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30" w:rsidRDefault="002A0A30" w:rsidP="002A0A30">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 xml:space="preserve">Załącznik Nr 1 </w:t>
      </w:r>
    </w:p>
    <w:p w:rsidR="002A0A30" w:rsidRDefault="002A0A30" w:rsidP="002A0A30">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 xml:space="preserve">Do Uchwały Nr </w:t>
      </w:r>
      <w:r w:rsidR="003845F0">
        <w:rPr>
          <w:rFonts w:ascii="Times New Roman" w:eastAsia="Times New Roman" w:hAnsi="Times New Roman" w:cs="Times New Roman"/>
          <w:bCs/>
          <w:color w:val="222222"/>
          <w:sz w:val="24"/>
          <w:szCs w:val="24"/>
          <w:lang w:eastAsia="pl-PL"/>
        </w:rPr>
        <w:t>2/2021/2022</w:t>
      </w:r>
    </w:p>
    <w:p w:rsidR="002A0A30" w:rsidRPr="000D7D6B" w:rsidRDefault="002A0A30" w:rsidP="002A0A30">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Rady Peda</w:t>
      </w:r>
      <w:r w:rsidR="003845F0">
        <w:rPr>
          <w:rFonts w:ascii="Times New Roman" w:eastAsia="Times New Roman" w:hAnsi="Times New Roman" w:cs="Times New Roman"/>
          <w:bCs/>
          <w:color w:val="222222"/>
          <w:sz w:val="24"/>
          <w:szCs w:val="24"/>
          <w:lang w:eastAsia="pl-PL"/>
        </w:rPr>
        <w:t xml:space="preserve">gogicznej MP 9 z dnia 01.09.2021 </w:t>
      </w:r>
      <w:r>
        <w:rPr>
          <w:rFonts w:ascii="Times New Roman" w:eastAsia="Times New Roman" w:hAnsi="Times New Roman" w:cs="Times New Roman"/>
          <w:bCs/>
          <w:color w:val="222222"/>
          <w:sz w:val="24"/>
          <w:szCs w:val="24"/>
          <w:lang w:eastAsia="pl-PL"/>
        </w:rPr>
        <w:t xml:space="preserve"> r.</w:t>
      </w:r>
    </w:p>
    <w:p w:rsidR="002A0A30" w:rsidRDefault="002A0A30" w:rsidP="002A0A30">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577F2">
        <w:rPr>
          <w:rFonts w:ascii="Times New Roman" w:eastAsia="Times New Roman" w:hAnsi="Times New Roman" w:cs="Times New Roman"/>
          <w:b/>
          <w:bCs/>
          <w:color w:val="222222"/>
          <w:sz w:val="144"/>
          <w:szCs w:val="144"/>
          <w:lang w:eastAsia="pl-PL"/>
        </w:rPr>
        <w:t>STATUT</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MIEJSKIEGO   PRZEDSZKOLA</w:t>
      </w:r>
      <w:r>
        <w:rPr>
          <w:rFonts w:ascii="Times New Roman" w:eastAsia="Times New Roman" w:hAnsi="Times New Roman" w:cs="Times New Roman"/>
          <w:b/>
          <w:bCs/>
          <w:color w:val="222222"/>
          <w:sz w:val="48"/>
          <w:szCs w:val="48"/>
          <w:lang w:eastAsia="pl-PL"/>
        </w:rPr>
        <w:t xml:space="preserve">  NR  9</w:t>
      </w: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W  CZĘSTOCHOWIE</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Pr="00C40F3A" w:rsidRDefault="002A0A30" w:rsidP="002A0A30">
      <w:pPr>
        <w:spacing w:after="0" w:line="240" w:lineRule="auto"/>
        <w:ind w:left="-426"/>
        <w:jc w:val="center"/>
        <w:rPr>
          <w:rFonts w:ascii="Times New Roman" w:hAnsi="Times New Roman"/>
          <w:sz w:val="24"/>
          <w:szCs w:val="24"/>
        </w:rPr>
      </w:pPr>
      <w:r w:rsidRPr="00C40F3A">
        <w:rPr>
          <w:rFonts w:ascii="Times New Roman" w:hAnsi="Times New Roman"/>
          <w:sz w:val="24"/>
          <w:szCs w:val="24"/>
        </w:rPr>
        <w:t xml:space="preserve">Tekst </w:t>
      </w:r>
      <w:r w:rsidR="003845F0">
        <w:rPr>
          <w:rFonts w:ascii="Times New Roman" w:hAnsi="Times New Roman"/>
          <w:sz w:val="24"/>
          <w:szCs w:val="24"/>
        </w:rPr>
        <w:t>ujednolicony</w:t>
      </w:r>
    </w:p>
    <w:p w:rsidR="002A0A30" w:rsidRDefault="003845F0" w:rsidP="002A0A30">
      <w:pPr>
        <w:spacing w:after="0" w:line="240" w:lineRule="auto"/>
        <w:ind w:left="-426"/>
        <w:jc w:val="center"/>
        <w:rPr>
          <w:rFonts w:ascii="Times New Roman" w:hAnsi="Times New Roman"/>
          <w:sz w:val="24"/>
          <w:szCs w:val="24"/>
        </w:rPr>
      </w:pPr>
      <w:r>
        <w:rPr>
          <w:rFonts w:ascii="Times New Roman" w:hAnsi="Times New Roman"/>
          <w:sz w:val="24"/>
          <w:szCs w:val="24"/>
        </w:rPr>
        <w:t>OBOWIĄZUJE OD 01.09.2021</w:t>
      </w:r>
      <w:r w:rsidR="002A0A30" w:rsidRPr="00C40F3A">
        <w:rPr>
          <w:rFonts w:ascii="Times New Roman" w:hAnsi="Times New Roman"/>
          <w:sz w:val="24"/>
          <w:szCs w:val="24"/>
        </w:rPr>
        <w:t xml:space="preserve"> r.</w:t>
      </w:r>
    </w:p>
    <w:p w:rsidR="00C40F3A" w:rsidRPr="00C40F3A" w:rsidRDefault="00C40F3A" w:rsidP="002A0A30">
      <w:pPr>
        <w:spacing w:after="0" w:line="240" w:lineRule="auto"/>
        <w:ind w:left="-426"/>
        <w:jc w:val="center"/>
        <w:rPr>
          <w:rFonts w:ascii="Times New Roman" w:hAnsi="Times New Roman"/>
          <w:sz w:val="24"/>
          <w:szCs w:val="24"/>
        </w:rPr>
      </w:pPr>
    </w:p>
    <w:p w:rsidR="004A03B4" w:rsidRPr="00E176BF"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E176BF">
        <w:rPr>
          <w:rFonts w:ascii="Times New Roman" w:eastAsia="Times New Roman" w:hAnsi="Times New Roman" w:cs="Times New Roman"/>
          <w:b/>
          <w:color w:val="222222"/>
          <w:sz w:val="28"/>
          <w:szCs w:val="28"/>
          <w:lang w:eastAsia="pl-PL"/>
        </w:rPr>
        <w:lastRenderedPageBreak/>
        <w:t>SPIS  TREŚCI:</w:t>
      </w:r>
    </w:p>
    <w:p w:rsidR="004A03B4" w:rsidRDefault="004A03B4" w:rsidP="004A03B4">
      <w:pPr>
        <w:pStyle w:val="western"/>
        <w:shd w:val="clear" w:color="auto" w:fill="FFFFFF"/>
        <w:spacing w:before="0" w:beforeAutospacing="0" w:after="0" w:afterAutospacing="0"/>
        <w:jc w:val="both"/>
        <w:textAlignment w:val="baseline"/>
        <w:rPr>
          <w:rFonts w:ascii="Tahoma" w:hAnsi="Tahoma" w:cs="Tahoma"/>
          <w:color w:val="2F2F2F"/>
          <w:sz w:val="20"/>
          <w:szCs w:val="20"/>
        </w:rPr>
      </w:pPr>
    </w:p>
    <w:p w:rsidR="004A03B4" w:rsidRPr="00E176BF" w:rsidRDefault="004A03B4" w:rsidP="004A03B4">
      <w:pPr>
        <w:pStyle w:val="NormalnyWeb"/>
        <w:jc w:val="both"/>
        <w:rPr>
          <w:b/>
          <w:bCs/>
          <w:bdr w:val="none" w:sz="0" w:space="0" w:color="auto" w:frame="1"/>
        </w:rPr>
      </w:pPr>
      <w:r w:rsidRPr="00E176BF">
        <w:rPr>
          <w:b/>
          <w:bCs/>
          <w:bdr w:val="none" w:sz="0" w:space="0" w:color="auto" w:frame="1"/>
        </w:rPr>
        <w:t>ROZDZIAŁ I  ……………</w:t>
      </w:r>
      <w:r>
        <w:rPr>
          <w:b/>
          <w:bCs/>
          <w:bdr w:val="none" w:sz="0" w:space="0" w:color="auto" w:frame="1"/>
        </w:rPr>
        <w:t>………..</w:t>
      </w:r>
      <w:r w:rsidRPr="00E176BF">
        <w:rPr>
          <w:b/>
          <w:bCs/>
          <w:bdr w:val="none" w:sz="0" w:space="0" w:color="auto" w:frame="1"/>
        </w:rPr>
        <w:t xml:space="preserve">POSTANOWIENIA </w:t>
      </w:r>
      <w:r>
        <w:rPr>
          <w:b/>
          <w:bCs/>
          <w:bdr w:val="none" w:sz="0" w:space="0" w:color="auto" w:frame="1"/>
        </w:rPr>
        <w:t>WSTĘPNE</w:t>
      </w:r>
    </w:p>
    <w:p w:rsidR="004A03B4"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971F48">
        <w:rPr>
          <w:b/>
          <w:bdr w:val="none" w:sz="0" w:space="0" w:color="auto" w:frame="1"/>
        </w:rPr>
        <w:t>ROZDZIAŁ II</w:t>
      </w:r>
      <w:r>
        <w:rPr>
          <w:b/>
          <w:bdr w:val="none" w:sz="0" w:space="0" w:color="auto" w:frame="1"/>
        </w:rPr>
        <w:t>……………………...</w:t>
      </w:r>
      <w:r w:rsidRPr="00971F48">
        <w:rPr>
          <w:b/>
          <w:bdr w:val="none" w:sz="0" w:space="0" w:color="auto" w:frame="1"/>
        </w:rPr>
        <w:t>CELE  I  ZADANIA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DF5389">
        <w:rPr>
          <w:rFonts w:ascii="Times New Roman" w:eastAsia="Times New Roman" w:hAnsi="Times New Roman" w:cs="Times New Roman"/>
          <w:b/>
          <w:sz w:val="24"/>
          <w:szCs w:val="24"/>
          <w:lang w:eastAsia="pl-PL"/>
        </w:rPr>
        <w:t>ROZDZIAŁ  III</w:t>
      </w:r>
      <w:r>
        <w:rPr>
          <w:rFonts w:ascii="Times New Roman" w:eastAsia="Times New Roman" w:hAnsi="Times New Roman" w:cs="Times New Roman"/>
          <w:b/>
          <w:sz w:val="24"/>
          <w:szCs w:val="24"/>
          <w:lang w:eastAsia="pl-PL"/>
        </w:rPr>
        <w:t>…………………….</w:t>
      </w:r>
      <w:r w:rsidRPr="00DF5389">
        <w:rPr>
          <w:rFonts w:ascii="Times New Roman" w:eastAsia="Times New Roman" w:hAnsi="Times New Roman" w:cs="Times New Roman"/>
          <w:b/>
          <w:sz w:val="24"/>
          <w:szCs w:val="24"/>
          <w:lang w:eastAsia="pl-PL"/>
        </w:rPr>
        <w:t>ORGANY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8176C"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5634CC">
        <w:rPr>
          <w:rFonts w:ascii="Times New Roman" w:eastAsia="Times New Roman" w:hAnsi="Times New Roman" w:cs="Times New Roman"/>
          <w:b/>
          <w:sz w:val="24"/>
          <w:szCs w:val="24"/>
          <w:lang w:eastAsia="pl-PL"/>
        </w:rPr>
        <w:t>ROZDZIAŁ  IV</w:t>
      </w:r>
      <w:r>
        <w:rPr>
          <w:rFonts w:ascii="Times New Roman" w:eastAsia="Times New Roman" w:hAnsi="Times New Roman" w:cs="Times New Roman"/>
          <w:b/>
          <w:sz w:val="24"/>
          <w:szCs w:val="24"/>
          <w:lang w:eastAsia="pl-PL"/>
        </w:rPr>
        <w:t>…………………….</w:t>
      </w:r>
      <w:r w:rsidRPr="005634CC">
        <w:rPr>
          <w:rFonts w:ascii="Times New Roman" w:eastAsia="Times New Roman" w:hAnsi="Times New Roman" w:cs="Times New Roman"/>
          <w:b/>
          <w:sz w:val="24"/>
          <w:szCs w:val="24"/>
          <w:lang w:eastAsia="pl-PL"/>
        </w:rPr>
        <w:t>ORGANIZACJA  PRZEDSZKOLA</w:t>
      </w:r>
    </w:p>
    <w:p w:rsidR="00C40F3A" w:rsidRDefault="00C40F3A" w:rsidP="00C40F3A">
      <w:pPr>
        <w:pStyle w:val="NormalnyWeb"/>
        <w:shd w:val="clear" w:color="auto" w:fill="FFFFFF"/>
        <w:spacing w:before="0" w:beforeAutospacing="0" w:after="0" w:afterAutospacing="0"/>
        <w:jc w:val="both"/>
        <w:textAlignment w:val="baseline"/>
        <w:rPr>
          <w:b/>
          <w:bCs/>
        </w:rPr>
      </w:pPr>
    </w:p>
    <w:p w:rsidR="004A03B4" w:rsidRPr="00C40F3A" w:rsidRDefault="004A03B4" w:rsidP="00C40F3A">
      <w:pPr>
        <w:pStyle w:val="NormalnyWeb"/>
        <w:shd w:val="clear" w:color="auto" w:fill="FFFFFF"/>
        <w:spacing w:before="0" w:beforeAutospacing="0" w:after="0" w:afterAutospacing="0"/>
        <w:jc w:val="both"/>
        <w:textAlignment w:val="baseline"/>
        <w:rPr>
          <w:b/>
          <w:bCs/>
        </w:rPr>
      </w:pPr>
      <w:r w:rsidRPr="006E3ECA">
        <w:rPr>
          <w:b/>
        </w:rPr>
        <w:t xml:space="preserve">ROZDZIAŁ </w:t>
      </w:r>
      <w:r w:rsidR="00F06E87">
        <w:rPr>
          <w:b/>
        </w:rPr>
        <w:t>V</w:t>
      </w:r>
      <w:r>
        <w:rPr>
          <w:b/>
        </w:rPr>
        <w:t>…………………….</w:t>
      </w:r>
      <w:r w:rsidR="00A8176C">
        <w:rPr>
          <w:b/>
        </w:rPr>
        <w:t>.</w:t>
      </w:r>
      <w:r w:rsidRPr="006E3ECA">
        <w:rPr>
          <w:b/>
        </w:rPr>
        <w:t xml:space="preserve">NAUCZYCIELE </w:t>
      </w:r>
      <w:r w:rsidR="00C40F3A">
        <w:rPr>
          <w:b/>
        </w:rPr>
        <w:t>I</w:t>
      </w:r>
      <w:r w:rsidRPr="006E3ECA">
        <w:rPr>
          <w:b/>
        </w:rPr>
        <w:t>INNI PRACOWNICY</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C40F3A"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0B3DB7">
        <w:rPr>
          <w:rFonts w:ascii="Times New Roman" w:eastAsia="Times New Roman" w:hAnsi="Times New Roman" w:cs="Times New Roman"/>
          <w:b/>
          <w:sz w:val="24"/>
          <w:szCs w:val="24"/>
          <w:lang w:eastAsia="pl-PL"/>
        </w:rPr>
        <w:t>ROZDZIAŁ</w:t>
      </w:r>
      <w:r w:rsidR="00F06E87">
        <w:rPr>
          <w:rFonts w:ascii="Times New Roman" w:eastAsia="Times New Roman" w:hAnsi="Times New Roman" w:cs="Times New Roman"/>
          <w:b/>
          <w:sz w:val="24"/>
          <w:szCs w:val="24"/>
          <w:lang w:eastAsia="pl-PL"/>
        </w:rPr>
        <w:t xml:space="preserve">  VI</w:t>
      </w:r>
      <w:r>
        <w:rPr>
          <w:rFonts w:ascii="Times New Roman" w:eastAsia="Times New Roman" w:hAnsi="Times New Roman" w:cs="Times New Roman"/>
          <w:b/>
          <w:sz w:val="24"/>
          <w:szCs w:val="24"/>
          <w:lang w:eastAsia="pl-PL"/>
        </w:rPr>
        <w:t>……………………..</w:t>
      </w:r>
      <w:r w:rsidRPr="000B3DB7">
        <w:rPr>
          <w:rFonts w:ascii="Times New Roman" w:eastAsia="Times New Roman" w:hAnsi="Times New Roman" w:cs="Times New Roman"/>
          <w:b/>
          <w:sz w:val="24"/>
          <w:szCs w:val="24"/>
          <w:lang w:eastAsia="pl-PL"/>
        </w:rPr>
        <w:t>WYCHOWANKOWIE  PRZEDSZKOLA</w:t>
      </w:r>
      <w:r w:rsidR="00C40F3A">
        <w:rPr>
          <w:rFonts w:ascii="Times New Roman" w:eastAsia="Times New Roman" w:hAnsi="Times New Roman" w:cs="Times New Roman"/>
          <w:b/>
          <w:sz w:val="24"/>
          <w:szCs w:val="24"/>
          <w:lang w:eastAsia="pl-PL"/>
        </w:rPr>
        <w:t xml:space="preserve"> I ICH </w:t>
      </w:r>
    </w:p>
    <w:p w:rsidR="00C40F3A" w:rsidRPr="000B3DB7" w:rsidRDefault="00C40F3A" w:rsidP="004A03B4">
      <w:pPr>
        <w:shd w:val="clear" w:color="auto" w:fill="FFFFFF"/>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RODZICE</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F06E87"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w:t>
      </w:r>
      <w:r w:rsidR="00A8176C">
        <w:rPr>
          <w:rFonts w:ascii="Times New Roman" w:hAnsi="Times New Roman" w:cs="Times New Roman"/>
          <w:b/>
          <w:sz w:val="24"/>
          <w:szCs w:val="24"/>
        </w:rPr>
        <w:t>……………………</w:t>
      </w:r>
      <w:r w:rsidR="004A03B4" w:rsidRPr="00F60E61">
        <w:rPr>
          <w:rFonts w:ascii="Times New Roman" w:hAnsi="Times New Roman" w:cs="Times New Roman"/>
          <w:b/>
          <w:sz w:val="24"/>
          <w:szCs w:val="24"/>
        </w:rPr>
        <w:t>PRZETWARZANIE  DANYCH  OSOBOWYCH</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3845F0"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VIII</w:t>
      </w:r>
      <w:r w:rsidR="004A03B4">
        <w:rPr>
          <w:rFonts w:ascii="Times New Roman" w:hAnsi="Times New Roman" w:cs="Times New Roman"/>
          <w:b/>
          <w:sz w:val="24"/>
          <w:szCs w:val="24"/>
        </w:rPr>
        <w:t>……………………...</w:t>
      </w:r>
      <w:r w:rsidR="004A03B4" w:rsidRPr="00F60E61">
        <w:rPr>
          <w:rFonts w:ascii="Times New Roman" w:hAnsi="Times New Roman" w:cs="Times New Roman"/>
          <w:b/>
          <w:sz w:val="24"/>
          <w:szCs w:val="24"/>
        </w:rPr>
        <w:t>POSTANOWIENIA  KOŃCOWE</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96237A" w:rsidRDefault="004A03B4" w:rsidP="004A03B4">
      <w:pPr>
        <w:pStyle w:val="NormalnyWeb"/>
        <w:shd w:val="clear" w:color="auto" w:fill="FFFFFF"/>
        <w:spacing w:before="0" w:beforeAutospacing="0" w:after="0" w:afterAutospacing="0"/>
        <w:jc w:val="both"/>
        <w:textAlignment w:val="baseline"/>
        <w:rPr>
          <w:rFonts w:ascii="Arial" w:hAnsi="Arial" w:cs="Arial"/>
          <w:b/>
          <w:bCs/>
          <w:color w:val="0070C0"/>
          <w:sz w:val="21"/>
          <w:szCs w:val="21"/>
          <w:bdr w:val="none" w:sz="0" w:space="0" w:color="auto" w:frame="1"/>
        </w:rPr>
      </w:pPr>
    </w:p>
    <w:p w:rsidR="00134D83" w:rsidRPr="0096237A" w:rsidRDefault="00134D83" w:rsidP="00134D83">
      <w:pPr>
        <w:spacing w:after="0" w:line="240" w:lineRule="auto"/>
        <w:ind w:left="-66"/>
        <w:contextualSpacing/>
        <w:jc w:val="both"/>
        <w:rPr>
          <w:rFonts w:ascii="Arial" w:hAnsi="Arial" w:cs="Arial"/>
          <w:sz w:val="24"/>
          <w:szCs w:val="24"/>
        </w:rPr>
      </w:pPr>
      <w:r w:rsidRPr="0096237A">
        <w:rPr>
          <w:rFonts w:ascii="Arial" w:hAnsi="Arial" w:cs="Arial"/>
          <w:sz w:val="24"/>
          <w:szCs w:val="24"/>
        </w:rPr>
        <w:t>Przedszkole działa na podstawie:</w:t>
      </w:r>
    </w:p>
    <w:p w:rsidR="00134D83" w:rsidRPr="0096237A" w:rsidRDefault="00134D83" w:rsidP="00D12B27">
      <w:pPr>
        <w:numPr>
          <w:ilvl w:val="0"/>
          <w:numId w:val="12"/>
        </w:numPr>
        <w:spacing w:after="0" w:line="240" w:lineRule="auto"/>
        <w:contextualSpacing/>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Ustawy z dnia 26 stycznia 1982 Karta Nauczyciela (ze zmianami);</w:t>
      </w:r>
    </w:p>
    <w:p w:rsidR="00134D83" w:rsidRPr="0096237A" w:rsidRDefault="00134D83" w:rsidP="00D12B27">
      <w:pPr>
        <w:numPr>
          <w:ilvl w:val="0"/>
          <w:numId w:val="12"/>
        </w:numPr>
        <w:spacing w:after="0" w:line="240" w:lineRule="auto"/>
        <w:contextualSpacing/>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Ustawy z dnia 7 września 1991 roku o systemie oświaty (tekst jednolity Dz. U. Nr 256   poz. 2572 z późniejszymi zm.) i rozporządzeń wykonawczych do tej Ustawy;</w:t>
      </w:r>
    </w:p>
    <w:p w:rsidR="00134D83" w:rsidRDefault="00134D83" w:rsidP="00D12B27">
      <w:pPr>
        <w:numPr>
          <w:ilvl w:val="0"/>
          <w:numId w:val="12"/>
        </w:numPr>
        <w:spacing w:after="0" w:line="240" w:lineRule="auto"/>
        <w:contextualSpacing/>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Ustawa z dnia 14 grudnia 2016 </w:t>
      </w:r>
      <w:r w:rsidR="0038391C">
        <w:rPr>
          <w:rFonts w:ascii="Arial" w:eastAsia="Times New Roman" w:hAnsi="Arial" w:cs="Arial"/>
          <w:sz w:val="24"/>
          <w:szCs w:val="24"/>
          <w:lang w:eastAsia="pl-PL"/>
        </w:rPr>
        <w:t>r. - Prawo oświatowe (Dz.U. 2021 poz. 1082</w:t>
      </w:r>
      <w:r w:rsidRPr="0096237A">
        <w:rPr>
          <w:rFonts w:ascii="Arial" w:eastAsia="Times New Roman" w:hAnsi="Arial" w:cs="Arial"/>
          <w:sz w:val="24"/>
          <w:szCs w:val="24"/>
          <w:lang w:eastAsia="pl-PL"/>
        </w:rPr>
        <w:t>)</w:t>
      </w:r>
    </w:p>
    <w:p w:rsidR="00E83B0A" w:rsidRPr="0096237A" w:rsidRDefault="00E83B0A" w:rsidP="00D12B27">
      <w:pPr>
        <w:numPr>
          <w:ilvl w:val="0"/>
          <w:numId w:val="12"/>
        </w:numPr>
        <w:spacing w:after="0" w:line="240" w:lineRule="auto"/>
        <w:contextualSpacing/>
        <w:jc w:val="both"/>
        <w:rPr>
          <w:rFonts w:ascii="Arial" w:eastAsia="Times New Roman" w:hAnsi="Arial" w:cs="Arial"/>
          <w:sz w:val="24"/>
          <w:szCs w:val="24"/>
          <w:lang w:eastAsia="pl-PL"/>
        </w:rPr>
      </w:pPr>
      <w:r>
        <w:rPr>
          <w:rFonts w:ascii="Arial" w:eastAsia="Times New Roman" w:hAnsi="Arial" w:cs="Arial"/>
          <w:sz w:val="24"/>
          <w:szCs w:val="24"/>
          <w:lang w:eastAsia="pl-PL"/>
        </w:rPr>
        <w:t>Rozporządzenie Ministra Edukacji z dnia 28 lutego 2019 r w sprawie szczegółowej organizacji publicznych szkół i publicznych przedszkoli (Dz.U. z 2019 r. poz. 502).</w:t>
      </w:r>
    </w:p>
    <w:p w:rsidR="00134D83" w:rsidRPr="0096237A" w:rsidRDefault="006B48BE" w:rsidP="00134D83">
      <w:pPr>
        <w:spacing w:after="0" w:line="240" w:lineRule="auto"/>
        <w:jc w:val="both"/>
        <w:rPr>
          <w:rFonts w:ascii="Arial" w:eastAsia="Calibri" w:hAnsi="Arial" w:cs="Arial"/>
          <w:sz w:val="24"/>
          <w:szCs w:val="24"/>
          <w:lang w:eastAsia="zh-CN"/>
        </w:rPr>
      </w:pPr>
      <w:r>
        <w:rPr>
          <w:rFonts w:ascii="Arial" w:eastAsia="Calibri" w:hAnsi="Arial" w:cs="Arial"/>
          <w:sz w:val="24"/>
          <w:szCs w:val="24"/>
          <w:lang w:eastAsia="zh-CN"/>
        </w:rPr>
        <w:t>4</w:t>
      </w:r>
      <w:r w:rsidR="00134D83" w:rsidRPr="0096237A">
        <w:rPr>
          <w:rFonts w:ascii="Arial" w:eastAsia="Calibri" w:hAnsi="Arial" w:cs="Arial"/>
          <w:sz w:val="24"/>
          <w:szCs w:val="24"/>
          <w:lang w:eastAsia="zh-CN"/>
        </w:rPr>
        <w:t>)  Aktu  założycielskiego</w:t>
      </w:r>
    </w:p>
    <w:p w:rsidR="00134D83" w:rsidRDefault="006B48BE" w:rsidP="00134D83">
      <w:pPr>
        <w:spacing w:after="0" w:line="240" w:lineRule="auto"/>
        <w:jc w:val="both"/>
        <w:rPr>
          <w:rFonts w:ascii="Arial" w:eastAsia="Calibri" w:hAnsi="Arial" w:cs="Arial"/>
          <w:sz w:val="24"/>
          <w:szCs w:val="24"/>
          <w:lang w:eastAsia="zh-CN"/>
        </w:rPr>
      </w:pPr>
      <w:r>
        <w:rPr>
          <w:rFonts w:ascii="Arial" w:eastAsia="Calibri" w:hAnsi="Arial" w:cs="Arial"/>
          <w:sz w:val="24"/>
          <w:szCs w:val="24"/>
          <w:lang w:eastAsia="zh-CN"/>
        </w:rPr>
        <w:t>5</w:t>
      </w:r>
      <w:r w:rsidR="00134D83" w:rsidRPr="0096237A">
        <w:rPr>
          <w:rFonts w:ascii="Arial" w:eastAsia="Calibri" w:hAnsi="Arial" w:cs="Arial"/>
          <w:sz w:val="24"/>
          <w:szCs w:val="24"/>
          <w:lang w:eastAsia="zh-CN"/>
        </w:rPr>
        <w:t>)  Niniejszego  Statutu</w:t>
      </w: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Pr="0096237A" w:rsidRDefault="003845F0" w:rsidP="00134D83">
      <w:pPr>
        <w:spacing w:after="0" w:line="240" w:lineRule="auto"/>
        <w:jc w:val="both"/>
        <w:rPr>
          <w:rFonts w:ascii="Arial" w:eastAsia="Calibri" w:hAnsi="Arial" w:cs="Arial"/>
          <w:sz w:val="24"/>
          <w:szCs w:val="24"/>
          <w:lang w:eastAsia="zh-CN"/>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WSTĘPNE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w:t>
      </w:r>
    </w:p>
    <w:p w:rsidR="008A3B48" w:rsidRPr="0096237A" w:rsidRDefault="008A3B48" w:rsidP="008A3B48">
      <w:pPr>
        <w:spacing w:before="120" w:after="0" w:line="240" w:lineRule="auto"/>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1. Nazwa przedszkola brzmi: MIEJSKIE PRZEDSZKOLE NR 9 w Częstochowie</w:t>
      </w:r>
      <w:r w:rsidR="005F603E">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Przedszkole posługuje się pieczęcią:</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Miejskie Przedszkole Nr 9</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 xml:space="preserve">42-200 Częstochowa ul. </w:t>
      </w:r>
      <w:proofErr w:type="spellStart"/>
      <w:r w:rsidRPr="00E03F2A">
        <w:rPr>
          <w:rFonts w:ascii="Arial" w:eastAsia="Times New Roman" w:hAnsi="Arial" w:cs="Arial"/>
          <w:b/>
          <w:color w:val="000000"/>
          <w:sz w:val="24"/>
          <w:szCs w:val="24"/>
          <w:lang w:eastAsia="pl-PL"/>
        </w:rPr>
        <w:t>Sabinowska</w:t>
      </w:r>
      <w:proofErr w:type="spellEnd"/>
      <w:r w:rsidRPr="00E03F2A">
        <w:rPr>
          <w:rFonts w:ascii="Arial" w:eastAsia="Times New Roman" w:hAnsi="Arial" w:cs="Arial"/>
          <w:b/>
          <w:color w:val="000000"/>
          <w:sz w:val="24"/>
          <w:szCs w:val="24"/>
          <w:lang w:eastAsia="pl-PL"/>
        </w:rPr>
        <w:t xml:space="preserve"> 81/83</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tel. /34/365 81 30</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IDS 150532657   NIP 573-23-30-308</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Lokalizacja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siedzibą przedszkola jest obiekt w Częstochowie przy ulicy </w:t>
      </w:r>
      <w:proofErr w:type="spellStart"/>
      <w:r w:rsidRPr="0096237A">
        <w:rPr>
          <w:rFonts w:ascii="Arial" w:eastAsia="Times New Roman" w:hAnsi="Arial" w:cs="Arial"/>
          <w:color w:val="000000"/>
          <w:sz w:val="24"/>
          <w:szCs w:val="24"/>
          <w:lang w:eastAsia="pl-PL"/>
        </w:rPr>
        <w:t>Sabinowski</w:t>
      </w:r>
      <w:r w:rsidR="003845F0">
        <w:rPr>
          <w:rFonts w:ascii="Arial" w:eastAsia="Times New Roman" w:hAnsi="Arial" w:cs="Arial"/>
          <w:color w:val="000000"/>
          <w:sz w:val="24"/>
          <w:szCs w:val="24"/>
          <w:lang w:eastAsia="pl-PL"/>
        </w:rPr>
        <w:t>ej</w:t>
      </w:r>
      <w:proofErr w:type="spellEnd"/>
      <w:r w:rsidR="003845F0">
        <w:rPr>
          <w:rFonts w:ascii="Arial" w:eastAsia="Times New Roman" w:hAnsi="Arial" w:cs="Arial"/>
          <w:color w:val="000000"/>
          <w:sz w:val="24"/>
          <w:szCs w:val="24"/>
          <w:lang w:eastAsia="pl-PL"/>
        </w:rPr>
        <w:t xml:space="preserve"> 81/83, w którym funkcjonują 4 oddziały przedszkolne.</w:t>
      </w:r>
    </w:p>
    <w:p w:rsidR="00E12C15"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Organem prowadzącym przedszkole jest </w:t>
      </w:r>
      <w:r w:rsidRPr="00E03F2A">
        <w:rPr>
          <w:rFonts w:ascii="Arial" w:eastAsia="Times New Roman" w:hAnsi="Arial" w:cs="Arial"/>
          <w:b/>
          <w:color w:val="000000"/>
          <w:sz w:val="24"/>
          <w:szCs w:val="24"/>
          <w:lang w:eastAsia="pl-PL"/>
        </w:rPr>
        <w:t xml:space="preserve">Gmina Miasto Częstochowa </w:t>
      </w:r>
    </w:p>
    <w:p w:rsidR="008A3B48" w:rsidRPr="00E03F2A" w:rsidRDefault="00E03F2A" w:rsidP="008A3B48">
      <w:pPr>
        <w:spacing w:before="120" w:after="0" w:line="240" w:lineRule="auto"/>
        <w:jc w:val="both"/>
        <w:rPr>
          <w:rFonts w:ascii="Arial" w:eastAsia="Times New Roman" w:hAnsi="Arial" w:cs="Arial"/>
          <w:b/>
          <w:color w:val="000000"/>
          <w:sz w:val="24"/>
          <w:szCs w:val="24"/>
          <w:lang w:eastAsia="pl-PL"/>
        </w:rPr>
      </w:pPr>
      <w:proofErr w:type="spellStart"/>
      <w:r w:rsidRPr="00E03F2A">
        <w:rPr>
          <w:rFonts w:ascii="Arial" w:eastAsia="Times New Roman" w:hAnsi="Arial" w:cs="Arial"/>
          <w:b/>
          <w:color w:val="000000"/>
          <w:sz w:val="24"/>
          <w:szCs w:val="24"/>
          <w:lang w:eastAsia="pl-PL"/>
        </w:rPr>
        <w:t>ul.Śląska</w:t>
      </w:r>
      <w:proofErr w:type="spellEnd"/>
      <w:r w:rsidRPr="00E03F2A">
        <w:rPr>
          <w:rFonts w:ascii="Arial" w:eastAsia="Times New Roman" w:hAnsi="Arial" w:cs="Arial"/>
          <w:b/>
          <w:color w:val="000000"/>
          <w:sz w:val="24"/>
          <w:szCs w:val="24"/>
          <w:lang w:eastAsia="pl-PL"/>
        </w:rPr>
        <w:t xml:space="preserve"> 11/13,</w:t>
      </w:r>
      <w:r w:rsidR="00073E4B" w:rsidRPr="00E03F2A">
        <w:rPr>
          <w:rFonts w:ascii="Arial" w:eastAsia="Times New Roman" w:hAnsi="Arial" w:cs="Arial"/>
          <w:b/>
          <w:color w:val="000000"/>
          <w:sz w:val="24"/>
          <w:szCs w:val="24"/>
          <w:lang w:eastAsia="pl-PL"/>
        </w:rPr>
        <w:t xml:space="preserve"> 42-217 Częstochowa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5. Organem sprawującym nadzór pedagogiczny </w:t>
      </w:r>
      <w:r w:rsidR="00AF6D4E" w:rsidRPr="0096237A">
        <w:rPr>
          <w:rFonts w:ascii="Arial" w:eastAsia="Times New Roman" w:hAnsi="Arial" w:cs="Arial"/>
          <w:color w:val="000000"/>
          <w:sz w:val="24"/>
          <w:szCs w:val="24"/>
          <w:lang w:eastAsia="pl-PL"/>
        </w:rPr>
        <w:t xml:space="preserve">jest </w:t>
      </w:r>
      <w:r w:rsidR="00AF6D4E" w:rsidRPr="00E03F2A">
        <w:rPr>
          <w:rFonts w:ascii="Arial" w:eastAsia="Times New Roman" w:hAnsi="Arial" w:cs="Arial"/>
          <w:b/>
          <w:sz w:val="24"/>
          <w:szCs w:val="24"/>
          <w:lang w:eastAsia="pl-PL"/>
        </w:rPr>
        <w:t>Śląsk</w:t>
      </w:r>
      <w:r w:rsidR="00E03F2A" w:rsidRPr="00E03F2A">
        <w:rPr>
          <w:rFonts w:ascii="Arial" w:eastAsia="Times New Roman" w:hAnsi="Arial" w:cs="Arial"/>
          <w:b/>
          <w:sz w:val="24"/>
          <w:szCs w:val="24"/>
          <w:lang w:eastAsia="pl-PL"/>
        </w:rPr>
        <w:t>i Kurator Oświaty w Katowicach Delegatura w Częstochowie ul.J</w:t>
      </w:r>
      <w:r w:rsidR="00E03F2A">
        <w:rPr>
          <w:rFonts w:ascii="Arial" w:eastAsia="Times New Roman" w:hAnsi="Arial" w:cs="Arial"/>
          <w:b/>
          <w:sz w:val="24"/>
          <w:szCs w:val="24"/>
          <w:lang w:eastAsia="pl-PL"/>
        </w:rPr>
        <w:t xml:space="preserve">ana </w:t>
      </w:r>
      <w:r w:rsidR="00E03F2A" w:rsidRPr="00E03F2A">
        <w:rPr>
          <w:rFonts w:ascii="Arial" w:eastAsia="Times New Roman" w:hAnsi="Arial" w:cs="Arial"/>
          <w:b/>
          <w:sz w:val="24"/>
          <w:szCs w:val="24"/>
          <w:lang w:eastAsia="pl-PL"/>
        </w:rPr>
        <w:t>S</w:t>
      </w:r>
      <w:r w:rsidR="00E03F2A">
        <w:rPr>
          <w:rFonts w:ascii="Arial" w:eastAsia="Times New Roman" w:hAnsi="Arial" w:cs="Arial"/>
          <w:b/>
          <w:sz w:val="24"/>
          <w:szCs w:val="24"/>
          <w:lang w:eastAsia="pl-PL"/>
        </w:rPr>
        <w:t xml:space="preserve">obieskiego 7, </w:t>
      </w:r>
      <w:r w:rsidR="00E03F2A" w:rsidRPr="00E03F2A">
        <w:rPr>
          <w:rFonts w:ascii="Arial" w:eastAsia="Times New Roman" w:hAnsi="Arial" w:cs="Arial"/>
          <w:b/>
          <w:sz w:val="24"/>
          <w:szCs w:val="24"/>
          <w:lang w:eastAsia="pl-PL"/>
        </w:rPr>
        <w:t>42-200 Częstochowa</w:t>
      </w:r>
      <w:r w:rsidR="00E03F2A">
        <w:rPr>
          <w:rFonts w:ascii="Arial" w:eastAsia="Times New Roman" w:hAnsi="Arial" w:cs="Arial"/>
          <w:sz w:val="24"/>
          <w:szCs w:val="24"/>
          <w:lang w:eastAsia="pl-PL"/>
        </w:rPr>
        <w:t>.</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2</w:t>
      </w:r>
    </w:p>
    <w:p w:rsidR="008A3B48" w:rsidRPr="0096237A" w:rsidRDefault="008A3B48" w:rsidP="008A3B48">
      <w:pPr>
        <w:autoSpaceDE w:val="0"/>
        <w:autoSpaceDN w:val="0"/>
        <w:adjustRightInd w:val="0"/>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Ilekroć w dalszej części statutu jest mowa bez bliższego określenia o:</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1) przedszkolu – należy przez to rozumieć Miejskie Przedszkole Nr 9,</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2) statucie – należy przez to rozumieć Statut Miejskie Przedszkole Nr 9,</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nauczycielu – należy przez to rozumieć każdego pracownika pedagogicznego przedszkola,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rodzicach – należy przez to rozumieć prawnych opiekunów dziecka oraz osoby (podmioty) sprawujące pieczę zastępczą nad dzieckiem.</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CELE I ZADANIA PRZEDSZKOLA</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1.Przedszkole realizuje cele i zadania zgodnie z oczekiwaniami rodziców wynikające w szczególności z podstawy programowej wychowania przedszkolnego.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W zakresie realizacji zadań, przedszkole zapewnia dzieciom możliwość korzystania z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pomieszczeń do nauczania, wychowania i opieki,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placu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pomieszczeń higieniczno –gospodarczych i szatni,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posiłków .</w:t>
      </w:r>
    </w:p>
    <w:p w:rsidR="008A3B48" w:rsidRPr="0096237A" w:rsidRDefault="008A3B48" w:rsidP="008A3B48">
      <w:pPr>
        <w:spacing w:before="120" w:after="0" w:line="240" w:lineRule="auto"/>
        <w:ind w:left="720"/>
        <w:jc w:val="both"/>
        <w:rPr>
          <w:rFonts w:ascii="Arial" w:eastAsia="Times New Roman" w:hAnsi="Arial" w:cs="Arial"/>
          <w:color w:val="000000"/>
          <w:sz w:val="24"/>
          <w:szCs w:val="24"/>
          <w:u w:val="single"/>
          <w:lang w:eastAsia="pl-PL"/>
        </w:rPr>
      </w:pPr>
    </w:p>
    <w:p w:rsidR="008A3B48" w:rsidRPr="0096237A" w:rsidRDefault="008A3B48" w:rsidP="008A3B48">
      <w:pPr>
        <w:spacing w:before="120" w:after="0" w:line="240" w:lineRule="auto"/>
        <w:jc w:val="both"/>
        <w:rPr>
          <w:rFonts w:ascii="Arial" w:eastAsia="Times New Roman" w:hAnsi="Arial" w:cs="Arial"/>
          <w:strike/>
          <w:color w:val="000000"/>
          <w:sz w:val="24"/>
          <w:szCs w:val="24"/>
          <w:lang w:eastAsia="pl-PL"/>
        </w:rPr>
      </w:pPr>
      <w:r w:rsidRPr="0096237A">
        <w:rPr>
          <w:rFonts w:ascii="Arial" w:eastAsia="Times New Roman" w:hAnsi="Arial" w:cs="Arial"/>
          <w:color w:val="000000"/>
          <w:sz w:val="24"/>
          <w:szCs w:val="24"/>
          <w:lang w:eastAsia="pl-PL"/>
        </w:rPr>
        <w:t xml:space="preserve">3. Naczelnym celem wychowania przedszkolnego jest wsparcie całościowego rozwoju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 ramach zadań działalności edukacyjnej przedszkole realizuje: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tworzenie warunków umożliwiających dzieciom swobodny rozwój, zabawę i odpoczynek w poczuciu bezpieczeństwa,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wspieranie aktywności dziecka podnoszącej poziom integracji sensorycznej i umiejętności korzystania z rozwijających się procesów poznawczych,</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wzmacnianie poczucia wartości, indywidualność, oryginalność dziecka oraz potrzeby tworzenia relacji osobowych i uczestnictwa w grupie,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11) tworzenie warunków umożliwiających bezpieczną, samodzielną eksplorację elementów techniki w otoczeniu, konstruowania, majsterkowania, planowania i podejmowania intencjonalnego działania, prezentowania wytworów swojej pracy,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systematyczne wspieranie rozwoju mechanizmów uczenia się dziecka, prowadzących do osiągnięcia przez nie poziomu umożliwiającego podjęcie nauki w szkole,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organizowanie zajęć – zgodnie z potrzebami – umożliwiających dziecku poznawanie kultury i języka mniejszości narodowej lub etnicznej, lub języka regionalnego,</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17) tworzenie sytuacji edukacyjnych sprzyjających budowaniu zainteresowania dziecka językiem obcym nowożytnym, chęci poznawania innych kultur.</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widowControl w:val="0"/>
        <w:tabs>
          <w:tab w:val="left" w:pos="0"/>
        </w:tabs>
        <w:spacing w:after="0"/>
        <w:ind w:left="368" w:hanging="368"/>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 5. Przygotowanie dzieci do posługiwania się językiem obcym nowożytnym nie dotyczy:</w:t>
      </w:r>
    </w:p>
    <w:p w:rsidR="008A3B48" w:rsidRPr="0096237A" w:rsidRDefault="008A3B48" w:rsidP="008A3B48">
      <w:pPr>
        <w:widowControl w:val="0"/>
        <w:tabs>
          <w:tab w:val="left" w:pos="0"/>
          <w:tab w:val="left" w:pos="441"/>
        </w:tabs>
        <w:spacing w:after="0"/>
        <w:ind w:left="720"/>
        <w:jc w:val="both"/>
        <w:rPr>
          <w:rFonts w:ascii="Arial" w:eastAsia="Times New Roman" w:hAnsi="Arial" w:cs="Arial"/>
          <w:sz w:val="24"/>
          <w:szCs w:val="24"/>
          <w:lang w:eastAsia="ar-SA"/>
        </w:rPr>
      </w:pP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96237A">
          <w:rPr>
            <w:rFonts w:ascii="Arial" w:eastAsia="Calibri" w:hAnsi="Arial" w:cs="Arial"/>
            <w:color w:val="000000"/>
            <w:sz w:val="24"/>
            <w:szCs w:val="24"/>
            <w:lang w:eastAsia="ar-SA"/>
          </w:rPr>
          <w:t>art. 127 ust. 19 pkt 2</w:t>
        </w:r>
      </w:hyperlink>
      <w:r w:rsidRPr="0096237A">
        <w:rPr>
          <w:rFonts w:ascii="Arial" w:eastAsia="Times New Roman" w:hAnsi="Arial" w:cs="Arial"/>
          <w:i/>
          <w:sz w:val="24"/>
          <w:szCs w:val="24"/>
          <w:lang w:eastAsia="ar-SA"/>
        </w:rPr>
        <w:t>Ustawy z dnia 14 grudnia 2016 r. Prawo oświatowe</w:t>
      </w:r>
      <w:r w:rsidRPr="0096237A">
        <w:rPr>
          <w:rFonts w:ascii="Arial" w:eastAsia="Times New Roman" w:hAnsi="Arial" w:cs="Arial"/>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Przedszkole realizuje cele i zadania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oddziałów dla dzieci w zbliżonym wieku z uwzględnieniem ich potrzeb, zainteresowań, uzdolnień oraz indywidualnych  predyspozycji rozwojowych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dostosowanie metod i form pracy do potrzeb i możliwości indywidualnych dziecka oraz wszystkich obszarów edukacyjnych zawartych w podstawie programowej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stosowanie otwartych form pracy, umożliwiających dziecku wybór miejsca i rodzaju aktywności,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Wobec rodziców przedszkole pełni funkcję doradczą i wspomagającą: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pomaga w rozpoznawaniu możliwości i potrzeb rozwojowych dziecka oraz podjęciu wczesnej interwencji specjalistycznej,</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wspomaga rodziny w wychowaniu dziecka i przygotowaniu go do nauki w szkole,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informuje na bieżąco o postępach dziecka, uzgadnia wspólnie z rodzicami kierunki i zakres zadań realizowanych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Na wniosek rodziców dziecka, nauczyciela, poradni psychologiczno-pedagogicznej lub innej poradni specjalistycznej przedszkole udziela i organizuje pomoc psychologiczno-pedagogiczną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Przedszkole zapewnia dzieciom bezpieczeństwo i opiekę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bezpośrednią i stałą opiekę nad dziećmi w czasie pobytu w przedszkolu oraz w trakcie zajęć poza terenem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zapewnienie wzmożonego bezpieczeństwa w czasie wycieczek, co określa Regulamin spacerów i wycieczek,</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zatrudnianie w grupie 3-latków pomocy nauczyciela,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stwarzanie poczucia bezpieczeństwa pod względem fizycznym i psychicznym,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stosowanie obowiązujących przepisów bhp i ppoż.</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Dzieci są przyprowadzane i odbierane z przedszkola przez rodziców lub upoważnioną pisemnie przez nich osobę dorosłą zapewniającą dziecku pełne bezpieczeństwo .</w:t>
      </w:r>
    </w:p>
    <w:p w:rsidR="008A3B48" w:rsidRPr="00E03F2A" w:rsidRDefault="008A3B48" w:rsidP="008A3B48">
      <w:pPr>
        <w:spacing w:before="120" w:after="0" w:line="360" w:lineRule="auto"/>
        <w:jc w:val="both"/>
        <w:rPr>
          <w:rFonts w:ascii="Arial" w:eastAsia="Times New Roman" w:hAnsi="Arial" w:cs="Arial"/>
          <w:color w:val="000000"/>
          <w:sz w:val="24"/>
          <w:szCs w:val="24"/>
          <w:lang w:eastAsia="pl-PL"/>
        </w:rPr>
      </w:pPr>
      <w:r w:rsidRPr="00E03F2A">
        <w:rPr>
          <w:rFonts w:ascii="Arial" w:eastAsia="Times New Roman" w:hAnsi="Arial" w:cs="Arial"/>
          <w:color w:val="000000"/>
          <w:sz w:val="24"/>
          <w:szCs w:val="24"/>
          <w:lang w:eastAsia="pl-PL"/>
        </w:rPr>
        <w:t xml:space="preserve">12. </w:t>
      </w:r>
      <w:r w:rsidRPr="00E03F2A">
        <w:rPr>
          <w:rFonts w:ascii="Arial" w:eastAsia="Times New Roman" w:hAnsi="Arial" w:cs="Arial"/>
          <w:sz w:val="24"/>
          <w:szCs w:val="24"/>
          <w:lang w:eastAsia="zh-CN"/>
        </w:rPr>
        <w:t xml:space="preserve">Przedszkole sprawuje opiekę nad dzieckiem od momentu przekazania dziecka przez rodzica, opiekuna prawnego lub upoważnioną przez nich osobę pod opiekę wychowawcy grupy lub pod opiekę </w:t>
      </w:r>
    </w:p>
    <w:p w:rsidR="008A3B48" w:rsidRPr="00E03F2A" w:rsidRDefault="008A3B48" w:rsidP="008A3B48">
      <w:pPr>
        <w:tabs>
          <w:tab w:val="left" w:pos="1134"/>
        </w:tabs>
        <w:suppressAutoHyphens/>
        <w:spacing w:after="0" w:line="36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lastRenderedPageBreak/>
        <w:t>upoważnionego pracownika przedszkola, do czasu odbioru dziecka z sali lub ogrodu przez rodzica, opiekuna prawnego lub upoważnioną przez nich osobę .</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1) dzieci powinny być przyprowadzane i odbierane z przedszkola osobiśc</w:t>
      </w:r>
      <w:r w:rsidR="00E03F2A">
        <w:rPr>
          <w:rFonts w:ascii="Arial" w:eastAsia="Times New Roman" w:hAnsi="Arial" w:cs="Arial"/>
          <w:sz w:val="24"/>
          <w:szCs w:val="24"/>
          <w:lang w:eastAsia="zh-CN"/>
        </w:rPr>
        <w:t xml:space="preserve">ie przez rodziców </w:t>
      </w:r>
      <w:r w:rsidRPr="00E03F2A">
        <w:rPr>
          <w:rFonts w:ascii="Arial" w:eastAsia="Times New Roman" w:hAnsi="Arial" w:cs="Arial"/>
          <w:sz w:val="24"/>
          <w:szCs w:val="24"/>
          <w:lang w:eastAsia="zh-CN"/>
        </w:rPr>
        <w:t>(prawnych  opiekunów ), bądź inne osoby zapewniające dzie</w:t>
      </w:r>
      <w:r w:rsidR="00E03F2A">
        <w:rPr>
          <w:rFonts w:ascii="Arial" w:eastAsia="Times New Roman" w:hAnsi="Arial" w:cs="Arial"/>
          <w:sz w:val="24"/>
          <w:szCs w:val="24"/>
          <w:lang w:eastAsia="zh-CN"/>
        </w:rPr>
        <w:t>cku bezpieczeństwo  upoważnione</w:t>
      </w:r>
      <w:r w:rsidRPr="00E03F2A">
        <w:rPr>
          <w:rFonts w:ascii="Arial" w:eastAsia="Times New Roman" w:hAnsi="Arial" w:cs="Arial"/>
          <w:sz w:val="24"/>
          <w:szCs w:val="24"/>
          <w:lang w:eastAsia="zh-CN"/>
        </w:rPr>
        <w:t xml:space="preserve"> przez rodziców,</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2) pisemne upoważnienie powinno zawierać nr i serię dowodu osobistego osoby wskazanej przez rodziców oraz stopień pokrewieństwa,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3) dziecko może być odbierane przez osobę upoważnioną</w:t>
      </w:r>
      <w:r w:rsidR="00E03F2A">
        <w:rPr>
          <w:rFonts w:ascii="Arial" w:eastAsia="Times New Roman" w:hAnsi="Arial" w:cs="Arial"/>
          <w:sz w:val="24"/>
          <w:szCs w:val="24"/>
          <w:lang w:eastAsia="zh-CN"/>
        </w:rPr>
        <w:t xml:space="preserve"> tylko za okazaniem dokumentu </w:t>
      </w:r>
      <w:r w:rsidRPr="00E03F2A">
        <w:rPr>
          <w:rFonts w:ascii="Arial" w:eastAsia="Times New Roman" w:hAnsi="Arial" w:cs="Arial"/>
          <w:sz w:val="24"/>
          <w:szCs w:val="24"/>
          <w:lang w:eastAsia="zh-CN"/>
        </w:rPr>
        <w:t xml:space="preserve"> tożsamości,</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4) rodzice ( prawni opiekunowie ) przejmują odpowiedzialność prawną za bezpieczeństwo dzieckaodbieranego z przedszkola przez upoważnioną przez nich osobę,</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5) w przypadku odbierania dzieci przez starsze rodzeństwo – rodz</w:t>
      </w:r>
      <w:r w:rsidR="00E03F2A">
        <w:rPr>
          <w:rFonts w:ascii="Arial" w:eastAsia="Times New Roman" w:hAnsi="Arial" w:cs="Arial"/>
          <w:sz w:val="24"/>
          <w:szCs w:val="24"/>
          <w:lang w:eastAsia="zh-CN"/>
        </w:rPr>
        <w:t xml:space="preserve">eństwo musi mieć ukończone 12 </w:t>
      </w:r>
      <w:r w:rsidRPr="00E03F2A">
        <w:rPr>
          <w:rFonts w:ascii="Arial" w:eastAsia="Times New Roman" w:hAnsi="Arial" w:cs="Arial"/>
          <w:sz w:val="24"/>
          <w:szCs w:val="24"/>
          <w:lang w:eastAsia="zh-CN"/>
        </w:rPr>
        <w:t xml:space="preserve"> lat i posiadać upoważnienie na piśmie od rodzica,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6) osobom nietrzeźwym nie wolno wydać dziecka z przedszkola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13.Rodzice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14.Przedszkole organizuje wczesne wspomaganie rozwoju dzieci. Ma ono na celu pobudzenie psychoruchowego, społecznego rozwoju dziecka od chwili wykrycia niepełnosprawności do momentu podjęcia nauki w szkole.</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Do zadań zespołu wczesnego wspomaganie rozwoju dzieci należy w szczególności: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ustalenie, na podstawie opinii o potrzebie wczesnego wspomagania rozwoju dziecka, kierunków i harmonogramu działań w zakresie wczesnego wspomagania i wsparcia rodziny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nawiązanie współpracy z zakładem opieki zdrowotnej lub ośrodkiem pomocy społecznej w celu zapewnienia dziecku rehabilitacji, terapii lub innych form pomocy, stosownie do jego potrzeb,</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Współpraca zespołu z rodzicami to: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udzielanie pomocy w zakresie kształtowania postaw i zachowań w kontaktach z dzieckiem: wzmacnianie więzi emocjonalnej pomiędzy rodzicami i dzieckiem, rozpoznawanie zachowań dziecka i utrwalanie właściwych reakcji na te zachowania,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udzielanie instruktażu i porad oraz prowadzenie konsultacji w zakresie pracy z dzieckiem,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 w przystosowaniu warunków w środowisku domowym do potrzeb dziecka oraz w pozyskaniu i wykorzystaniu w pracy z dzieckiem odpowiednich środków dydaktycznych i niezbędnego sprzętu.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4</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organizuje i udziela pomocy psychologiczno-pedagogicznej dzieciom uczęszczającym do przedszkola, ich rodzicom oraz nauczycielom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Pomocy psychologiczno-pedagogicznej udzielają dzieciom nauczyciele, oraz specjali</w:t>
      </w:r>
      <w:r w:rsidR="00A21B87">
        <w:rPr>
          <w:rFonts w:ascii="Arial" w:eastAsia="Times New Roman" w:hAnsi="Arial" w:cs="Arial"/>
          <w:color w:val="000000"/>
          <w:sz w:val="24"/>
          <w:szCs w:val="24"/>
          <w:lang w:eastAsia="pl-PL"/>
        </w:rPr>
        <w:t>ści, w szczególności psycholog, pedagog, logopeda</w:t>
      </w:r>
      <w:r w:rsidRPr="0096237A">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Pomoc psychologiczno-pedagogiczna jest udzielana w trakcie bieżącej pracy z dzieckiem oraz w formie: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zajęć specjalistycznych: korekcyjno-kompensacyjnych, logopedycznych oraz innych zajęć o charakterze terapeutycznym,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porad i konsultacji,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zajęć rozwijających uzdolnienia,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zindywidualizowanej ścieżki realizacji obowiązkowego rocznego przygotowania przedszkolnego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Pomoc psychologiczno-pedagogiczna jest udzielana rodzicom dzieci i nauczycielom w formie porad, konsultacji, warsztatów i szkoleń.</w:t>
      </w:r>
    </w:p>
    <w:p w:rsidR="00A8176C"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96237A" w:rsidRDefault="00536D73" w:rsidP="008A3B48">
      <w:pPr>
        <w:spacing w:before="120" w:after="0" w:line="240" w:lineRule="auto"/>
        <w:jc w:val="both"/>
        <w:rPr>
          <w:rFonts w:ascii="Arial" w:eastAsia="Times New Roman" w:hAnsi="Arial" w:cs="Arial"/>
          <w:color w:val="000000"/>
          <w:sz w:val="24"/>
          <w:szCs w:val="24"/>
          <w:lang w:eastAsia="pl-PL"/>
        </w:rPr>
      </w:pPr>
    </w:p>
    <w:p w:rsidR="008A3B48" w:rsidRPr="00E03F2A" w:rsidRDefault="008A3B48" w:rsidP="008A3B48">
      <w:pPr>
        <w:tabs>
          <w:tab w:val="left" w:pos="709"/>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7.W </w:t>
      </w:r>
      <w:r w:rsidRPr="00605025">
        <w:rPr>
          <w:rFonts w:ascii="Arial" w:eastAsia="Times New Roman" w:hAnsi="Arial" w:cs="Arial"/>
          <w:sz w:val="24"/>
          <w:szCs w:val="24"/>
          <w:lang w:eastAsia="zh-CN"/>
        </w:rPr>
        <w:t xml:space="preserve">przedszkolu przestrzega się praw dziecka zgodnie z Konwencją o Prawach Dziecka. </w:t>
      </w:r>
      <w:r w:rsidRPr="00605025">
        <w:rPr>
          <w:rFonts w:ascii="Arial" w:eastAsia="Times New Roman" w:hAnsi="Arial" w:cs="Arial"/>
          <w:sz w:val="24"/>
          <w:szCs w:val="24"/>
          <w:lang w:eastAsia="zh-CN"/>
        </w:rPr>
        <w:br/>
      </w:r>
      <w:r w:rsidRPr="00E03F2A">
        <w:rPr>
          <w:rFonts w:ascii="Arial" w:eastAsia="Times New Roman" w:hAnsi="Arial" w:cs="Arial"/>
          <w:sz w:val="24"/>
          <w:szCs w:val="24"/>
          <w:lang w:eastAsia="zh-CN"/>
        </w:rPr>
        <w:t xml:space="preserve">    Szanuje się prawo dziecka do indywidualnej linii rozwoju: </w:t>
      </w:r>
    </w:p>
    <w:p w:rsidR="008A3B48" w:rsidRPr="00E03F2A" w:rsidRDefault="008A3B48" w:rsidP="00E03F2A">
      <w:pPr>
        <w:pStyle w:val="Akapitzlist"/>
        <w:numPr>
          <w:ilvl w:val="0"/>
          <w:numId w:val="2"/>
        </w:numPr>
        <w:tabs>
          <w:tab w:val="left" w:pos="1134"/>
        </w:tabs>
        <w:suppressAutoHyphens/>
        <w:jc w:val="both"/>
        <w:rPr>
          <w:rFonts w:ascii="Arial" w:hAnsi="Arial" w:cs="Arial"/>
          <w:lang w:eastAsia="zh-CN"/>
        </w:rPr>
      </w:pPr>
      <w:r w:rsidRPr="00E03F2A">
        <w:rPr>
          <w:rFonts w:ascii="Arial" w:hAnsi="Arial" w:cs="Arial"/>
          <w:lang w:eastAsia="zh-CN"/>
        </w:rPr>
        <w:t xml:space="preserve">pracę wychowawczo - dydaktyczną prowadzi się na poziomie zgodnym z poziomem rozwoju i indywidualnymi potrzebami dziecka,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wzmacnia się u dzieci poczucie własnej godności i wartości.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E03F2A" w:rsidRDefault="008A3B48" w:rsidP="008A3B48">
      <w:pPr>
        <w:suppressAutoHyphens/>
        <w:spacing w:after="0" w:line="240" w:lineRule="auto"/>
        <w:rPr>
          <w:rFonts w:ascii="Arial" w:eastAsia="Times New Roman" w:hAnsi="Arial" w:cs="Arial"/>
          <w:sz w:val="24"/>
          <w:szCs w:val="24"/>
          <w:lang w:eastAsia="zh-CN"/>
        </w:rPr>
      </w:pPr>
    </w:p>
    <w:p w:rsidR="008A3B48" w:rsidRPr="00E03F2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III</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b/>
          <w:color w:val="000000"/>
          <w:sz w:val="24"/>
          <w:szCs w:val="24"/>
          <w:lang w:eastAsia="pl-PL"/>
        </w:rPr>
        <w:t>ORGA</w:t>
      </w:r>
      <w:r w:rsidR="00324235" w:rsidRPr="0096237A">
        <w:rPr>
          <w:rFonts w:ascii="Arial" w:eastAsia="Times New Roman" w:hAnsi="Arial" w:cs="Arial"/>
          <w:b/>
          <w:color w:val="000000"/>
          <w:sz w:val="24"/>
          <w:szCs w:val="24"/>
          <w:lang w:eastAsia="pl-PL"/>
        </w:rPr>
        <w:t xml:space="preserve">NY PRZEDSZKOLA </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324235" w:rsidRPr="00550C67" w:rsidRDefault="00324235" w:rsidP="00324235">
      <w:pPr>
        <w:spacing w:before="120" w:after="0" w:line="240" w:lineRule="auto"/>
        <w:jc w:val="center"/>
        <w:rPr>
          <w:rFonts w:ascii="Arial" w:eastAsia="Times New Roman" w:hAnsi="Arial" w:cs="Arial"/>
          <w:color w:val="000000"/>
          <w:sz w:val="24"/>
          <w:szCs w:val="24"/>
          <w:lang w:eastAsia="pl-PL"/>
        </w:rPr>
      </w:pPr>
      <w:r w:rsidRPr="00550C67">
        <w:rPr>
          <w:rFonts w:ascii="Arial" w:eastAsia="Times New Roman" w:hAnsi="Arial" w:cs="Arial"/>
          <w:color w:val="000000"/>
          <w:sz w:val="24"/>
          <w:szCs w:val="24"/>
          <w:lang w:eastAsia="pl-PL"/>
        </w:rPr>
        <w:t>§ 5</w:t>
      </w:r>
    </w:p>
    <w:p w:rsidR="00324235" w:rsidRPr="0096237A" w:rsidRDefault="00324235" w:rsidP="00324235">
      <w:pPr>
        <w:spacing w:before="120" w:after="0" w:line="240" w:lineRule="auto"/>
        <w:jc w:val="center"/>
        <w:rPr>
          <w:rFonts w:ascii="Arial" w:eastAsia="Times New Roman" w:hAnsi="Arial" w:cs="Arial"/>
          <w:b/>
          <w:color w:val="000000"/>
          <w:sz w:val="24"/>
          <w:szCs w:val="24"/>
          <w:lang w:eastAsia="pl-PL"/>
        </w:rPr>
      </w:pP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Organami przedszkola są:</w:t>
      </w:r>
    </w:p>
    <w:p w:rsidR="00324235" w:rsidRPr="0096237A" w:rsidRDefault="00324235" w:rsidP="00324235">
      <w:pPr>
        <w:pStyle w:val="Bezodstpw"/>
        <w:numPr>
          <w:ilvl w:val="0"/>
          <w:numId w:val="30"/>
        </w:numPr>
        <w:ind w:left="708"/>
        <w:jc w:val="both"/>
        <w:rPr>
          <w:rFonts w:ascii="Arial" w:hAnsi="Arial" w:cs="Arial"/>
          <w:sz w:val="24"/>
          <w:szCs w:val="24"/>
        </w:rPr>
      </w:pPr>
      <w:r w:rsidRPr="0096237A">
        <w:rPr>
          <w:rFonts w:ascii="Arial" w:hAnsi="Arial" w:cs="Arial"/>
          <w:sz w:val="24"/>
          <w:szCs w:val="24"/>
        </w:rPr>
        <w:t>Dyrektor przedszkola,</w:t>
      </w:r>
    </w:p>
    <w:p w:rsidR="00324235" w:rsidRPr="0096237A" w:rsidRDefault="00324235" w:rsidP="00324235">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w:t>
      </w:r>
    </w:p>
    <w:p w:rsidR="00324235" w:rsidRPr="0096237A" w:rsidRDefault="00324235" w:rsidP="00324235">
      <w:pPr>
        <w:pStyle w:val="Bezodstpw"/>
        <w:numPr>
          <w:ilvl w:val="0"/>
          <w:numId w:val="30"/>
        </w:numPr>
        <w:ind w:left="708"/>
        <w:jc w:val="both"/>
        <w:rPr>
          <w:rFonts w:ascii="Arial" w:hAnsi="Arial" w:cs="Arial"/>
          <w:sz w:val="24"/>
          <w:szCs w:val="24"/>
        </w:rPr>
      </w:pPr>
      <w:r w:rsidRPr="0096237A">
        <w:rPr>
          <w:rFonts w:ascii="Arial" w:hAnsi="Arial" w:cs="Arial"/>
          <w:sz w:val="24"/>
          <w:szCs w:val="24"/>
        </w:rPr>
        <w:t>Rada Rodziców;</w:t>
      </w:r>
    </w:p>
    <w:p w:rsidR="00324235" w:rsidRPr="0096237A" w:rsidRDefault="00324235" w:rsidP="005F603E">
      <w:pPr>
        <w:pStyle w:val="Bezodstpw"/>
        <w:ind w:left="348"/>
        <w:jc w:val="both"/>
        <w:rPr>
          <w:rFonts w:ascii="Arial" w:hAnsi="Arial" w:cs="Arial"/>
          <w:sz w:val="24"/>
          <w:szCs w:val="24"/>
        </w:rPr>
      </w:pPr>
    </w:p>
    <w:p w:rsidR="00324235" w:rsidRPr="0096237A" w:rsidRDefault="00324235" w:rsidP="00324235">
      <w:pPr>
        <w:pStyle w:val="Bezodstpw"/>
        <w:ind w:left="708"/>
        <w:jc w:val="both"/>
        <w:rPr>
          <w:rFonts w:ascii="Arial" w:hAnsi="Arial" w:cs="Arial"/>
          <w:sz w:val="24"/>
          <w:szCs w:val="24"/>
        </w:rPr>
      </w:pPr>
    </w:p>
    <w:p w:rsidR="00324235" w:rsidRPr="0096237A" w:rsidRDefault="00324235" w:rsidP="00324235">
      <w:pPr>
        <w:pStyle w:val="Bezodstpw"/>
        <w:numPr>
          <w:ilvl w:val="0"/>
          <w:numId w:val="29"/>
        </w:numPr>
        <w:ind w:left="708"/>
        <w:jc w:val="both"/>
        <w:rPr>
          <w:rFonts w:ascii="Arial" w:hAnsi="Arial" w:cs="Arial"/>
          <w:b/>
          <w:sz w:val="24"/>
          <w:szCs w:val="24"/>
        </w:rPr>
      </w:pPr>
      <w:r w:rsidRPr="0096237A">
        <w:rPr>
          <w:rFonts w:ascii="Arial" w:hAnsi="Arial" w:cs="Arial"/>
          <w:b/>
          <w:sz w:val="24"/>
          <w:szCs w:val="24"/>
        </w:rPr>
        <w:t>Dyrektor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kieruje bieżącą działalnością przedszkola i reprezentuje je na zewnątrz,</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odpowiada za zapewnienie bezpieczeństwa dzieciom i nauczycielom w  czasie zajęć organizowanych przez przedszkole,</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odpowiada za dydaktyczny i wychowawczy poziom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dokonuje oceny pracy nauczycieli i oceny ich dorobku zawodowego w związku z uzyskiwaniem kolejnych stopni awansu zawodowego,</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nadaje stopnień awansu nauczyciela kontraktowego lub podejmuje decyzje administracyjna o nie nadaniu  awansu nauczyciela kontraktowego,</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organizuje i prowadzi nadzór nad wszystkimi obszarami pracy przedszkola i 2 razy w roku przedstawia wyniki pozostałym organom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sprawuje opiekę nad wychowankami oraz stwarza warunki do ich harmonijnego rozwoju psychofizycznego,</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współpracuje z radą pedagogiczną i radą rodziców,</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zapewnia pomoc nauczycielom w realizacji ich zadań i w ich doskonaleniu zawodowym lub podnoszeniu kwalifikacji,</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zapewnia, w miarę możliwości, odpowiednie warunki organizacyjne do realizacji zadań wychowawczo-dydaktycznych i opiekuńczych,</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realizuje zadania zgodnie z uchwałami rady pedagogicznej oraz zarządzeniami organów nadzorujących przedszkole,</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ma prawo wstrzymywania realizacji uchwał rady pedagogicznej, jeśli są one niezgodne z prawem oświatowym,</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dysponuje środkami określonymi w planie finansowym przedszkola i ponosi odpowiedzialność za ich prawidłowe wykorzystanie, a także za administracyjną, finansową i gospodarczą obsługę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wykonuje inne zadania wynikające z przepisów szczegółowych,</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współdziała ze szkołami wyższymi oraz z zakładami kształcenia nauczycieli                      w organizacji praktyk pedagogicznych,</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zatrudnia i zwalnia nauczycieli i innych pracowników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przyznaje nagrody i wymierza kary porządkowe pracownikom placówki,</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występuje z wnioskami, po zasięgnięciu opinii rady pedagogicznej, w sprawach odznaczeń, nagród i innych wyróżnień dla nauczycieli oraz pozostałych pracowników przedszkola,</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 xml:space="preserve">kontroluje spełnianie odbycia obowiązku rocznego przygotowania przedszkolnego dla dzieci 6 letnich oraz powiadamia szkoły obwodowe o </w:t>
      </w:r>
      <w:r w:rsidRPr="0096237A">
        <w:rPr>
          <w:rFonts w:ascii="Arial" w:hAnsi="Arial" w:cs="Arial"/>
          <w:sz w:val="24"/>
          <w:szCs w:val="24"/>
        </w:rPr>
        <w:lastRenderedPageBreak/>
        <w:t>spełnianiu przez dzieci 6-letnie obowiązkowego rocznego przygotowania przedszkolnego (za zgłoszenie i regularne uczęszczanie dziecka do przedszkola odpowiedzialni są rodzice).</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dopuszcza do realizacji programy wychowania przedszkolnego,</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współdziała z organizacjami związkowymi wskazanymi przez pracowników,</w:t>
      </w:r>
    </w:p>
    <w:p w:rsidR="00324235" w:rsidRPr="0096237A" w:rsidRDefault="00324235" w:rsidP="00324235">
      <w:pPr>
        <w:pStyle w:val="Bezodstpw"/>
        <w:numPr>
          <w:ilvl w:val="0"/>
          <w:numId w:val="31"/>
        </w:numPr>
        <w:ind w:left="708"/>
        <w:jc w:val="both"/>
        <w:rPr>
          <w:rFonts w:ascii="Arial" w:hAnsi="Arial" w:cs="Arial"/>
          <w:sz w:val="24"/>
          <w:szCs w:val="24"/>
        </w:rPr>
      </w:pPr>
      <w:r w:rsidRPr="0096237A">
        <w:rPr>
          <w:rFonts w:ascii="Arial" w:hAnsi="Arial" w:cs="Arial"/>
          <w:sz w:val="24"/>
          <w:szCs w:val="24"/>
        </w:rPr>
        <w:t>administruje dane osobowe;</w:t>
      </w:r>
    </w:p>
    <w:p w:rsidR="00324235" w:rsidRPr="0096237A" w:rsidRDefault="00324235" w:rsidP="00324235">
      <w:pPr>
        <w:pStyle w:val="Bezodstpw"/>
        <w:ind w:left="708"/>
        <w:jc w:val="both"/>
        <w:rPr>
          <w:rFonts w:ascii="Arial" w:hAnsi="Arial" w:cs="Arial"/>
          <w:sz w:val="24"/>
          <w:szCs w:val="24"/>
        </w:rPr>
      </w:pPr>
    </w:p>
    <w:p w:rsidR="00324235" w:rsidRDefault="00324235" w:rsidP="003845F0">
      <w:pPr>
        <w:pStyle w:val="Bezodstpw"/>
        <w:numPr>
          <w:ilvl w:val="0"/>
          <w:numId w:val="29"/>
        </w:numPr>
        <w:ind w:left="708"/>
        <w:jc w:val="both"/>
        <w:rPr>
          <w:rFonts w:ascii="Arial" w:hAnsi="Arial" w:cs="Arial"/>
          <w:sz w:val="24"/>
          <w:szCs w:val="24"/>
        </w:rPr>
      </w:pPr>
      <w:r w:rsidRPr="0096237A">
        <w:rPr>
          <w:rFonts w:ascii="Arial" w:hAnsi="Arial" w:cs="Arial"/>
          <w:sz w:val="24"/>
          <w:szCs w:val="24"/>
        </w:rPr>
        <w:t>W ramach sprawowanego nadzoru pedagogicznego dyrektor przedszkola:</w:t>
      </w:r>
    </w:p>
    <w:p w:rsidR="003845F0" w:rsidRPr="003845F0" w:rsidRDefault="003845F0" w:rsidP="008E6702">
      <w:pPr>
        <w:pStyle w:val="Bezodstpw"/>
        <w:ind w:left="708"/>
        <w:jc w:val="both"/>
        <w:rPr>
          <w:rFonts w:ascii="Arial" w:hAnsi="Arial" w:cs="Arial"/>
          <w:sz w:val="24"/>
          <w:szCs w:val="24"/>
        </w:rPr>
      </w:pPr>
    </w:p>
    <w:p w:rsidR="00324235" w:rsidRPr="0096237A" w:rsidRDefault="00324235" w:rsidP="00324235">
      <w:pPr>
        <w:pStyle w:val="Bezodstpw"/>
        <w:numPr>
          <w:ilvl w:val="0"/>
          <w:numId w:val="32"/>
        </w:numPr>
        <w:ind w:left="708"/>
        <w:jc w:val="both"/>
        <w:rPr>
          <w:rFonts w:ascii="Arial" w:hAnsi="Arial" w:cs="Arial"/>
          <w:sz w:val="24"/>
          <w:szCs w:val="24"/>
        </w:rPr>
      </w:pPr>
      <w:r w:rsidRPr="0096237A">
        <w:rPr>
          <w:rFonts w:ascii="Arial" w:hAnsi="Arial" w:cs="Arial"/>
          <w:sz w:val="24"/>
          <w:szCs w:val="24"/>
        </w:rPr>
        <w:t>kontroluje przestrzeganie przez nauczycieli przepisów prawa dotyczących działalności dydaktycznej, wychowawczej i opiekuńczej oraz innej działalności statutowej placówki,</w:t>
      </w:r>
    </w:p>
    <w:p w:rsidR="00324235" w:rsidRPr="0096237A" w:rsidRDefault="00324235" w:rsidP="00324235">
      <w:pPr>
        <w:pStyle w:val="Bezodstpw"/>
        <w:numPr>
          <w:ilvl w:val="0"/>
          <w:numId w:val="32"/>
        </w:numPr>
        <w:ind w:left="708"/>
        <w:jc w:val="both"/>
        <w:rPr>
          <w:rFonts w:ascii="Arial" w:hAnsi="Arial" w:cs="Arial"/>
          <w:sz w:val="24"/>
          <w:szCs w:val="24"/>
        </w:rPr>
      </w:pPr>
      <w:r w:rsidRPr="0096237A">
        <w:rPr>
          <w:rFonts w:ascii="Arial" w:hAnsi="Arial" w:cs="Arial"/>
          <w:sz w:val="24"/>
          <w:szCs w:val="24"/>
        </w:rPr>
        <w:t>wspomaga nauczycieli w realizacji ich zadań, w szczególności przez:</w:t>
      </w:r>
    </w:p>
    <w:p w:rsidR="00324235" w:rsidRPr="0096237A" w:rsidRDefault="00324235" w:rsidP="00324235">
      <w:pPr>
        <w:pStyle w:val="Bezodstpw"/>
        <w:numPr>
          <w:ilvl w:val="0"/>
          <w:numId w:val="33"/>
        </w:numPr>
        <w:ind w:left="708"/>
        <w:jc w:val="both"/>
        <w:rPr>
          <w:rFonts w:ascii="Arial" w:hAnsi="Arial" w:cs="Arial"/>
          <w:sz w:val="24"/>
          <w:szCs w:val="24"/>
        </w:rPr>
      </w:pPr>
      <w:r w:rsidRPr="0096237A">
        <w:rPr>
          <w:rFonts w:ascii="Arial" w:hAnsi="Arial" w:cs="Arial"/>
          <w:sz w:val="24"/>
          <w:szCs w:val="24"/>
        </w:rPr>
        <w:t>diagnozę pracy placówki,</w:t>
      </w:r>
    </w:p>
    <w:p w:rsidR="00324235" w:rsidRPr="0096237A" w:rsidRDefault="00324235" w:rsidP="00324235">
      <w:pPr>
        <w:pStyle w:val="Bezodstpw"/>
        <w:numPr>
          <w:ilvl w:val="0"/>
          <w:numId w:val="33"/>
        </w:numPr>
        <w:ind w:left="708"/>
        <w:jc w:val="both"/>
        <w:rPr>
          <w:rFonts w:ascii="Arial" w:hAnsi="Arial" w:cs="Arial"/>
          <w:sz w:val="24"/>
          <w:szCs w:val="24"/>
        </w:rPr>
      </w:pPr>
      <w:r w:rsidRPr="0096237A">
        <w:rPr>
          <w:rFonts w:ascii="Arial" w:hAnsi="Arial" w:cs="Arial"/>
          <w:sz w:val="24"/>
          <w:szCs w:val="24"/>
        </w:rPr>
        <w:t>planowanie działań rozwojowych, w tym motywowanie nauczycieli do doskonalenia zawodowego,</w:t>
      </w:r>
    </w:p>
    <w:p w:rsidR="00324235" w:rsidRPr="0096237A" w:rsidRDefault="00324235" w:rsidP="00324235">
      <w:pPr>
        <w:pStyle w:val="Bezodstpw"/>
        <w:numPr>
          <w:ilvl w:val="0"/>
          <w:numId w:val="33"/>
        </w:numPr>
        <w:ind w:left="708"/>
        <w:jc w:val="both"/>
        <w:rPr>
          <w:rFonts w:ascii="Arial" w:hAnsi="Arial" w:cs="Arial"/>
          <w:sz w:val="24"/>
          <w:szCs w:val="24"/>
        </w:rPr>
      </w:pPr>
      <w:r w:rsidRPr="0096237A">
        <w:rPr>
          <w:rFonts w:ascii="Arial" w:hAnsi="Arial" w:cs="Arial"/>
          <w:sz w:val="24"/>
          <w:szCs w:val="24"/>
        </w:rPr>
        <w:t>prowadzenie działań rozwojowych, w tym organizowanie szkoleń i narad;</w:t>
      </w:r>
    </w:p>
    <w:p w:rsidR="00324235" w:rsidRDefault="00324235" w:rsidP="00324235">
      <w:pPr>
        <w:pStyle w:val="Bezodstpw"/>
        <w:numPr>
          <w:ilvl w:val="0"/>
          <w:numId w:val="32"/>
        </w:numPr>
        <w:ind w:left="708"/>
        <w:jc w:val="both"/>
        <w:rPr>
          <w:rFonts w:ascii="Arial" w:hAnsi="Arial" w:cs="Arial"/>
          <w:sz w:val="24"/>
          <w:szCs w:val="24"/>
        </w:rPr>
      </w:pPr>
      <w:r w:rsidRPr="0096237A">
        <w:rPr>
          <w:rFonts w:ascii="Arial" w:hAnsi="Arial" w:cs="Arial"/>
          <w:sz w:val="24"/>
          <w:szCs w:val="24"/>
        </w:rPr>
        <w:t>monitoruje pracę placówki;</w:t>
      </w:r>
    </w:p>
    <w:p w:rsidR="00E03F2A" w:rsidRDefault="00E03F2A" w:rsidP="00E03F2A">
      <w:pPr>
        <w:pStyle w:val="Bezodstpw"/>
        <w:jc w:val="both"/>
        <w:rPr>
          <w:rFonts w:ascii="Arial" w:hAnsi="Arial" w:cs="Arial"/>
          <w:sz w:val="24"/>
          <w:szCs w:val="24"/>
        </w:rPr>
      </w:pPr>
    </w:p>
    <w:p w:rsidR="00550C67" w:rsidRDefault="00550C67" w:rsidP="00E03F2A">
      <w:pPr>
        <w:pStyle w:val="Bezodstpw"/>
        <w:jc w:val="both"/>
        <w:rPr>
          <w:rFonts w:ascii="Arial" w:hAnsi="Arial" w:cs="Arial"/>
          <w:sz w:val="24"/>
          <w:szCs w:val="24"/>
        </w:rPr>
      </w:pPr>
    </w:p>
    <w:p w:rsidR="00550C67" w:rsidRDefault="00550C67" w:rsidP="00E03F2A">
      <w:pPr>
        <w:pStyle w:val="Bezodstpw"/>
        <w:jc w:val="both"/>
        <w:rPr>
          <w:rFonts w:ascii="Arial" w:hAnsi="Arial" w:cs="Arial"/>
          <w:sz w:val="24"/>
          <w:szCs w:val="24"/>
        </w:rPr>
      </w:pPr>
    </w:p>
    <w:p w:rsidR="00E03F2A" w:rsidRPr="0096237A" w:rsidRDefault="00E03F2A" w:rsidP="00E03F2A">
      <w:pPr>
        <w:pStyle w:val="Bezodstpw"/>
        <w:jc w:val="both"/>
        <w:rPr>
          <w:rFonts w:ascii="Arial" w:hAnsi="Arial" w:cs="Arial"/>
          <w:sz w:val="24"/>
          <w:szCs w:val="24"/>
        </w:rPr>
      </w:pPr>
    </w:p>
    <w:p w:rsidR="00324235" w:rsidRPr="0096237A" w:rsidRDefault="00324235" w:rsidP="00324235">
      <w:pPr>
        <w:pStyle w:val="Bezodstpw"/>
        <w:ind w:left="708"/>
        <w:jc w:val="both"/>
        <w:rPr>
          <w:rFonts w:ascii="Arial" w:hAnsi="Arial" w:cs="Arial"/>
          <w:sz w:val="24"/>
          <w:szCs w:val="24"/>
        </w:rPr>
      </w:pPr>
    </w:p>
    <w:p w:rsidR="00324235" w:rsidRPr="0096237A" w:rsidRDefault="00324235" w:rsidP="00324235">
      <w:pPr>
        <w:pStyle w:val="Bezodstpw"/>
        <w:numPr>
          <w:ilvl w:val="0"/>
          <w:numId w:val="29"/>
        </w:numPr>
        <w:ind w:left="708"/>
        <w:jc w:val="both"/>
        <w:rPr>
          <w:rFonts w:ascii="Arial" w:hAnsi="Arial" w:cs="Arial"/>
          <w:b/>
          <w:sz w:val="24"/>
          <w:szCs w:val="24"/>
        </w:rPr>
      </w:pPr>
      <w:r w:rsidRPr="0096237A">
        <w:rPr>
          <w:rFonts w:ascii="Arial" w:hAnsi="Arial" w:cs="Arial"/>
          <w:b/>
          <w:sz w:val="24"/>
          <w:szCs w:val="24"/>
        </w:rPr>
        <w:t>Rada Pedagogiczna:</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jest organem kolegialnym przedszkola w zakresie realizacji jego statutowych zadań dotyczących kształcenia, wychowania i opieki,</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w skład rady pedagogicznej wchodzi dyrektor, wszyscy nauczyciele zatrudnieni w  placówce, dla których praca dydaktyczna i wychowawcza jest podstawowym zajęciem,</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przewodniczącym rady pedagogicznej jest dyrektor przedszkola,</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przewodniczący przygotowuje i prowadzi zebrania oraz odpowiada za powiadomienie  członków rady pedagogicznej o terminie i trybie zebrania,</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rada pedagogiczna odbywa zebrania plenarne w związku z:</w:t>
      </w:r>
    </w:p>
    <w:p w:rsidR="00324235" w:rsidRPr="0096237A" w:rsidRDefault="00324235" w:rsidP="00324235">
      <w:pPr>
        <w:pStyle w:val="Bezodstpw"/>
        <w:numPr>
          <w:ilvl w:val="0"/>
          <w:numId w:val="40"/>
        </w:numPr>
        <w:ind w:left="708"/>
        <w:jc w:val="both"/>
        <w:rPr>
          <w:rFonts w:ascii="Arial" w:hAnsi="Arial" w:cs="Arial"/>
          <w:sz w:val="24"/>
          <w:szCs w:val="24"/>
        </w:rPr>
      </w:pPr>
      <w:r w:rsidRPr="0096237A">
        <w:rPr>
          <w:rFonts w:ascii="Arial" w:hAnsi="Arial" w:cs="Arial"/>
          <w:sz w:val="24"/>
          <w:szCs w:val="24"/>
        </w:rPr>
        <w:t>rozpoczęciem roku szkolnego,</w:t>
      </w:r>
    </w:p>
    <w:p w:rsidR="00324235" w:rsidRPr="0096237A" w:rsidRDefault="00324235" w:rsidP="00324235">
      <w:pPr>
        <w:pStyle w:val="Bezodstpw"/>
        <w:numPr>
          <w:ilvl w:val="0"/>
          <w:numId w:val="40"/>
        </w:numPr>
        <w:ind w:left="708"/>
        <w:jc w:val="both"/>
        <w:rPr>
          <w:rFonts w:ascii="Arial" w:hAnsi="Arial" w:cs="Arial"/>
          <w:sz w:val="24"/>
          <w:szCs w:val="24"/>
        </w:rPr>
      </w:pPr>
      <w:r w:rsidRPr="0096237A">
        <w:rPr>
          <w:rFonts w:ascii="Arial" w:hAnsi="Arial" w:cs="Arial"/>
          <w:sz w:val="24"/>
          <w:szCs w:val="24"/>
        </w:rPr>
        <w:t>podsumowaniem i analizą pracy za każde półrocze,</w:t>
      </w:r>
    </w:p>
    <w:p w:rsidR="00324235" w:rsidRPr="0096237A" w:rsidRDefault="00324235" w:rsidP="00324235">
      <w:pPr>
        <w:pStyle w:val="Bezodstpw"/>
        <w:numPr>
          <w:ilvl w:val="0"/>
          <w:numId w:val="40"/>
        </w:numPr>
        <w:ind w:left="708"/>
        <w:jc w:val="both"/>
        <w:rPr>
          <w:rFonts w:ascii="Arial" w:hAnsi="Arial" w:cs="Arial"/>
          <w:sz w:val="24"/>
          <w:szCs w:val="24"/>
        </w:rPr>
      </w:pPr>
      <w:r w:rsidRPr="0096237A">
        <w:rPr>
          <w:rFonts w:ascii="Arial" w:hAnsi="Arial" w:cs="Arial"/>
          <w:sz w:val="24"/>
          <w:szCs w:val="24"/>
        </w:rPr>
        <w:t>prowadzeniem pracy samokształceniowej i doskonalenia zawodowego,</w:t>
      </w:r>
    </w:p>
    <w:p w:rsidR="00324235" w:rsidRPr="0096237A" w:rsidRDefault="00324235" w:rsidP="00324235">
      <w:pPr>
        <w:pStyle w:val="Bezodstpw"/>
        <w:numPr>
          <w:ilvl w:val="0"/>
          <w:numId w:val="40"/>
        </w:numPr>
        <w:ind w:left="708"/>
        <w:jc w:val="both"/>
        <w:rPr>
          <w:rFonts w:ascii="Arial" w:hAnsi="Arial" w:cs="Arial"/>
          <w:sz w:val="24"/>
          <w:szCs w:val="24"/>
        </w:rPr>
      </w:pPr>
      <w:r w:rsidRPr="0096237A">
        <w:rPr>
          <w:rFonts w:ascii="Arial" w:hAnsi="Arial" w:cs="Arial"/>
          <w:sz w:val="24"/>
          <w:szCs w:val="24"/>
        </w:rPr>
        <w:t>bieżącymi potrzebami;</w:t>
      </w:r>
    </w:p>
    <w:p w:rsidR="00324235"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zebrania rady pedagogicznej mogą być organizowane z inicjatywy przewodniczącego, organu nadzorującego placówkę albo co najmniej 1/3 członków rady pedagogicznej,</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Zadania rady pedagogicznej:</w:t>
      </w:r>
    </w:p>
    <w:p w:rsidR="00324235" w:rsidRPr="0096237A" w:rsidRDefault="00324235" w:rsidP="00324235">
      <w:pPr>
        <w:pStyle w:val="Bezodstpw"/>
        <w:numPr>
          <w:ilvl w:val="0"/>
          <w:numId w:val="41"/>
        </w:numPr>
        <w:ind w:left="708"/>
        <w:jc w:val="both"/>
        <w:rPr>
          <w:rFonts w:ascii="Arial" w:hAnsi="Arial" w:cs="Arial"/>
          <w:sz w:val="24"/>
          <w:szCs w:val="24"/>
        </w:rPr>
      </w:pPr>
      <w:r w:rsidRPr="0096237A">
        <w:rPr>
          <w:rFonts w:ascii="Arial" w:hAnsi="Arial" w:cs="Arial"/>
          <w:sz w:val="24"/>
          <w:szCs w:val="24"/>
        </w:rPr>
        <w:t>planowanie i organizowanie pracy wychowawczej, dydaktycznej i opiekuńczej placówki,</w:t>
      </w:r>
    </w:p>
    <w:p w:rsidR="00324235" w:rsidRPr="0096237A" w:rsidRDefault="00324235" w:rsidP="00324235">
      <w:pPr>
        <w:pStyle w:val="Bezodstpw"/>
        <w:numPr>
          <w:ilvl w:val="0"/>
          <w:numId w:val="41"/>
        </w:numPr>
        <w:ind w:left="671"/>
        <w:jc w:val="both"/>
        <w:rPr>
          <w:rFonts w:ascii="Arial" w:hAnsi="Arial" w:cs="Arial"/>
          <w:sz w:val="24"/>
          <w:szCs w:val="24"/>
        </w:rPr>
      </w:pPr>
      <w:r w:rsidRPr="0096237A">
        <w:rPr>
          <w:rFonts w:ascii="Arial" w:hAnsi="Arial" w:cs="Arial"/>
          <w:sz w:val="24"/>
          <w:szCs w:val="24"/>
        </w:rPr>
        <w:lastRenderedPageBreak/>
        <w:t>analizowanie i ocenianie stanu pracy dydaktyczno-wychowawczej i realizacji rocznego planu pracy oraz organizacyjnych i materialnych warunków pracy placówki a także wysuwanie wniosków do dalszej pracy,</w:t>
      </w:r>
    </w:p>
    <w:p w:rsidR="00324235" w:rsidRPr="0096237A" w:rsidRDefault="00324235" w:rsidP="00324235">
      <w:pPr>
        <w:pStyle w:val="Bezodstpw"/>
        <w:numPr>
          <w:ilvl w:val="0"/>
          <w:numId w:val="41"/>
        </w:numPr>
        <w:ind w:left="708"/>
        <w:jc w:val="both"/>
        <w:rPr>
          <w:rFonts w:ascii="Arial" w:hAnsi="Arial" w:cs="Arial"/>
          <w:sz w:val="24"/>
          <w:szCs w:val="24"/>
        </w:rPr>
      </w:pPr>
      <w:r w:rsidRPr="0096237A">
        <w:rPr>
          <w:rFonts w:ascii="Arial" w:hAnsi="Arial" w:cs="Arial"/>
          <w:sz w:val="24"/>
          <w:szCs w:val="24"/>
        </w:rPr>
        <w:t>organizowanie wewnętrznego samokształcenia i doskonalenia zawodowego oraz upowszechnianie nowatorstwa pedagogicznego,</w:t>
      </w:r>
    </w:p>
    <w:p w:rsidR="00324235" w:rsidRPr="0096237A" w:rsidRDefault="00324235" w:rsidP="00324235">
      <w:pPr>
        <w:pStyle w:val="Bezodstpw"/>
        <w:numPr>
          <w:ilvl w:val="0"/>
          <w:numId w:val="41"/>
        </w:numPr>
        <w:ind w:left="708"/>
        <w:jc w:val="both"/>
        <w:rPr>
          <w:rFonts w:ascii="Arial" w:hAnsi="Arial" w:cs="Arial"/>
          <w:sz w:val="24"/>
          <w:szCs w:val="24"/>
        </w:rPr>
      </w:pPr>
      <w:r w:rsidRPr="0096237A">
        <w:rPr>
          <w:rFonts w:ascii="Arial" w:hAnsi="Arial" w:cs="Arial"/>
          <w:sz w:val="24"/>
          <w:szCs w:val="24"/>
        </w:rPr>
        <w:t>ustalenie regulaminu swojej działalności i aneksów do niego,</w:t>
      </w:r>
    </w:p>
    <w:p w:rsidR="00324235" w:rsidRPr="0096237A" w:rsidRDefault="00324235" w:rsidP="00324235">
      <w:pPr>
        <w:pStyle w:val="Bezodstpw"/>
        <w:numPr>
          <w:ilvl w:val="0"/>
          <w:numId w:val="41"/>
        </w:numPr>
        <w:ind w:left="708"/>
        <w:jc w:val="both"/>
        <w:rPr>
          <w:rFonts w:ascii="Arial" w:hAnsi="Arial" w:cs="Arial"/>
          <w:sz w:val="24"/>
          <w:szCs w:val="24"/>
        </w:rPr>
      </w:pPr>
      <w:r w:rsidRPr="0096237A">
        <w:rPr>
          <w:rFonts w:ascii="Arial" w:hAnsi="Arial" w:cs="Arial"/>
          <w:sz w:val="24"/>
          <w:szCs w:val="24"/>
        </w:rPr>
        <w:t>ustalenie harmonogramu imprez i uroczystości,</w:t>
      </w:r>
    </w:p>
    <w:p w:rsidR="00324235" w:rsidRDefault="00324235" w:rsidP="00324235">
      <w:pPr>
        <w:pStyle w:val="Bezodstpw"/>
        <w:numPr>
          <w:ilvl w:val="0"/>
          <w:numId w:val="41"/>
        </w:numPr>
        <w:ind w:left="708"/>
        <w:jc w:val="both"/>
        <w:rPr>
          <w:rFonts w:ascii="Arial" w:hAnsi="Arial" w:cs="Arial"/>
          <w:sz w:val="24"/>
          <w:szCs w:val="24"/>
        </w:rPr>
      </w:pPr>
      <w:r w:rsidRPr="0096237A">
        <w:rPr>
          <w:rFonts w:ascii="Arial" w:hAnsi="Arial" w:cs="Arial"/>
          <w:sz w:val="24"/>
          <w:szCs w:val="24"/>
        </w:rPr>
        <w:t>współpraca z organami przedstawicielskimi rodziców działającymi na terenie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Kompetencje stanowiące rady pedagogicznej:</w:t>
      </w:r>
    </w:p>
    <w:p w:rsidR="00324235" w:rsidRPr="0096237A" w:rsidRDefault="00324235" w:rsidP="00324235">
      <w:pPr>
        <w:pStyle w:val="Bezodstpw"/>
        <w:numPr>
          <w:ilvl w:val="0"/>
          <w:numId w:val="42"/>
        </w:numPr>
        <w:ind w:left="708"/>
        <w:jc w:val="both"/>
        <w:rPr>
          <w:rFonts w:ascii="Arial" w:hAnsi="Arial" w:cs="Arial"/>
          <w:sz w:val="24"/>
          <w:szCs w:val="24"/>
        </w:rPr>
      </w:pPr>
      <w:r w:rsidRPr="0096237A">
        <w:rPr>
          <w:rFonts w:ascii="Arial" w:hAnsi="Arial" w:cs="Arial"/>
          <w:sz w:val="24"/>
          <w:szCs w:val="24"/>
        </w:rPr>
        <w:t>zatwierdzenie planów pracy,</w:t>
      </w:r>
    </w:p>
    <w:p w:rsidR="00324235" w:rsidRPr="0096237A" w:rsidRDefault="00324235" w:rsidP="00324235">
      <w:pPr>
        <w:pStyle w:val="Bezodstpw"/>
        <w:numPr>
          <w:ilvl w:val="0"/>
          <w:numId w:val="42"/>
        </w:numPr>
        <w:ind w:left="708"/>
        <w:jc w:val="both"/>
        <w:rPr>
          <w:rFonts w:ascii="Arial" w:hAnsi="Arial" w:cs="Arial"/>
          <w:sz w:val="24"/>
          <w:szCs w:val="24"/>
        </w:rPr>
      </w:pPr>
      <w:r w:rsidRPr="0096237A">
        <w:rPr>
          <w:rFonts w:ascii="Arial" w:hAnsi="Arial" w:cs="Arial"/>
          <w:sz w:val="24"/>
          <w:szCs w:val="24"/>
        </w:rPr>
        <w:t>podejmowanie uchwał w sprawie innowacji i eksperymentów pedagogicznych w placówce po zaopiniowaniu ich projektów przez radę rodziców,</w:t>
      </w:r>
    </w:p>
    <w:p w:rsidR="00324235" w:rsidRPr="0096237A" w:rsidRDefault="00324235" w:rsidP="00324235">
      <w:pPr>
        <w:pStyle w:val="Bezodstpw"/>
        <w:numPr>
          <w:ilvl w:val="0"/>
          <w:numId w:val="42"/>
        </w:numPr>
        <w:ind w:left="708"/>
        <w:jc w:val="both"/>
        <w:rPr>
          <w:rFonts w:ascii="Arial" w:hAnsi="Arial" w:cs="Arial"/>
          <w:sz w:val="24"/>
          <w:szCs w:val="24"/>
        </w:rPr>
      </w:pPr>
      <w:r w:rsidRPr="0096237A">
        <w:rPr>
          <w:rFonts w:ascii="Arial" w:hAnsi="Arial" w:cs="Arial"/>
          <w:sz w:val="24"/>
          <w:szCs w:val="24"/>
        </w:rPr>
        <w:t>ustalanie i uchwalanie organizacji doskonalenia zawodowego nauczycieli zatrudnionych w przedszkolu,</w:t>
      </w:r>
    </w:p>
    <w:p w:rsidR="00324235" w:rsidRPr="0096237A" w:rsidRDefault="00324235" w:rsidP="00324235">
      <w:pPr>
        <w:pStyle w:val="Bezodstpw"/>
        <w:numPr>
          <w:ilvl w:val="0"/>
          <w:numId w:val="42"/>
        </w:numPr>
        <w:ind w:left="708"/>
        <w:jc w:val="both"/>
        <w:rPr>
          <w:rFonts w:ascii="Arial" w:hAnsi="Arial" w:cs="Arial"/>
          <w:sz w:val="24"/>
          <w:szCs w:val="24"/>
        </w:rPr>
      </w:pPr>
      <w:r w:rsidRPr="0096237A">
        <w:rPr>
          <w:rFonts w:ascii="Arial" w:hAnsi="Arial" w:cs="Arial"/>
          <w:sz w:val="24"/>
          <w:szCs w:val="24"/>
        </w:rPr>
        <w:t>podejmowanie uchwał w sprawie skreślenia dzieci z listy wychowanków, za wyjątkiem dzieci odbywających roczne obowiązkowe przygotowanie przedszkolne,</w:t>
      </w:r>
    </w:p>
    <w:p w:rsidR="00324235" w:rsidRDefault="00324235" w:rsidP="00324235">
      <w:pPr>
        <w:pStyle w:val="Bezodstpw"/>
        <w:numPr>
          <w:ilvl w:val="0"/>
          <w:numId w:val="42"/>
        </w:numPr>
        <w:ind w:left="708"/>
        <w:jc w:val="both"/>
        <w:rPr>
          <w:rFonts w:ascii="Arial" w:hAnsi="Arial" w:cs="Arial"/>
          <w:sz w:val="24"/>
          <w:szCs w:val="24"/>
        </w:rPr>
      </w:pPr>
      <w:r w:rsidRPr="0096237A">
        <w:rPr>
          <w:rFonts w:ascii="Arial" w:hAnsi="Arial" w:cs="Arial"/>
          <w:sz w:val="24"/>
          <w:szCs w:val="24"/>
        </w:rPr>
        <w:t>ustalanie sposobu wykorzystania wyników nadzoru pedagogicznego, w tym sprawowanego nad szkołą lub placówką przez organ sprawujący nadzór pedagogiczny, w celu doskonalenia pracy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Rada pedagogiczna opiniuje:</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programy wychowania przedszkolnego zaproponowane przez nauczycieli,</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organizację pracy w przedszkolu, a zwłaszcza tygodniowy rozkład godzin pracy nauczycieli, przydział grup, harmonogram zajęć dodatkowych,</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projekt planu finansowego placówki,</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wnioski dyrektora o przyznanie nauczycielom odznaczeń, nagród i innych wyróżnień,</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propozycje dyrektora w sprawach przydziału nauczycielom stałych prac i zajęć realizowanych w ramach wynagrodzenia zasadniczego oraz dodatkowo płatnych zajęć dydaktycznych, wychowawczych i opiekuńczych,</w:t>
      </w:r>
    </w:p>
    <w:p w:rsidR="00324235" w:rsidRPr="0096237A"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pracę dyrektora przedszkola na wniosek organu sprawującego nadzór pedagogiczny, oraz organu prowadzącego,</w:t>
      </w:r>
    </w:p>
    <w:p w:rsidR="00324235" w:rsidRDefault="00324235" w:rsidP="00324235">
      <w:pPr>
        <w:pStyle w:val="Bezodstpw"/>
        <w:numPr>
          <w:ilvl w:val="0"/>
          <w:numId w:val="43"/>
        </w:numPr>
        <w:ind w:left="708"/>
        <w:jc w:val="both"/>
        <w:rPr>
          <w:rFonts w:ascii="Arial" w:hAnsi="Arial" w:cs="Arial"/>
          <w:sz w:val="24"/>
          <w:szCs w:val="24"/>
        </w:rPr>
      </w:pPr>
      <w:r w:rsidRPr="0096237A">
        <w:rPr>
          <w:rFonts w:ascii="Arial" w:hAnsi="Arial" w:cs="Arial"/>
          <w:sz w:val="24"/>
          <w:szCs w:val="24"/>
        </w:rPr>
        <w:t>przedłużenie powierzenia stanowiska dyrektora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Rada pedagogiczna wnioskuje w sprawach:</w:t>
      </w:r>
    </w:p>
    <w:p w:rsidR="00324235" w:rsidRPr="0096237A" w:rsidRDefault="00324235" w:rsidP="00324235">
      <w:pPr>
        <w:pStyle w:val="Bezodstpw"/>
        <w:numPr>
          <w:ilvl w:val="0"/>
          <w:numId w:val="44"/>
        </w:numPr>
        <w:ind w:left="708"/>
        <w:jc w:val="both"/>
        <w:rPr>
          <w:rFonts w:ascii="Arial" w:hAnsi="Arial" w:cs="Arial"/>
          <w:sz w:val="24"/>
          <w:szCs w:val="24"/>
        </w:rPr>
      </w:pPr>
      <w:r w:rsidRPr="0096237A">
        <w:rPr>
          <w:rFonts w:ascii="Arial" w:hAnsi="Arial" w:cs="Arial"/>
          <w:sz w:val="24"/>
          <w:szCs w:val="24"/>
        </w:rPr>
        <w:t>doskonalenia organizacji pracy dydaktycznej, wychowawczej i opiekuńczej,</w:t>
      </w:r>
    </w:p>
    <w:p w:rsidR="00324235" w:rsidRPr="0096237A" w:rsidRDefault="00324235" w:rsidP="00324235">
      <w:pPr>
        <w:pStyle w:val="Bezodstpw"/>
        <w:numPr>
          <w:ilvl w:val="0"/>
          <w:numId w:val="44"/>
        </w:numPr>
        <w:ind w:left="708"/>
        <w:jc w:val="both"/>
        <w:rPr>
          <w:rFonts w:ascii="Arial" w:hAnsi="Arial" w:cs="Arial"/>
          <w:sz w:val="24"/>
          <w:szCs w:val="24"/>
        </w:rPr>
      </w:pPr>
      <w:r w:rsidRPr="0096237A">
        <w:rPr>
          <w:rFonts w:ascii="Arial" w:hAnsi="Arial" w:cs="Arial"/>
          <w:sz w:val="24"/>
          <w:szCs w:val="24"/>
        </w:rPr>
        <w:t>oceny pracy nauczyciela,</w:t>
      </w:r>
    </w:p>
    <w:p w:rsidR="00324235" w:rsidRDefault="00324235" w:rsidP="00324235">
      <w:pPr>
        <w:pStyle w:val="Bezodstpw"/>
        <w:numPr>
          <w:ilvl w:val="0"/>
          <w:numId w:val="44"/>
        </w:numPr>
        <w:ind w:left="708"/>
        <w:jc w:val="both"/>
        <w:rPr>
          <w:rFonts w:ascii="Arial" w:hAnsi="Arial" w:cs="Arial"/>
          <w:sz w:val="24"/>
          <w:szCs w:val="24"/>
        </w:rPr>
      </w:pPr>
      <w:r w:rsidRPr="0096237A">
        <w:rPr>
          <w:rFonts w:ascii="Arial" w:hAnsi="Arial" w:cs="Arial"/>
          <w:sz w:val="24"/>
          <w:szCs w:val="24"/>
        </w:rPr>
        <w:t>odwołania ze stanowiska dyrektora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96237A" w:rsidRDefault="00324235" w:rsidP="00324235">
      <w:pPr>
        <w:pStyle w:val="Bezodstpw"/>
        <w:numPr>
          <w:ilvl w:val="0"/>
          <w:numId w:val="34"/>
        </w:numPr>
        <w:ind w:left="708"/>
        <w:jc w:val="both"/>
        <w:rPr>
          <w:rFonts w:ascii="Arial" w:hAnsi="Arial" w:cs="Arial"/>
          <w:sz w:val="24"/>
          <w:szCs w:val="24"/>
        </w:rPr>
      </w:pPr>
      <w:r w:rsidRPr="0096237A">
        <w:rPr>
          <w:rFonts w:ascii="Arial" w:hAnsi="Arial" w:cs="Arial"/>
          <w:sz w:val="24"/>
          <w:szCs w:val="24"/>
        </w:rPr>
        <w:t>Rada pedagogiczna przygotowuje projekt statutu przedszkola lub jego zmian. Zatwierdza go stosowną uchwałą,</w:t>
      </w:r>
    </w:p>
    <w:p w:rsidR="004C0289" w:rsidRPr="0096237A" w:rsidRDefault="00324235" w:rsidP="004C0289">
      <w:pPr>
        <w:pStyle w:val="Bezodstpw"/>
        <w:numPr>
          <w:ilvl w:val="0"/>
          <w:numId w:val="34"/>
        </w:numPr>
        <w:ind w:left="708"/>
        <w:jc w:val="both"/>
        <w:rPr>
          <w:rFonts w:ascii="Arial" w:hAnsi="Arial" w:cs="Arial"/>
          <w:sz w:val="24"/>
          <w:szCs w:val="24"/>
        </w:rPr>
      </w:pPr>
      <w:r w:rsidRPr="0096237A">
        <w:rPr>
          <w:rFonts w:ascii="Arial" w:hAnsi="Arial" w:cs="Arial"/>
          <w:sz w:val="24"/>
          <w:szCs w:val="24"/>
        </w:rPr>
        <w:t>Dyrektor wstrzymuje wykonanie uchwał niezgodnych z przepisami prawa zgodnie z  procedurą przewidzianą przez ustawę - Prawo oświatowe,</w:t>
      </w:r>
    </w:p>
    <w:p w:rsidR="00324235" w:rsidRPr="0096237A" w:rsidRDefault="004C0289" w:rsidP="004C0289">
      <w:pPr>
        <w:pStyle w:val="Bezodstpw"/>
        <w:numPr>
          <w:ilvl w:val="0"/>
          <w:numId w:val="34"/>
        </w:numPr>
        <w:ind w:left="708"/>
        <w:jc w:val="both"/>
        <w:rPr>
          <w:rFonts w:ascii="Arial" w:hAnsi="Arial" w:cs="Arial"/>
          <w:sz w:val="24"/>
          <w:szCs w:val="24"/>
        </w:rPr>
      </w:pPr>
      <w:r w:rsidRPr="0096237A">
        <w:rPr>
          <w:rFonts w:ascii="Arial" w:hAnsi="Arial" w:cs="Arial"/>
          <w:sz w:val="24"/>
          <w:szCs w:val="24"/>
        </w:rPr>
        <w:lastRenderedPageBreak/>
        <w:t>Z</w:t>
      </w:r>
      <w:r w:rsidR="00324235" w:rsidRPr="0096237A">
        <w:rPr>
          <w:rFonts w:ascii="Arial" w:hAnsi="Arial" w:cs="Arial"/>
          <w:sz w:val="24"/>
          <w:szCs w:val="24"/>
        </w:rPr>
        <w:t>ebrania rady pedagogicznej są protokołowane</w:t>
      </w:r>
      <w:r w:rsidRPr="0096237A">
        <w:rPr>
          <w:rFonts w:ascii="Arial" w:hAnsi="Arial" w:cs="Arial"/>
          <w:sz w:val="24"/>
          <w:szCs w:val="24"/>
        </w:rPr>
        <w:t>. Protokół z każdego posiedzenia jest sporządzony w formie elektronicznej w terminie 7 dni,</w:t>
      </w:r>
    </w:p>
    <w:p w:rsidR="004C0289" w:rsidRPr="0096237A" w:rsidRDefault="00324235" w:rsidP="004C0289">
      <w:pPr>
        <w:pStyle w:val="Bezodstpw"/>
        <w:numPr>
          <w:ilvl w:val="0"/>
          <w:numId w:val="34"/>
        </w:numPr>
        <w:ind w:left="708"/>
        <w:jc w:val="both"/>
        <w:rPr>
          <w:rFonts w:ascii="Arial" w:hAnsi="Arial" w:cs="Arial"/>
          <w:sz w:val="24"/>
          <w:szCs w:val="24"/>
        </w:rPr>
      </w:pPr>
      <w:r w:rsidRPr="0096237A">
        <w:rPr>
          <w:rFonts w:ascii="Arial" w:hAnsi="Arial" w:cs="Arial"/>
          <w:sz w:val="24"/>
          <w:szCs w:val="24"/>
        </w:rPr>
        <w:t>Nauczyciele są zobowiązani do nie ujawniania spraw poruszanych na posiedzeniach rady pedagogicznej, które mogą naruszyć dobro osobiste wychowanków lub ich rodziców, a także nauczycieli i innych pracowników przedszkola;</w:t>
      </w:r>
    </w:p>
    <w:p w:rsidR="004C0289" w:rsidRPr="00605025" w:rsidRDefault="004C0289" w:rsidP="004C0289">
      <w:pPr>
        <w:pStyle w:val="Bezodstpw"/>
        <w:numPr>
          <w:ilvl w:val="0"/>
          <w:numId w:val="34"/>
        </w:numPr>
        <w:ind w:left="708"/>
        <w:jc w:val="both"/>
        <w:rPr>
          <w:rFonts w:ascii="Arial" w:hAnsi="Arial" w:cs="Arial"/>
          <w:sz w:val="24"/>
          <w:szCs w:val="24"/>
        </w:rPr>
      </w:pPr>
      <w:r w:rsidRPr="00605025">
        <w:rPr>
          <w:rFonts w:ascii="Arial" w:hAnsi="Arial" w:cs="Arial"/>
          <w:sz w:val="24"/>
          <w:szCs w:val="24"/>
          <w:lang w:eastAsia="zh-CN" w:bidi="hi-IN"/>
        </w:rPr>
        <w:t xml:space="preserve">.Zebrania Rady Pedagogicznej mogą być organizowane za pomocą środków komunikacji elektronicznej w rozumieniu art. 2 pkt 5 </w:t>
      </w:r>
      <w:r w:rsidRPr="00605025">
        <w:rPr>
          <w:rFonts w:ascii="Arial" w:hAnsi="Arial" w:cs="Arial"/>
          <w:i/>
          <w:sz w:val="24"/>
          <w:szCs w:val="24"/>
          <w:lang w:eastAsia="zh-CN" w:bidi="hi-IN"/>
        </w:rPr>
        <w:t>Ustawy z dnia 18 lipca 2002 r. o świadczeniu usług drogą elektroniczną</w:t>
      </w:r>
      <w:r w:rsidRPr="00605025">
        <w:rPr>
          <w:rFonts w:ascii="Arial" w:hAnsi="Arial" w:cs="Arial"/>
          <w:sz w:val="24"/>
          <w:szCs w:val="24"/>
          <w:lang w:eastAsia="zh-CN" w:bidi="hi-IN"/>
        </w:rPr>
        <w:t xml:space="preserve"> (</w:t>
      </w:r>
      <w:proofErr w:type="spellStart"/>
      <w:r w:rsidRPr="00605025">
        <w:rPr>
          <w:rFonts w:ascii="Arial" w:hAnsi="Arial" w:cs="Arial"/>
          <w:sz w:val="24"/>
          <w:szCs w:val="24"/>
          <w:lang w:eastAsia="zh-CN" w:bidi="hi-IN"/>
        </w:rPr>
        <w:t>t.j</w:t>
      </w:r>
      <w:proofErr w:type="spellEnd"/>
      <w:r w:rsidRPr="00605025">
        <w:rPr>
          <w:rFonts w:ascii="Arial" w:hAnsi="Arial" w:cs="Arial"/>
          <w:sz w:val="24"/>
          <w:szCs w:val="24"/>
          <w:lang w:eastAsia="zh-CN" w:bidi="hi-IN"/>
        </w:rPr>
        <w:t>. Dz.U. z 2020 r. poz. 344).</w:t>
      </w:r>
    </w:p>
    <w:p w:rsidR="00550C67" w:rsidRPr="00605025" w:rsidRDefault="004C0289" w:rsidP="004C0289">
      <w:pPr>
        <w:pStyle w:val="Bezodstpw"/>
        <w:rPr>
          <w:rFonts w:ascii="Arial" w:hAnsi="Arial" w:cs="Arial"/>
          <w:sz w:val="24"/>
          <w:szCs w:val="24"/>
          <w:lang w:eastAsia="zh-CN" w:bidi="hi-IN"/>
        </w:rPr>
      </w:pPr>
      <w:r w:rsidRPr="00605025">
        <w:rPr>
          <w:rFonts w:ascii="Arial" w:hAnsi="Arial" w:cs="Arial"/>
          <w:sz w:val="24"/>
          <w:szCs w:val="24"/>
          <w:lang w:eastAsia="zh-CN" w:bidi="hi-IN"/>
        </w:rPr>
        <w:t xml:space="preserve">       17). Zebranie rady pedagogicznej, o którym mowa w pkt.16 jest organizowane w </w:t>
      </w:r>
    </w:p>
    <w:p w:rsidR="004C0289" w:rsidRPr="00605025" w:rsidRDefault="00550C67" w:rsidP="004C0289">
      <w:pPr>
        <w:pStyle w:val="Bezodstpw"/>
        <w:rPr>
          <w:rFonts w:ascii="Arial" w:hAnsi="Arial" w:cs="Arial"/>
          <w:sz w:val="24"/>
          <w:szCs w:val="24"/>
          <w:lang w:eastAsia="zh-CN" w:bidi="hi-IN"/>
        </w:rPr>
      </w:pPr>
      <w:r w:rsidRPr="00605025">
        <w:rPr>
          <w:rFonts w:ascii="Arial" w:hAnsi="Arial" w:cs="Arial"/>
          <w:sz w:val="24"/>
          <w:szCs w:val="24"/>
          <w:lang w:eastAsia="zh-CN" w:bidi="hi-IN"/>
        </w:rPr>
        <w:t xml:space="preserve">           drodze  </w:t>
      </w:r>
      <w:r w:rsidR="004C0289" w:rsidRPr="00605025">
        <w:rPr>
          <w:rFonts w:ascii="Arial" w:hAnsi="Arial" w:cs="Arial"/>
          <w:sz w:val="24"/>
          <w:szCs w:val="24"/>
          <w:lang w:eastAsia="zh-CN" w:bidi="hi-IN"/>
        </w:rPr>
        <w:t xml:space="preserve"> telekonferencji, z wykorzystaniem platformy </w:t>
      </w:r>
      <w:proofErr w:type="spellStart"/>
      <w:r w:rsidR="004C0289" w:rsidRPr="00605025">
        <w:rPr>
          <w:rFonts w:ascii="Arial" w:hAnsi="Arial" w:cs="Arial"/>
          <w:sz w:val="24"/>
          <w:szCs w:val="24"/>
          <w:lang w:eastAsia="zh-CN" w:bidi="hi-IN"/>
        </w:rPr>
        <w:t>Teams</w:t>
      </w:r>
      <w:proofErr w:type="spellEnd"/>
      <w:r w:rsidR="004C0289" w:rsidRPr="00605025">
        <w:rPr>
          <w:rFonts w:ascii="Arial" w:hAnsi="Arial" w:cs="Arial"/>
          <w:sz w:val="24"/>
          <w:szCs w:val="24"/>
          <w:lang w:eastAsia="zh-CN" w:bidi="hi-IN"/>
        </w:rPr>
        <w:t>,</w:t>
      </w:r>
    </w:p>
    <w:p w:rsidR="004C0289" w:rsidRPr="00605025" w:rsidRDefault="004C0289" w:rsidP="004C0289">
      <w:pPr>
        <w:pStyle w:val="Bezodstpw"/>
        <w:numPr>
          <w:ilvl w:val="0"/>
          <w:numId w:val="48"/>
        </w:numPr>
        <w:rPr>
          <w:rFonts w:ascii="Arial" w:hAnsi="Arial" w:cs="Arial"/>
          <w:sz w:val="24"/>
          <w:szCs w:val="24"/>
          <w:lang w:eastAsia="zh-CN" w:bidi="hi-IN"/>
        </w:rPr>
      </w:pPr>
      <w:r w:rsidRPr="00605025">
        <w:rPr>
          <w:rFonts w:ascii="Arial" w:hAnsi="Arial" w:cs="Arial"/>
          <w:sz w:val="24"/>
          <w:szCs w:val="24"/>
          <w:lang w:eastAsia="zh-CN" w:bidi="hi-IN"/>
        </w:rPr>
        <w:t xml:space="preserve"> W czasie zebrania prowadzonego z wykorzystaniem środków komunikacji elektronicznej członkowie Rady Pedagogicznej głosują poprzez podniesienie ręki, lub w inny sposób zarządzony przez przewodniczącego, </w:t>
      </w:r>
    </w:p>
    <w:p w:rsidR="004C0289" w:rsidRPr="00605025" w:rsidRDefault="004C0289" w:rsidP="004C0289">
      <w:pPr>
        <w:pStyle w:val="Bezodstpw"/>
        <w:numPr>
          <w:ilvl w:val="0"/>
          <w:numId w:val="48"/>
        </w:numPr>
        <w:rPr>
          <w:rFonts w:ascii="Arial" w:hAnsi="Arial" w:cs="Arial"/>
          <w:sz w:val="24"/>
          <w:szCs w:val="24"/>
          <w:lang w:eastAsia="zh-CN" w:bidi="hi-IN"/>
        </w:rPr>
      </w:pPr>
      <w:r w:rsidRPr="00605025">
        <w:rPr>
          <w:rFonts w:ascii="Arial" w:hAnsi="Arial" w:cs="Arial"/>
          <w:sz w:val="24"/>
          <w:szCs w:val="24"/>
          <w:lang w:eastAsia="zh-CN" w:bidi="hi-IN"/>
        </w:rPr>
        <w:t xml:space="preserve"> Zebrania Rady Pedagogicznej organizowane w sposób określony w pkt.16,17,18 są protokołowane. Protokół zostaje zatwierdzony na kolejnym posiedzeniu rady pedagogicznej, prowadzonym za pomocą środków komunikacji elektronicznej lub tradycyjnej.</w:t>
      </w:r>
    </w:p>
    <w:p w:rsidR="004C0289" w:rsidRPr="00605025" w:rsidRDefault="004C0289" w:rsidP="004C0289">
      <w:pPr>
        <w:pStyle w:val="Bezodstpw"/>
        <w:ind w:left="708"/>
        <w:jc w:val="both"/>
        <w:rPr>
          <w:rFonts w:ascii="Arial" w:hAnsi="Arial" w:cs="Arial"/>
          <w:sz w:val="24"/>
          <w:szCs w:val="24"/>
        </w:rPr>
      </w:pPr>
    </w:p>
    <w:p w:rsidR="00324235" w:rsidRPr="00605025" w:rsidRDefault="00324235" w:rsidP="00324235">
      <w:pPr>
        <w:pStyle w:val="Bezodstpw"/>
        <w:ind w:left="708"/>
        <w:jc w:val="both"/>
        <w:rPr>
          <w:rFonts w:ascii="Arial" w:hAnsi="Arial" w:cs="Arial"/>
          <w:sz w:val="24"/>
          <w:szCs w:val="24"/>
        </w:rPr>
      </w:pPr>
    </w:p>
    <w:p w:rsidR="00324235" w:rsidRPr="00605025" w:rsidRDefault="00536D73" w:rsidP="00324235">
      <w:pPr>
        <w:pStyle w:val="Bezodstpw"/>
        <w:numPr>
          <w:ilvl w:val="0"/>
          <w:numId w:val="29"/>
        </w:numPr>
        <w:ind w:left="708"/>
        <w:jc w:val="both"/>
        <w:rPr>
          <w:rFonts w:ascii="Arial" w:hAnsi="Arial" w:cs="Arial"/>
          <w:b/>
          <w:sz w:val="24"/>
          <w:szCs w:val="24"/>
        </w:rPr>
      </w:pPr>
      <w:r w:rsidRPr="00605025">
        <w:rPr>
          <w:rFonts w:ascii="Arial" w:hAnsi="Arial" w:cs="Arial"/>
          <w:b/>
          <w:sz w:val="24"/>
          <w:szCs w:val="24"/>
        </w:rPr>
        <w:t>Rada R</w:t>
      </w:r>
      <w:r w:rsidR="00324235" w:rsidRPr="00605025">
        <w:rPr>
          <w:rFonts w:ascii="Arial" w:hAnsi="Arial" w:cs="Arial"/>
          <w:b/>
          <w:sz w:val="24"/>
          <w:szCs w:val="24"/>
        </w:rPr>
        <w:t>odziców:</w:t>
      </w:r>
    </w:p>
    <w:p w:rsidR="00536D73" w:rsidRPr="00605025" w:rsidRDefault="00536D73" w:rsidP="00536D73">
      <w:pPr>
        <w:pStyle w:val="Bezodstpw"/>
        <w:ind w:left="708"/>
        <w:jc w:val="both"/>
        <w:rPr>
          <w:rFonts w:ascii="Arial" w:hAnsi="Arial" w:cs="Arial"/>
          <w:b/>
          <w:sz w:val="24"/>
          <w:szCs w:val="24"/>
        </w:rPr>
      </w:pPr>
    </w:p>
    <w:p w:rsidR="00324235" w:rsidRPr="00605025" w:rsidRDefault="00324235" w:rsidP="00324235">
      <w:pPr>
        <w:pStyle w:val="Bezodstpw"/>
        <w:numPr>
          <w:ilvl w:val="0"/>
          <w:numId w:val="35"/>
        </w:numPr>
        <w:ind w:left="708"/>
        <w:jc w:val="both"/>
        <w:rPr>
          <w:rFonts w:ascii="Arial" w:hAnsi="Arial" w:cs="Arial"/>
          <w:sz w:val="24"/>
          <w:szCs w:val="24"/>
        </w:rPr>
      </w:pPr>
      <w:r w:rsidRPr="00605025">
        <w:rPr>
          <w:rFonts w:ascii="Arial" w:hAnsi="Arial" w:cs="Arial"/>
          <w:sz w:val="24"/>
          <w:szCs w:val="24"/>
        </w:rPr>
        <w:t>W Przedszkolu działa Rada Rodziców. Zadaniem jej jest wspieranie statutowej działalności przedszkola. W skład RR wchodzi jeden przedstawiciel z każdej Rady Oddziałowej,</w:t>
      </w:r>
    </w:p>
    <w:p w:rsidR="00324235" w:rsidRPr="00605025" w:rsidRDefault="00324235" w:rsidP="00324235">
      <w:pPr>
        <w:pStyle w:val="Bezodstpw"/>
        <w:numPr>
          <w:ilvl w:val="0"/>
          <w:numId w:val="35"/>
        </w:numPr>
        <w:ind w:left="708"/>
        <w:jc w:val="both"/>
        <w:rPr>
          <w:rFonts w:ascii="Arial" w:hAnsi="Arial" w:cs="Arial"/>
          <w:sz w:val="24"/>
          <w:szCs w:val="24"/>
        </w:rPr>
      </w:pPr>
      <w:r w:rsidRPr="00605025">
        <w:rPr>
          <w:rFonts w:ascii="Arial" w:hAnsi="Arial" w:cs="Arial"/>
          <w:sz w:val="24"/>
          <w:szCs w:val="24"/>
        </w:rPr>
        <w:t>Zasady tworzenia, uprawnień oraz działania Rady Rodziców określa regulamin RR,</w:t>
      </w:r>
    </w:p>
    <w:p w:rsidR="00324235" w:rsidRPr="0096237A" w:rsidRDefault="00324235" w:rsidP="00324235">
      <w:pPr>
        <w:pStyle w:val="Bezodstpw"/>
        <w:numPr>
          <w:ilvl w:val="0"/>
          <w:numId w:val="35"/>
        </w:numPr>
        <w:ind w:left="708"/>
        <w:jc w:val="both"/>
        <w:rPr>
          <w:rFonts w:ascii="Arial" w:hAnsi="Arial" w:cs="Arial"/>
          <w:sz w:val="24"/>
          <w:szCs w:val="24"/>
        </w:rPr>
      </w:pPr>
      <w:r w:rsidRPr="0096237A">
        <w:rPr>
          <w:rFonts w:ascii="Arial" w:hAnsi="Arial" w:cs="Arial"/>
          <w:sz w:val="24"/>
          <w:szCs w:val="24"/>
        </w:rPr>
        <w:t>Wybory do Rady Rodziców:</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do udziału w wyborach do trójki klasowej są uprawnieni rodzice dzieci danego oddziału. Jedno dziecko może być reprezentowane w wyborach tylko przez jednego rodzica,</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wybory do trójek klasowych przeprowadza komisja skrutacyjna wybrana                          w głosowaniu jawnym  spośród uczestników zebrania. Do komisji nie mogą wchodzić osoby kandydujące do trójki klasowej,</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trójka klasowa wybiera spośród siebie 1 osobę, która wchodzi w skład Rady Rodziców,</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jeżeli w ciągu roku szkolnego ze składu Rady Rodziców odejdzie przedstawiciel danego oddziału w przedszkolu, zarządza się wybory uzupełniające w tym oddziale,</w:t>
      </w:r>
    </w:p>
    <w:p w:rsidR="00324235" w:rsidRPr="0096237A" w:rsidRDefault="00324235" w:rsidP="00324235">
      <w:pPr>
        <w:pStyle w:val="Bezodstpw"/>
        <w:numPr>
          <w:ilvl w:val="0"/>
          <w:numId w:val="45"/>
        </w:numPr>
        <w:ind w:left="708"/>
        <w:jc w:val="both"/>
        <w:rPr>
          <w:rFonts w:ascii="Arial" w:hAnsi="Arial" w:cs="Arial"/>
          <w:sz w:val="24"/>
          <w:szCs w:val="24"/>
        </w:rPr>
      </w:pPr>
      <w:r w:rsidRPr="0096237A">
        <w:rPr>
          <w:rFonts w:ascii="Arial" w:hAnsi="Arial" w:cs="Arial"/>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4A50F8" w:rsidRPr="00605025" w:rsidRDefault="004A50F8" w:rsidP="004A50F8">
      <w:pPr>
        <w:pStyle w:val="Bezodstpw"/>
        <w:jc w:val="both"/>
        <w:rPr>
          <w:rFonts w:ascii="Arial" w:hAnsi="Arial" w:cs="Arial"/>
          <w:sz w:val="24"/>
          <w:szCs w:val="24"/>
        </w:rPr>
      </w:pPr>
      <w:r w:rsidRPr="00605025">
        <w:rPr>
          <w:rFonts w:ascii="Arial" w:hAnsi="Arial" w:cs="Arial"/>
          <w:sz w:val="24"/>
          <w:szCs w:val="24"/>
        </w:rPr>
        <w:lastRenderedPageBreak/>
        <w:t xml:space="preserve">     h) z</w:t>
      </w:r>
      <w:r w:rsidR="00A82451" w:rsidRPr="00605025">
        <w:rPr>
          <w:rFonts w:ascii="Arial" w:hAnsi="Arial" w:cs="Arial"/>
          <w:sz w:val="24"/>
          <w:szCs w:val="24"/>
        </w:rPr>
        <w:t xml:space="preserve">ebrania z rodzicami mogą się odbywać stacjonarnie z zachowaniem </w:t>
      </w:r>
    </w:p>
    <w:p w:rsidR="004A50F8" w:rsidRPr="00605025" w:rsidRDefault="00A82451" w:rsidP="004A50F8">
      <w:pPr>
        <w:pStyle w:val="Bezodstpw"/>
        <w:jc w:val="both"/>
        <w:rPr>
          <w:rFonts w:ascii="Arial" w:hAnsi="Arial" w:cs="Arial"/>
          <w:sz w:val="24"/>
          <w:szCs w:val="24"/>
        </w:rPr>
      </w:pPr>
      <w:r w:rsidRPr="00605025">
        <w:rPr>
          <w:rFonts w:ascii="Arial" w:hAnsi="Arial" w:cs="Arial"/>
          <w:sz w:val="24"/>
          <w:szCs w:val="24"/>
        </w:rPr>
        <w:t xml:space="preserve">wszelkich wytycznych przeciwepidemiologicznych lub w formie zdalnej (maile, </w:t>
      </w:r>
    </w:p>
    <w:p w:rsidR="004A50F8" w:rsidRPr="00605025" w:rsidRDefault="00A82451" w:rsidP="004A50F8">
      <w:pPr>
        <w:pStyle w:val="Bezodstpw"/>
        <w:jc w:val="both"/>
        <w:rPr>
          <w:rFonts w:ascii="Arial" w:hAnsi="Arial" w:cs="Arial"/>
          <w:sz w:val="24"/>
          <w:szCs w:val="24"/>
        </w:rPr>
      </w:pPr>
      <w:r w:rsidRPr="00605025">
        <w:rPr>
          <w:rFonts w:ascii="Arial" w:hAnsi="Arial" w:cs="Arial"/>
          <w:sz w:val="24"/>
          <w:szCs w:val="24"/>
        </w:rPr>
        <w:t xml:space="preserve">wideo rozmowy, rozmowy telefoniczne). Dotyczy to również konsultacji </w:t>
      </w:r>
    </w:p>
    <w:p w:rsidR="00A82451" w:rsidRPr="00605025" w:rsidRDefault="00A82451" w:rsidP="004A50F8">
      <w:pPr>
        <w:pStyle w:val="Bezodstpw"/>
        <w:jc w:val="both"/>
        <w:rPr>
          <w:rFonts w:ascii="Arial" w:hAnsi="Arial" w:cs="Arial"/>
          <w:sz w:val="24"/>
          <w:szCs w:val="24"/>
        </w:rPr>
      </w:pPr>
      <w:r w:rsidRPr="00605025">
        <w:rPr>
          <w:rFonts w:ascii="Arial" w:hAnsi="Arial" w:cs="Arial"/>
          <w:sz w:val="24"/>
          <w:szCs w:val="24"/>
        </w:rPr>
        <w:t>indywidualnych.</w:t>
      </w:r>
    </w:p>
    <w:p w:rsidR="004A50F8" w:rsidRPr="0096237A" w:rsidRDefault="004A50F8" w:rsidP="004A50F8">
      <w:pPr>
        <w:pStyle w:val="Bezodstpw"/>
        <w:jc w:val="both"/>
        <w:rPr>
          <w:rFonts w:ascii="Arial" w:hAnsi="Arial" w:cs="Arial"/>
          <w:color w:val="C00000"/>
          <w:sz w:val="24"/>
          <w:szCs w:val="24"/>
        </w:rPr>
      </w:pP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96237A" w:rsidRDefault="00324235" w:rsidP="00324235">
      <w:pPr>
        <w:pStyle w:val="Bezodstpw"/>
        <w:ind w:left="708"/>
        <w:jc w:val="both"/>
        <w:rPr>
          <w:rFonts w:ascii="Arial" w:hAnsi="Arial" w:cs="Arial"/>
          <w:sz w:val="24"/>
          <w:szCs w:val="24"/>
        </w:rPr>
      </w:pPr>
    </w:p>
    <w:p w:rsidR="00324235" w:rsidRDefault="00324235" w:rsidP="00324235">
      <w:pPr>
        <w:pStyle w:val="Bezodstpw"/>
        <w:numPr>
          <w:ilvl w:val="0"/>
          <w:numId w:val="29"/>
        </w:numPr>
        <w:ind w:left="708"/>
        <w:jc w:val="both"/>
        <w:rPr>
          <w:rFonts w:ascii="Arial" w:hAnsi="Arial" w:cs="Arial"/>
          <w:sz w:val="24"/>
          <w:szCs w:val="24"/>
        </w:rPr>
      </w:pPr>
      <w:r w:rsidRPr="0096237A">
        <w:rPr>
          <w:rFonts w:ascii="Arial" w:hAnsi="Arial" w:cs="Arial"/>
          <w:b/>
          <w:sz w:val="24"/>
          <w:szCs w:val="24"/>
        </w:rPr>
        <w:t>Zasady współdziałania między organami przedszkola</w:t>
      </w:r>
      <w:r w:rsidRPr="0096237A">
        <w:rPr>
          <w:rFonts w:ascii="Arial" w:hAnsi="Arial" w:cs="Arial"/>
          <w:sz w:val="24"/>
          <w:szCs w:val="24"/>
        </w:rPr>
        <w:t>:</w:t>
      </w:r>
    </w:p>
    <w:p w:rsidR="00536D73" w:rsidRDefault="00536D73" w:rsidP="00536D73">
      <w:pPr>
        <w:pStyle w:val="Akapitzlist"/>
        <w:rPr>
          <w:rFonts w:ascii="Arial" w:hAnsi="Arial" w:cs="Arial"/>
        </w:rPr>
      </w:pPr>
    </w:p>
    <w:p w:rsidR="00536D73" w:rsidRPr="0096237A" w:rsidRDefault="00536D73" w:rsidP="00536D73">
      <w:pPr>
        <w:pStyle w:val="Bezodstpw"/>
        <w:ind w:left="708"/>
        <w:jc w:val="both"/>
        <w:rPr>
          <w:rFonts w:ascii="Arial" w:hAnsi="Arial" w:cs="Arial"/>
          <w:sz w:val="24"/>
          <w:szCs w:val="24"/>
        </w:rPr>
      </w:pPr>
    </w:p>
    <w:p w:rsidR="00324235" w:rsidRPr="0096237A" w:rsidRDefault="00324235" w:rsidP="00324235">
      <w:pPr>
        <w:pStyle w:val="Bezodstpw"/>
        <w:numPr>
          <w:ilvl w:val="0"/>
          <w:numId w:val="36"/>
        </w:numPr>
        <w:ind w:left="708"/>
        <w:jc w:val="both"/>
        <w:rPr>
          <w:rFonts w:ascii="Arial" w:hAnsi="Arial" w:cs="Arial"/>
          <w:sz w:val="24"/>
          <w:szCs w:val="24"/>
        </w:rPr>
      </w:pPr>
      <w:r w:rsidRPr="0096237A">
        <w:rPr>
          <w:rFonts w:ascii="Arial" w:hAnsi="Arial" w:cs="Arial"/>
          <w:sz w:val="24"/>
          <w:szCs w:val="24"/>
        </w:rPr>
        <w:t>Wspólne spotkania Rady Rodziców, Rady Pedagogicznej i Dyrektora organizuje się w sprawach:</w:t>
      </w:r>
    </w:p>
    <w:p w:rsidR="00324235" w:rsidRPr="0096237A" w:rsidRDefault="00324235" w:rsidP="00324235">
      <w:pPr>
        <w:pStyle w:val="Bezodstpw"/>
        <w:numPr>
          <w:ilvl w:val="0"/>
          <w:numId w:val="46"/>
        </w:numPr>
        <w:ind w:left="708"/>
        <w:jc w:val="both"/>
        <w:rPr>
          <w:rFonts w:ascii="Arial" w:hAnsi="Arial" w:cs="Arial"/>
          <w:sz w:val="24"/>
          <w:szCs w:val="24"/>
        </w:rPr>
      </w:pPr>
      <w:r w:rsidRPr="0096237A">
        <w:rPr>
          <w:rFonts w:ascii="Arial" w:hAnsi="Arial" w:cs="Arial"/>
          <w:sz w:val="24"/>
          <w:szCs w:val="24"/>
        </w:rPr>
        <w:t>uzgodnienia współpracy w realizacji zadań rocznego planu pracy,</w:t>
      </w:r>
    </w:p>
    <w:p w:rsidR="00324235" w:rsidRPr="0096237A" w:rsidRDefault="00324235" w:rsidP="00324235">
      <w:pPr>
        <w:pStyle w:val="Bezodstpw"/>
        <w:numPr>
          <w:ilvl w:val="0"/>
          <w:numId w:val="46"/>
        </w:numPr>
        <w:ind w:left="708"/>
        <w:jc w:val="both"/>
        <w:rPr>
          <w:rFonts w:ascii="Arial" w:hAnsi="Arial" w:cs="Arial"/>
          <w:sz w:val="24"/>
          <w:szCs w:val="24"/>
        </w:rPr>
      </w:pPr>
      <w:r w:rsidRPr="0096237A">
        <w:rPr>
          <w:rFonts w:ascii="Arial" w:hAnsi="Arial" w:cs="Arial"/>
          <w:sz w:val="24"/>
          <w:szCs w:val="24"/>
        </w:rPr>
        <w:t>współpracy w organizacji imprez i wycieczek,</w:t>
      </w:r>
    </w:p>
    <w:p w:rsidR="00324235" w:rsidRPr="0096237A" w:rsidRDefault="00324235" w:rsidP="00324235">
      <w:pPr>
        <w:pStyle w:val="Bezodstpw"/>
        <w:numPr>
          <w:ilvl w:val="0"/>
          <w:numId w:val="46"/>
        </w:numPr>
        <w:ind w:left="708"/>
        <w:jc w:val="both"/>
        <w:rPr>
          <w:rFonts w:ascii="Arial" w:hAnsi="Arial" w:cs="Arial"/>
          <w:sz w:val="24"/>
          <w:szCs w:val="24"/>
        </w:rPr>
      </w:pPr>
      <w:r w:rsidRPr="0096237A">
        <w:rPr>
          <w:rFonts w:ascii="Arial" w:hAnsi="Arial" w:cs="Arial"/>
          <w:sz w:val="24"/>
          <w:szCs w:val="24"/>
        </w:rPr>
        <w:t>uzgadniania stanowiska w sprawach zgłaszanych przez rodziców dzieci uczęszczających do przedszkola, a dotyczących różnych zagadnień z życia przedszkola;</w:t>
      </w:r>
    </w:p>
    <w:p w:rsidR="00324235" w:rsidRPr="0096237A" w:rsidRDefault="00324235" w:rsidP="00324235">
      <w:pPr>
        <w:pStyle w:val="Bezodstpw"/>
        <w:numPr>
          <w:ilvl w:val="0"/>
          <w:numId w:val="36"/>
        </w:numPr>
        <w:ind w:left="708"/>
        <w:jc w:val="both"/>
        <w:rPr>
          <w:rFonts w:ascii="Arial" w:hAnsi="Arial" w:cs="Arial"/>
          <w:sz w:val="24"/>
          <w:szCs w:val="24"/>
        </w:rPr>
      </w:pPr>
      <w:r w:rsidRPr="0096237A">
        <w:rPr>
          <w:rFonts w:ascii="Arial" w:hAnsi="Arial" w:cs="Arial"/>
          <w:sz w:val="24"/>
          <w:szCs w:val="24"/>
        </w:rPr>
        <w:t>Sposób rozwiązywania sporów między organami:</w:t>
      </w:r>
    </w:p>
    <w:p w:rsidR="00324235" w:rsidRPr="0096237A" w:rsidRDefault="00324235" w:rsidP="00324235">
      <w:pPr>
        <w:pStyle w:val="Bezodstpw"/>
        <w:numPr>
          <w:ilvl w:val="0"/>
          <w:numId w:val="47"/>
        </w:numPr>
        <w:ind w:left="708"/>
        <w:jc w:val="both"/>
        <w:rPr>
          <w:rFonts w:ascii="Arial" w:hAnsi="Arial" w:cs="Arial"/>
          <w:sz w:val="24"/>
          <w:szCs w:val="24"/>
        </w:rPr>
      </w:pPr>
      <w:r w:rsidRPr="0096237A">
        <w:rPr>
          <w:rFonts w:ascii="Arial" w:hAnsi="Arial" w:cs="Arial"/>
          <w:sz w:val="24"/>
          <w:szCs w:val="24"/>
        </w:rPr>
        <w:t>organy przedszkola działają w ramach obowiązującego prawa,</w:t>
      </w:r>
    </w:p>
    <w:p w:rsidR="00324235" w:rsidRPr="0096237A" w:rsidRDefault="00324235" w:rsidP="00324235">
      <w:pPr>
        <w:pStyle w:val="Bezodstpw"/>
        <w:numPr>
          <w:ilvl w:val="0"/>
          <w:numId w:val="47"/>
        </w:numPr>
        <w:ind w:left="708"/>
        <w:jc w:val="both"/>
        <w:rPr>
          <w:rFonts w:ascii="Arial" w:hAnsi="Arial" w:cs="Arial"/>
          <w:sz w:val="24"/>
          <w:szCs w:val="24"/>
        </w:rPr>
      </w:pPr>
      <w:r w:rsidRPr="0096237A">
        <w:rPr>
          <w:rFonts w:ascii="Arial" w:hAnsi="Arial" w:cs="Arial"/>
          <w:sz w:val="24"/>
          <w:szCs w:val="24"/>
        </w:rPr>
        <w:t>podstawową zasadą jest ugodowe rozwiązywanie konfliktów,</w:t>
      </w:r>
    </w:p>
    <w:p w:rsidR="00324235" w:rsidRPr="0096237A" w:rsidRDefault="00324235" w:rsidP="00324235">
      <w:pPr>
        <w:pStyle w:val="Bezodstpw"/>
        <w:numPr>
          <w:ilvl w:val="0"/>
          <w:numId w:val="47"/>
        </w:numPr>
        <w:ind w:left="708"/>
        <w:jc w:val="both"/>
        <w:rPr>
          <w:rFonts w:ascii="Arial" w:hAnsi="Arial" w:cs="Arial"/>
          <w:sz w:val="24"/>
          <w:szCs w:val="24"/>
        </w:rPr>
      </w:pPr>
      <w:r w:rsidRPr="0096237A">
        <w:rPr>
          <w:rFonts w:ascii="Arial" w:hAnsi="Arial" w:cs="Arial"/>
          <w:sz w:val="24"/>
          <w:szCs w:val="24"/>
        </w:rPr>
        <w:t>rozwiązanie ustala się na drodze negocjacji pomiędzy stronami,</w:t>
      </w:r>
    </w:p>
    <w:p w:rsidR="00324235" w:rsidRPr="0096237A" w:rsidRDefault="00324235" w:rsidP="00324235">
      <w:pPr>
        <w:pStyle w:val="Bezodstpw"/>
        <w:numPr>
          <w:ilvl w:val="0"/>
          <w:numId w:val="47"/>
        </w:numPr>
        <w:ind w:left="708"/>
        <w:jc w:val="both"/>
        <w:rPr>
          <w:rFonts w:ascii="Arial" w:hAnsi="Arial" w:cs="Arial"/>
          <w:sz w:val="24"/>
          <w:szCs w:val="24"/>
        </w:rPr>
      </w:pPr>
      <w:r w:rsidRPr="0096237A">
        <w:rPr>
          <w:rFonts w:ascii="Arial" w:hAnsi="Arial" w:cs="Arial"/>
          <w:sz w:val="24"/>
          <w:szCs w:val="24"/>
        </w:rPr>
        <w:t>sprawy sporne ostatecznie rozstrzyga dyrektor przedszkola;</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Każda decyzja o rozstrzyganiu sporu winna być zaprotokołowana i podpisana przez członków zespołu orzekającego. Protokół sporządza osoba wskazana przez przewodniczącego zespołu;</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Rodzice i nauczyciele współdziałają ze sobą w sprawach wychowania                               i kształcenia dzieci uwzględniając prawo rodziców do:</w:t>
      </w:r>
    </w:p>
    <w:p w:rsidR="00324235" w:rsidRPr="0096237A" w:rsidRDefault="00324235" w:rsidP="00324235">
      <w:pPr>
        <w:pStyle w:val="Bezodstpw"/>
        <w:numPr>
          <w:ilvl w:val="0"/>
          <w:numId w:val="37"/>
        </w:numPr>
        <w:ind w:left="708"/>
        <w:jc w:val="both"/>
        <w:rPr>
          <w:rFonts w:ascii="Arial" w:hAnsi="Arial" w:cs="Arial"/>
          <w:sz w:val="24"/>
          <w:szCs w:val="24"/>
        </w:rPr>
      </w:pPr>
      <w:r w:rsidRPr="0096237A">
        <w:rPr>
          <w:rFonts w:ascii="Arial" w:hAnsi="Arial" w:cs="Arial"/>
          <w:sz w:val="24"/>
          <w:szCs w:val="24"/>
        </w:rPr>
        <w:lastRenderedPageBreak/>
        <w:t>znajomości zadań wynikających z realizowanej podstawy programowej wychowania przedszkolnego, programu  w przedszkolu, rocznego planu pracy przedszkola i planów pracy w danym oddziale,</w:t>
      </w:r>
    </w:p>
    <w:p w:rsidR="00324235" w:rsidRPr="0096237A" w:rsidRDefault="00324235" w:rsidP="00324235">
      <w:pPr>
        <w:pStyle w:val="Bezodstpw"/>
        <w:numPr>
          <w:ilvl w:val="0"/>
          <w:numId w:val="37"/>
        </w:numPr>
        <w:ind w:left="708"/>
        <w:jc w:val="both"/>
        <w:rPr>
          <w:rFonts w:ascii="Arial" w:hAnsi="Arial" w:cs="Arial"/>
          <w:sz w:val="24"/>
          <w:szCs w:val="24"/>
        </w:rPr>
      </w:pPr>
      <w:r w:rsidRPr="0096237A">
        <w:rPr>
          <w:rFonts w:ascii="Arial" w:hAnsi="Arial" w:cs="Arial"/>
          <w:sz w:val="24"/>
          <w:szCs w:val="24"/>
        </w:rPr>
        <w:t>uzyskiwania rzetelnych informacji na temat swojego dziecka, jego zachowania i rozwoju, osiąganych sukcesów i ewentualnych trudności,</w:t>
      </w:r>
    </w:p>
    <w:p w:rsidR="00324235" w:rsidRPr="0096237A" w:rsidRDefault="00324235" w:rsidP="00324235">
      <w:pPr>
        <w:pStyle w:val="Bezodstpw"/>
        <w:numPr>
          <w:ilvl w:val="0"/>
          <w:numId w:val="37"/>
        </w:numPr>
        <w:ind w:left="708"/>
        <w:jc w:val="both"/>
        <w:rPr>
          <w:rFonts w:ascii="Arial" w:hAnsi="Arial" w:cs="Arial"/>
          <w:sz w:val="24"/>
          <w:szCs w:val="24"/>
        </w:rPr>
      </w:pPr>
      <w:r w:rsidRPr="0096237A">
        <w:rPr>
          <w:rFonts w:ascii="Arial" w:hAnsi="Arial" w:cs="Arial"/>
          <w:sz w:val="24"/>
          <w:szCs w:val="24"/>
        </w:rPr>
        <w:t>wyrażania i przekazywania organom przedszkola i organom sprawującym nadzór własnych opinii i wniosków na temat pracy przedszkola.</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Rodzice dzieci 6-letnich podlegających obowiązkowi rocznego przygotowania przedszkolnego są obowiązani do:</w:t>
      </w:r>
    </w:p>
    <w:p w:rsidR="00324235" w:rsidRPr="0096237A" w:rsidRDefault="00324235" w:rsidP="00324235">
      <w:pPr>
        <w:pStyle w:val="Bezodstpw"/>
        <w:numPr>
          <w:ilvl w:val="0"/>
          <w:numId w:val="38"/>
        </w:numPr>
        <w:ind w:left="708"/>
        <w:jc w:val="both"/>
        <w:rPr>
          <w:rFonts w:ascii="Arial" w:hAnsi="Arial" w:cs="Arial"/>
          <w:sz w:val="24"/>
          <w:szCs w:val="24"/>
        </w:rPr>
      </w:pPr>
      <w:r w:rsidRPr="0096237A">
        <w:rPr>
          <w:rFonts w:ascii="Arial" w:hAnsi="Arial" w:cs="Arial"/>
          <w:sz w:val="24"/>
          <w:szCs w:val="24"/>
        </w:rPr>
        <w:t>dopełnienia czynności związanych ze zgłoszeniem dziecka do przedszkola, oddziału przedszkolnego w szkole podstawowej lub innej formy wychowania przedszkolnego,</w:t>
      </w:r>
    </w:p>
    <w:p w:rsidR="00324235" w:rsidRPr="0096237A" w:rsidRDefault="00324235" w:rsidP="00324235">
      <w:pPr>
        <w:pStyle w:val="Bezodstpw"/>
        <w:numPr>
          <w:ilvl w:val="0"/>
          <w:numId w:val="38"/>
        </w:numPr>
        <w:ind w:left="708"/>
        <w:jc w:val="both"/>
        <w:rPr>
          <w:rFonts w:ascii="Arial" w:hAnsi="Arial" w:cs="Arial"/>
          <w:sz w:val="24"/>
          <w:szCs w:val="24"/>
        </w:rPr>
      </w:pPr>
      <w:r w:rsidRPr="0096237A">
        <w:rPr>
          <w:rFonts w:ascii="Arial" w:hAnsi="Arial" w:cs="Arial"/>
          <w:sz w:val="24"/>
          <w:szCs w:val="24"/>
        </w:rPr>
        <w:t>zapewnienia regularnego uczęszczania dziecka na zajęcia,</w:t>
      </w:r>
    </w:p>
    <w:p w:rsidR="00324235" w:rsidRPr="0096237A" w:rsidRDefault="00324235" w:rsidP="00324235">
      <w:pPr>
        <w:pStyle w:val="Bezodstpw"/>
        <w:numPr>
          <w:ilvl w:val="0"/>
          <w:numId w:val="38"/>
        </w:numPr>
        <w:ind w:left="708"/>
        <w:jc w:val="both"/>
        <w:rPr>
          <w:rFonts w:ascii="Arial" w:hAnsi="Arial" w:cs="Arial"/>
          <w:sz w:val="24"/>
          <w:szCs w:val="24"/>
        </w:rPr>
      </w:pPr>
      <w:r w:rsidRPr="0096237A">
        <w:rPr>
          <w:rFonts w:ascii="Arial" w:hAnsi="Arial" w:cs="Arial"/>
          <w:sz w:val="24"/>
          <w:szCs w:val="24"/>
        </w:rPr>
        <w:t>informowania, w terminie do dnia 30 września, dyrektora szkoły podstawowej, w obwodzie której dziecko mieszka, o realizacji tego obowiązku spełnianego za granicą lub przy przedstawicielstwie dyplomatycznym innego państwa                                 w Polsce,</w:t>
      </w:r>
    </w:p>
    <w:p w:rsidR="00324235" w:rsidRPr="0096237A" w:rsidRDefault="00324235" w:rsidP="00324235">
      <w:pPr>
        <w:pStyle w:val="Bezodstpw"/>
        <w:numPr>
          <w:ilvl w:val="0"/>
          <w:numId w:val="38"/>
        </w:numPr>
        <w:ind w:left="708"/>
        <w:jc w:val="both"/>
        <w:rPr>
          <w:rFonts w:ascii="Arial" w:hAnsi="Arial" w:cs="Arial"/>
          <w:sz w:val="24"/>
          <w:szCs w:val="24"/>
        </w:rPr>
      </w:pPr>
      <w:r w:rsidRPr="0096237A">
        <w:rPr>
          <w:rFonts w:ascii="Arial" w:hAnsi="Arial" w:cs="Arial"/>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Niespełnianie obowiązku, rocznego przygotowania przedszkolnego podlega egzekucji w trybie przepisów o postępowaniu egzekucyjnym w administracji;</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Przez niespełnienie obowiązku, rocznego przygotowania przedszkolnego należy rozumieć nieusprawiedliwioną nieobecność w okresie jednego miesiąca na co najmniej 50% dni zajęć w przedszkolu;</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96237A" w:rsidRDefault="00324235" w:rsidP="00324235">
      <w:pPr>
        <w:pStyle w:val="Bezodstpw"/>
        <w:numPr>
          <w:ilvl w:val="0"/>
          <w:numId w:val="29"/>
        </w:numPr>
        <w:ind w:left="708"/>
        <w:jc w:val="both"/>
        <w:rPr>
          <w:rFonts w:ascii="Arial" w:hAnsi="Arial" w:cs="Arial"/>
          <w:sz w:val="24"/>
          <w:szCs w:val="24"/>
        </w:rPr>
      </w:pPr>
      <w:r w:rsidRPr="0096237A">
        <w:rPr>
          <w:rFonts w:ascii="Arial" w:hAnsi="Arial" w:cs="Arial"/>
          <w:sz w:val="24"/>
          <w:szCs w:val="24"/>
        </w:rPr>
        <w:t>Współdziałanie z rodzicami realizowane jest w następujących formach:</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walne zebrania rodziców organizowane zgodnie z bieżącymi potrzebami,</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zebrania na tematy wychowawcze lub poświęcone określonemu zagadnieniu                     z udziałem zaproszonych specjalistów wg inicjatywy rodziców,</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spotkania oddziałowe wg planu nauczycieli poszczególnych grup,</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dni otwarte i zajęcia otwarte dla rodziców,</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spotkania indywidualne z wszystkimi nauczycielkami i dyrektorem                                     w określonych terminach,</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wspólne imprezy dla dzieci i ich rodziców i rodziny,</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wystawy prac dziecięcych,</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udostępnianie teczek kart pracy i prac plastycznych oraz dokumentacji                               z obserwacji indywidualnego rozwoju ich dziecka,</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lastRenderedPageBreak/>
        <w:t>zapewnienie możliwości codziennego, indywidualnego kontaktu                                              z nauczycielem,</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organizowanie imprez i wycieczek wspólnych dla wychowanków i ich rodziców i rodzin,</w:t>
      </w:r>
    </w:p>
    <w:p w:rsidR="00324235" w:rsidRPr="0096237A" w:rsidRDefault="00324235" w:rsidP="00324235">
      <w:pPr>
        <w:pStyle w:val="Bezodstpw"/>
        <w:numPr>
          <w:ilvl w:val="0"/>
          <w:numId w:val="39"/>
        </w:numPr>
        <w:ind w:left="708"/>
        <w:jc w:val="both"/>
        <w:rPr>
          <w:rFonts w:ascii="Arial" w:hAnsi="Arial" w:cs="Arial"/>
          <w:sz w:val="24"/>
          <w:szCs w:val="24"/>
        </w:rPr>
      </w:pPr>
      <w:r w:rsidRPr="0096237A">
        <w:rPr>
          <w:rFonts w:ascii="Arial" w:hAnsi="Arial" w:cs="Arial"/>
          <w:sz w:val="24"/>
          <w:szCs w:val="24"/>
        </w:rPr>
        <w:t>aktualne informacje na stronie internetowej przedszkola;</w:t>
      </w:r>
    </w:p>
    <w:p w:rsidR="00324235" w:rsidRPr="0096237A" w:rsidRDefault="00324235" w:rsidP="00324235">
      <w:pPr>
        <w:pStyle w:val="Bezodstpw"/>
        <w:ind w:left="708"/>
        <w:jc w:val="both"/>
        <w:rPr>
          <w:rFonts w:ascii="Arial" w:hAnsi="Arial" w:cs="Arial"/>
          <w:sz w:val="24"/>
          <w:szCs w:val="24"/>
        </w:rPr>
      </w:pPr>
    </w:p>
    <w:p w:rsidR="00C729FC" w:rsidRPr="0096237A" w:rsidRDefault="00C729FC" w:rsidP="008A3B48">
      <w:pPr>
        <w:spacing w:before="120" w:after="0" w:line="240" w:lineRule="auto"/>
        <w:ind w:left="1080"/>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IV</w:t>
      </w: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ORGANIZACJA PRZEDSZKOLA</w:t>
      </w:r>
    </w:p>
    <w:p w:rsidR="008A3B48" w:rsidRPr="0096237A" w:rsidRDefault="008A3B48" w:rsidP="008A3B48">
      <w:pPr>
        <w:spacing w:before="120" w:after="0" w:line="240" w:lineRule="auto"/>
        <w:ind w:left="360"/>
        <w:jc w:val="center"/>
        <w:rPr>
          <w:rFonts w:ascii="Arial" w:eastAsia="Times New Roman" w:hAnsi="Arial" w:cs="Arial"/>
          <w:b/>
          <w:color w:val="000000"/>
          <w:sz w:val="24"/>
          <w:szCs w:val="24"/>
          <w:lang w:eastAsia="pl-PL"/>
        </w:rPr>
      </w:pPr>
    </w:p>
    <w:p w:rsidR="008A3B48" w:rsidRPr="0096237A" w:rsidRDefault="004C0289" w:rsidP="008A3B48">
      <w:pPr>
        <w:spacing w:before="120" w:after="0" w:line="240" w:lineRule="auto"/>
        <w:ind w:left="360"/>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6</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Organizacja przedszkola dostosowana jest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liczby dzieci zgłoszonych na dany rok szkolny, co warunkuje liczba oddziałów, rodzaj i czas ich pracy,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wymagań podstawy programowej wychowania przedszkolnego i wybranych na jej podstawie programów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zapotrzebowania na rodzaj zajęć dodatkowych prowadzonych przez przedszkole.</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7</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1. Podstawową jednostką organizacyjną przedszkola jest oddział obejmujący dzieci w zbliżonym wieku z uwzględnieniem ich potrzeb, zainteresowań, uzdolnień.</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3.Po zakończeniu rekrutacji tworzone są grupy przedszkolne ( możliwość utworzenia grup mieszanych)</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 Liczba dzieci w oddziałach nie może przekraczać 25.</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8A3B48" w:rsidRPr="0096237A" w:rsidRDefault="00A21B87" w:rsidP="00A21B87">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7.</w:t>
      </w:r>
      <w:r w:rsidR="008A3B48" w:rsidRPr="0096237A">
        <w:rPr>
          <w:rFonts w:ascii="Arial" w:eastAsia="Times New Roman" w:hAnsi="Arial" w:cs="Arial"/>
          <w:sz w:val="24"/>
          <w:szCs w:val="24"/>
          <w:lang w:eastAsia="zh-CN"/>
        </w:rPr>
        <w:t>Zasady tworzenia oddziałów w przedszkolach organizujących zajęcia dla mniejszości narodowych lub grup etnicznych określają odrębne przepisy.</w:t>
      </w: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8</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lastRenderedPageBreak/>
        <w:t>2. Godzina zajęć w przedszkolu trwa 60 minut. Podstawową formą pracy są zajęcia opiekuńcze i edukacyjne prowadzone w systemie grupowym, zespołowym i indywidualnym.</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3.Sposób dokumentowania zajęć prowadzonych w przedszkolu określają odrębne przepisy.</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4.Dla zapewnienia ciągłości pracy wychowawczej i jej efektywności pożądane jest aby:</w:t>
      </w:r>
    </w:p>
    <w:p w:rsidR="008A3B48" w:rsidRPr="00E03F2A" w:rsidRDefault="008A3B48" w:rsidP="00E03F2A">
      <w:pPr>
        <w:pStyle w:val="Akapitzlist"/>
        <w:numPr>
          <w:ilvl w:val="0"/>
          <w:numId w:val="6"/>
        </w:numPr>
        <w:tabs>
          <w:tab w:val="left" w:pos="1134"/>
        </w:tabs>
        <w:suppressAutoHyphens/>
        <w:jc w:val="both"/>
        <w:rPr>
          <w:rFonts w:ascii="Arial" w:hAnsi="Arial" w:cs="Arial"/>
          <w:lang w:eastAsia="zh-CN"/>
        </w:rPr>
      </w:pPr>
      <w:r w:rsidRPr="00E03F2A">
        <w:rPr>
          <w:rFonts w:ascii="Arial" w:hAnsi="Arial" w:cs="Arial"/>
          <w:lang w:eastAsia="zh-CN"/>
        </w:rPr>
        <w:t>oddział powierzać opiece jednego, dwóch lub więcej nauczycieli zależnie od czasu pracy oddziału lub  przyjętych dodatkowo zadań.</w:t>
      </w:r>
    </w:p>
    <w:p w:rsidR="008A3B48" w:rsidRPr="0096237A" w:rsidRDefault="008A3B48" w:rsidP="00D12B27">
      <w:pPr>
        <w:numPr>
          <w:ilvl w:val="0"/>
          <w:numId w:val="6"/>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nauczyciel, w miarę możliwości, prowadził swój oddział przez wszystkie lata pobytu dziecka w przedszkolu.</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5.W trakcie nieobecności nauczyciela dyrektor organizuje zastępstwa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1) pierwszeństwo w realizacji tych zastępstw ma drugi nauczyciel pracujący w oddziale,</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2) w przypadkach uzasadnionych może je zlecić innemu nauczycielowi,</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3) zastępstwa odnotowywane są w Zeszycie Zastępstw, co nau</w:t>
      </w:r>
      <w:r w:rsidR="00A21B87">
        <w:rPr>
          <w:rFonts w:ascii="Arial" w:eastAsia="Times New Roman" w:hAnsi="Arial" w:cs="Arial"/>
          <w:sz w:val="24"/>
          <w:szCs w:val="24"/>
          <w:lang w:eastAsia="zh-CN"/>
        </w:rPr>
        <w:t xml:space="preserve">czyciel zastępujący potwierdza </w:t>
      </w:r>
      <w:r w:rsidRPr="0096237A">
        <w:rPr>
          <w:rFonts w:ascii="Arial" w:eastAsia="Times New Roman" w:hAnsi="Arial" w:cs="Arial"/>
          <w:sz w:val="24"/>
          <w:szCs w:val="24"/>
          <w:lang w:eastAsia="zh-CN"/>
        </w:rPr>
        <w:t>własnoręcznym podpisem</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4)zastępstwo odnotowywane jest w dzienniku</w:t>
      </w:r>
    </w:p>
    <w:p w:rsidR="008A3B48" w:rsidRPr="0096237A" w:rsidRDefault="008A3B48" w:rsidP="00D12B27">
      <w:pPr>
        <w:numPr>
          <w:ilvl w:val="0"/>
          <w:numId w:val="7"/>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6. Dyrektor może podjąć decyzję o prowadzeniu zajęć opiekuńczych lub dydaktyczno – wychowawczych w grupach łączonych.</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E03F2A" w:rsidRDefault="008A3B48" w:rsidP="00E03F2A">
      <w:pPr>
        <w:pStyle w:val="Akapitzlist"/>
        <w:numPr>
          <w:ilvl w:val="0"/>
          <w:numId w:val="8"/>
        </w:numPr>
        <w:rPr>
          <w:rFonts w:ascii="Arial" w:hAnsi="Arial" w:cs="Arial"/>
        </w:rPr>
      </w:pPr>
      <w:r w:rsidRPr="00E03F2A">
        <w:rPr>
          <w:rFonts w:ascii="Arial" w:hAnsi="Arial" w:cs="Arial"/>
        </w:rPr>
        <w:t xml:space="preserve">W okresie zmniejszonej frekwencji, w czasie przerw świątecznych i ferii, dopuszcza się możliwość  ograniczenia  liczby oddziałów-Zarządzenie  MEN  Nr  26 z  dnia 12.11.1991 r.   ( Dz. Urz.  MEN  Nr 10/91).  </w:t>
      </w:r>
    </w:p>
    <w:p w:rsidR="008A3B48" w:rsidRPr="0096237A" w:rsidRDefault="008A3B48" w:rsidP="00D12B27">
      <w:pPr>
        <w:numPr>
          <w:ilvl w:val="0"/>
          <w:numId w:val="8"/>
        </w:num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Ilość dzieci w grupie łączonej nie może przekroczyć 25 dzieci .</w:t>
      </w:r>
    </w:p>
    <w:p w:rsidR="008A3B48" w:rsidRPr="0096237A" w:rsidRDefault="008A3B48" w:rsidP="00E03F2A">
      <w:pPr>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7. Dyrektor przedszkola organizuje  prowadzenie zajęć dodatkowych, opłacanych z budżetu organu  prowadzącego,  które może: </w:t>
      </w:r>
    </w:p>
    <w:p w:rsidR="008A3B48" w:rsidRPr="00E03F2A" w:rsidRDefault="008A3B48" w:rsidP="00E03F2A">
      <w:pPr>
        <w:pStyle w:val="Akapitzlist"/>
        <w:numPr>
          <w:ilvl w:val="0"/>
          <w:numId w:val="5"/>
        </w:numPr>
        <w:tabs>
          <w:tab w:val="left" w:pos="1134"/>
        </w:tabs>
        <w:suppressAutoHyphens/>
        <w:jc w:val="both"/>
        <w:rPr>
          <w:rFonts w:ascii="Arial" w:hAnsi="Arial" w:cs="Arial"/>
          <w:lang w:eastAsia="zh-CN"/>
        </w:rPr>
      </w:pPr>
      <w:r w:rsidRPr="00E03F2A">
        <w:rPr>
          <w:rFonts w:ascii="Arial" w:hAnsi="Arial" w:cs="Arial"/>
          <w:lang w:eastAsia="zh-CN"/>
        </w:rPr>
        <w:t>Powierzyć ich prowadzenie , nauczycielom zatrudnionym w przedszkolu zgodnie z ich kompetencjami</w:t>
      </w:r>
    </w:p>
    <w:p w:rsidR="008A3B48" w:rsidRPr="0096237A" w:rsidRDefault="008A3B48" w:rsidP="00D12B27">
      <w:pPr>
        <w:numPr>
          <w:ilvl w:val="0"/>
          <w:numId w:val="5"/>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Zatrudnić nowych nauczycieli posiadających  odpowiednie kompetencje do prowadzenia konkretnego typu zajęć</w:t>
      </w:r>
    </w:p>
    <w:p w:rsidR="008A3B48" w:rsidRPr="0096237A" w:rsidRDefault="008A3B48" w:rsidP="00D12B27">
      <w:pPr>
        <w:numPr>
          <w:ilvl w:val="0"/>
          <w:numId w:val="5"/>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Podpisać umowę z firmą zewnętrzną na prowadzenie takich zajęć</w:t>
      </w:r>
    </w:p>
    <w:p w:rsidR="008A3B48" w:rsidRPr="0096237A" w:rsidRDefault="008A3B48" w:rsidP="008A3B48">
      <w:pPr>
        <w:tabs>
          <w:tab w:val="left" w:pos="1069"/>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8.Czas  trwania  zajęć  prowadzonych  dodatkowo, powinien  być  dostosowany   do potrzeb i   możliwości rozwojowych  dzieci  i  wynosi : </w:t>
      </w:r>
    </w:p>
    <w:p w:rsidR="008A3B48" w:rsidRPr="0096237A" w:rsidRDefault="008A3B48" w:rsidP="00D12B27">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3 - 4 lat  około  15  minut,</w:t>
      </w:r>
    </w:p>
    <w:p w:rsidR="008A3B48" w:rsidRPr="0096237A" w:rsidRDefault="008A3B48" w:rsidP="00D12B27">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5 - 6 lat  około 30   minut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center"/>
        <w:rPr>
          <w:rFonts w:ascii="Arial" w:eastAsia="Times New Roman" w:hAnsi="Arial" w:cs="Arial"/>
          <w:sz w:val="24"/>
          <w:szCs w:val="24"/>
          <w:lang w:eastAsia="zh-CN"/>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9</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spacing w:after="0" w:line="240" w:lineRule="auto"/>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1.Zakres i sposób wykonywania zadań opiekuńczych przedszkola: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lastRenderedPageBreak/>
        <w:t xml:space="preserve">opiekę nad dziećmi w trakcie całego ich pobytu w przedszkolu sprawują nauczyciele, w wyjątkowych sytuacjach krótkotrwałą opiekę nad dziećmi może sprawować inny pracownik przedszkola,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rozkład dnia w przedszkolu uwzględnia równomierne rozłożenie zajęć w ciągu całego dnia i ich różnorodność,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dzieci mają zapewniony codzienny odpoczynek w określonej formie zajęcia relaksacyjne i wyciszające,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przedszkole zapewnia codzienne organizowanie zajęć ruchowych w różnorodnych formach,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zapewnia się codzienny pobyt na świeżym powietrzu, o ile pozwalają na to warunki pogodowe,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sale zajęć posiadają właściwą powierzchnię, oświetlenie, wentylację i ogrzewanie,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stoliki, krzesełka i wyposażenie sal dostosowane są do wzrostu dzieci i rodzaju ich działalności, </w:t>
      </w:r>
    </w:p>
    <w:p w:rsidR="008A3B48" w:rsidRPr="0096237A"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Default="008A3B48"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sidRPr="003845F0">
        <w:rPr>
          <w:rFonts w:ascii="Arial" w:eastAsia="Times New Roman" w:hAnsi="Arial" w:cs="Arial"/>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3845F0" w:rsidRDefault="003845F0" w:rsidP="00D12B27">
      <w:pPr>
        <w:numPr>
          <w:ilvl w:val="0"/>
          <w:numId w:val="10"/>
        </w:numPr>
        <w:tabs>
          <w:tab w:val="left" w:pos="1134"/>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z uwagi na bezpieczeństwo nie przyjmowane </w:t>
      </w:r>
      <w:proofErr w:type="spellStart"/>
      <w:r>
        <w:rPr>
          <w:rFonts w:ascii="Arial" w:eastAsia="Times New Roman" w:hAnsi="Arial" w:cs="Arial"/>
          <w:sz w:val="24"/>
          <w:szCs w:val="24"/>
          <w:lang w:eastAsia="zh-CN"/>
        </w:rPr>
        <w:t>sa</w:t>
      </w:r>
      <w:proofErr w:type="spellEnd"/>
      <w:r>
        <w:rPr>
          <w:rFonts w:ascii="Arial" w:eastAsia="Times New Roman" w:hAnsi="Arial" w:cs="Arial"/>
          <w:sz w:val="24"/>
          <w:szCs w:val="24"/>
          <w:lang w:eastAsia="zh-CN"/>
        </w:rPr>
        <w:t xml:space="preserve"> dzieci po bezpośrednich zabiegach chirurgicznych.</w:t>
      </w:r>
    </w:p>
    <w:p w:rsidR="003845F0" w:rsidRPr="003845F0" w:rsidRDefault="003845F0" w:rsidP="003845F0">
      <w:pPr>
        <w:tabs>
          <w:tab w:val="left" w:pos="1134"/>
        </w:tabs>
        <w:suppressAutoHyphens/>
        <w:spacing w:after="0" w:line="240" w:lineRule="auto"/>
        <w:ind w:left="720"/>
        <w:jc w:val="both"/>
        <w:rPr>
          <w:rFonts w:ascii="Arial" w:eastAsia="Times New Roman" w:hAnsi="Arial" w:cs="Arial"/>
          <w:sz w:val="24"/>
          <w:szCs w:val="24"/>
          <w:lang w:eastAsia="zh-CN"/>
        </w:rPr>
      </w:pPr>
    </w:p>
    <w:p w:rsidR="008A3B48" w:rsidRPr="0096237A" w:rsidRDefault="008A3B48" w:rsidP="008A3B48">
      <w:pPr>
        <w:suppressAutoHyphens/>
        <w:spacing w:after="0" w:line="240" w:lineRule="auto"/>
        <w:rPr>
          <w:rFonts w:ascii="Arial" w:eastAsia="Times New Roman" w:hAnsi="Arial" w:cs="Arial"/>
          <w:sz w:val="24"/>
          <w:szCs w:val="24"/>
          <w:lang w:eastAsia="zh-CN"/>
        </w:rPr>
      </w:pP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A82451"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10</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Godziny realizacji podstawy programowej trwają od 8.00 do 13.00.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Na podstawie ramowego rozkładu dnia nauczyciele, którym powierzono opiekę nad danym oddziałem, ustalają dla tego oddziału szczegółowy rozkład dnia, z uwzględnieniem potrzeb i zainteresowań dzieci.</w:t>
      </w:r>
    </w:p>
    <w:p w:rsidR="008A3B48" w:rsidRPr="0096237A" w:rsidRDefault="008A3B48" w:rsidP="008A3B48">
      <w:pPr>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Rozkład dnia w miarę potrzeby może być zmieniony w ciągu dnia.</w:t>
      </w:r>
    </w:p>
    <w:p w:rsidR="008A3B48" w:rsidRPr="0096237A" w:rsidRDefault="008A3B48" w:rsidP="008A3B48">
      <w:pPr>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11</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Praca wychowawczo-dydaktyczna i opiekuńcza prowadzona jest w oparciu o podstawę programową oraz dopuszczone do użytku przez Dyrektora programy wychowania przedszkolnego.</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W przedszkolu nauczyciele mogą wykorzystywać w swojej pracy wychowawczo-opiekuńczo-dydaktycznej programy własne. Wszystkie programy własne wynikają z </w:t>
      </w:r>
      <w:r w:rsidRPr="0096237A">
        <w:rPr>
          <w:rFonts w:ascii="Arial" w:eastAsia="TimesNewRoman" w:hAnsi="Arial" w:cs="Arial"/>
          <w:color w:val="000000"/>
          <w:sz w:val="24"/>
          <w:szCs w:val="24"/>
        </w:rPr>
        <w:lastRenderedPageBreak/>
        <w:t>potrzeb przedszkola i mają pozytywny wpływ na wizerunek absolwenta przedszkola. Są dopuszczone przez Dyrektora.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b/>
          <w:color w:val="000000"/>
          <w:sz w:val="24"/>
          <w:szCs w:val="24"/>
        </w:rPr>
      </w:pPr>
      <w:r w:rsidRPr="0096237A">
        <w:rPr>
          <w:rFonts w:ascii="Arial" w:eastAsia="TimesNewRoman" w:hAnsi="Arial" w:cs="Arial"/>
          <w:color w:val="000000"/>
          <w:sz w:val="24"/>
          <w:szCs w:val="24"/>
        </w:rPr>
        <w:t>3. Na realizację podstawy programowej wychowania przedszkolnego przeznacza się 5 godzin w czasie codziennej pracy przedszkola.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Przedszkole na życzenie rodziców może organizować naukę religii. Zasady organizacji nauki religii regulują odrębne przepisy.</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5. Godzina pracy nauczyciela z dziećmi w przedszkolu trwa 60 minut.</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6. Zajęcia dodatkowe mogą odbywać się na sali zajęć poszczególnych grup lub poza terenem przedszkola, ponadto:</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finansowane są w całości przez organ prowadzący,</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3) czas trwania zajęć prowadzonych dodatkowo jest dostosowany do możliwości rozwojowych dzieci i wynosi około 15 min. dla dzieci </w:t>
      </w:r>
      <w:r w:rsidRPr="0096237A">
        <w:rPr>
          <w:rFonts w:ascii="Arial" w:eastAsia="Times New Roman" w:hAnsi="Arial" w:cs="Arial"/>
          <w:color w:val="000000"/>
          <w:sz w:val="24"/>
          <w:szCs w:val="24"/>
          <w:lang w:eastAsia="pl-PL"/>
        </w:rPr>
        <w:t>3-4-</w:t>
      </w:r>
      <w:r w:rsidRPr="0096237A">
        <w:rPr>
          <w:rFonts w:ascii="Arial" w:eastAsia="TimesNewRoman" w:hAnsi="Arial" w:cs="Arial"/>
          <w:color w:val="000000"/>
          <w:sz w:val="24"/>
          <w:szCs w:val="24"/>
        </w:rPr>
        <w:t>letnich, a około 30 min. dla dzieci 5-6 letnich .</w:t>
      </w:r>
    </w:p>
    <w:p w:rsidR="008A3B48" w:rsidRPr="0096237A" w:rsidRDefault="008A3B48" w:rsidP="008A3B48">
      <w:pPr>
        <w:autoSpaceDE w:val="0"/>
        <w:autoSpaceDN w:val="0"/>
        <w:adjustRightInd w:val="0"/>
        <w:spacing w:before="120" w:after="0" w:line="240" w:lineRule="auto"/>
        <w:rPr>
          <w:rFonts w:ascii="Arial" w:eastAsia="TimesNewRoman" w:hAnsi="Arial" w:cs="Arial"/>
          <w:color w:val="000000"/>
          <w:sz w:val="24"/>
          <w:szCs w:val="24"/>
        </w:rPr>
      </w:pPr>
      <w:r w:rsidRPr="0096237A">
        <w:rPr>
          <w:rFonts w:ascii="Arial" w:eastAsia="TimesNewRoman" w:hAnsi="Arial" w:cs="Arial"/>
          <w:color w:val="000000"/>
          <w:sz w:val="24"/>
          <w:szCs w:val="24"/>
        </w:rPr>
        <w:t>7. Przedszkole organizuje w zależności od potrzeb:</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wczesnego wspomagania rozwoju,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zajęcia rewalidacji indywidualnej,</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zajęcia specjalistyczne: korekcyjno-kompensacyjne, logopedyczne, porady i konsultacje, zajęcia rozwijające uzdolnienia.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8. Organizacja oraz prowadzenie ww. zajęć odbywa się na zasadach określonych w odrębnych przepisach.</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12</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jest placówką nie feryjną i funkcjonuje przez cały rok szkolny z wyjątkiem przerw ustalonych przez organ prowadzący na wniosek dyrektora przedszkola.</w:t>
      </w:r>
    </w:p>
    <w:p w:rsidR="008A3B48"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NewRoman" w:hAnsi="Arial" w:cs="Arial"/>
          <w:color w:val="000000"/>
          <w:sz w:val="24"/>
          <w:szCs w:val="24"/>
        </w:rPr>
        <w:t xml:space="preserve">2. </w:t>
      </w:r>
      <w:r>
        <w:rPr>
          <w:rFonts w:ascii="Arial" w:eastAsia="Times New Roman" w:hAnsi="Arial" w:cs="Arial"/>
          <w:color w:val="000000"/>
          <w:sz w:val="24"/>
          <w:szCs w:val="24"/>
          <w:lang w:eastAsia="pl-PL"/>
        </w:rPr>
        <w:t>D</w:t>
      </w:r>
      <w:r w:rsidR="008A3B48" w:rsidRPr="0096237A">
        <w:rPr>
          <w:rFonts w:ascii="Arial" w:eastAsia="Times New Roman" w:hAnsi="Arial" w:cs="Arial"/>
          <w:color w:val="000000"/>
          <w:sz w:val="24"/>
          <w:szCs w:val="24"/>
          <w:lang w:eastAsia="pl-PL"/>
        </w:rPr>
        <w:t>zienny czas pracy przedszkola wynosi 11 godzin; przedszkole jest czynne w godzinach od 6.0</w:t>
      </w:r>
      <w:r>
        <w:rPr>
          <w:rFonts w:ascii="Arial" w:eastAsia="Times New Roman" w:hAnsi="Arial" w:cs="Arial"/>
          <w:color w:val="000000"/>
          <w:sz w:val="24"/>
          <w:szCs w:val="24"/>
          <w:lang w:eastAsia="pl-PL"/>
        </w:rPr>
        <w:t>0 do 17.00 w tym bezpłatne nauczanie, wychowanie i opiekę w wymiarze 5 godzin.</w:t>
      </w:r>
    </w:p>
    <w:p w:rsidR="00E47307" w:rsidRPr="0096237A"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3. określa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rsidR="008A3B48" w:rsidRPr="0096237A" w:rsidRDefault="00E4730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4</w:t>
      </w:r>
      <w:r w:rsidR="008A3B48" w:rsidRPr="0096237A">
        <w:rPr>
          <w:rFonts w:ascii="Arial" w:eastAsia="Times New Roman" w:hAnsi="Arial" w:cs="Arial"/>
          <w:color w:val="000000"/>
          <w:sz w:val="24"/>
          <w:szCs w:val="24"/>
          <w:lang w:eastAsia="pl-PL"/>
        </w:rPr>
        <w:t>. Zasady odpłatności za pobyt dzieci w przedszkolu określa Uchwała Ra</w:t>
      </w:r>
      <w:r>
        <w:rPr>
          <w:rFonts w:ascii="Arial" w:eastAsia="Times New Roman" w:hAnsi="Arial" w:cs="Arial"/>
          <w:color w:val="000000"/>
          <w:sz w:val="24"/>
          <w:szCs w:val="24"/>
          <w:lang w:eastAsia="pl-PL"/>
        </w:rPr>
        <w:t>dy Miasta Częstochowy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Do realizacji zadań i celów statutowych przedszkole wykorzystuje: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5 sal zajęć wraz z niezbędnym wyposażeniem,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pomieszczenia administracyjne i gospodarcze,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zaplecze sanitarne,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plac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605025" w:rsidRDefault="00A82451" w:rsidP="008A3B4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14</w:t>
      </w:r>
    </w:p>
    <w:p w:rsidR="008A3B48" w:rsidRPr="00605025" w:rsidRDefault="008A3B48" w:rsidP="008A3B48">
      <w:pPr>
        <w:spacing w:before="120" w:after="0" w:line="240" w:lineRule="auto"/>
        <w:jc w:val="center"/>
        <w:rPr>
          <w:rFonts w:ascii="Arial" w:eastAsia="Times New Roman" w:hAnsi="Arial" w:cs="Arial"/>
          <w:sz w:val="24"/>
          <w:szCs w:val="24"/>
          <w:lang w:eastAsia="pl-PL"/>
        </w:rPr>
      </w:pPr>
    </w:p>
    <w:p w:rsidR="008A3B48" w:rsidRPr="00605025" w:rsidRDefault="008A3B48" w:rsidP="008A3B48">
      <w:pPr>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1.Zasady sprawowania opieki w czasie zajęć poza terenem przedszkola: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osobą uprawnioną do prowadzenia wycieczki dydaktycznej, krajoznawczej i rekreacyjnej (spaceru) jest nauczyciel,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każda wycieczka jest organizowana zgodnie z ogólnym regulaminem wycieczek i spacerów obowiązującym w przedszkolu.</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 ww. regulaminem są zapoznani rodzice (opiekunowie); każdorazowo, bezpośrednio przed wycieczką, regulamin omawiany jest z dziećmi w niej uczestniczącymi,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rodzice muszą na piśmie wyrazić zgodę na uczestnictwo dziecka w wycieczce lub imprezie,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każda wycieczka musi być zgłoszona na druku "karta wycieczki",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każdy nauczyciel wychodząc z dziećmi poza teren przedszkola jest zobowiązany do każdorazowego odnotowania tego faktu w zeszycie wyjść z dziećmi,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przed każdym wyjściem do ogrodu przedszkolnego teren musi być sprawdzony przez nauczyciela lub innego pracownika przedszkola,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podczas pobytu w ogrodzie zabawy i zajęcia dzieci odbywają się na wyznaczonym terenie z bezpiecznym sprzętem, dostosowanym do potrzeb i możliwości dzieci,</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605025" w:rsidRDefault="008A3B48" w:rsidP="00D12B27">
      <w:pPr>
        <w:numPr>
          <w:ilvl w:val="0"/>
          <w:numId w:val="9"/>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teren zabaw wokół budynku przedszkola musi być ogrodzony. </w:t>
      </w:r>
    </w:p>
    <w:p w:rsidR="00A82451" w:rsidRPr="00605025" w:rsidRDefault="00A82451"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4A50F8" w:rsidRPr="00605025" w:rsidRDefault="004A50F8" w:rsidP="004A50F8">
      <w:pPr>
        <w:tabs>
          <w:tab w:val="left" w:pos="1134"/>
        </w:tabs>
        <w:suppressAutoHyphens/>
        <w:spacing w:after="0" w:line="240" w:lineRule="auto"/>
        <w:ind w:left="1134"/>
        <w:jc w:val="center"/>
        <w:rPr>
          <w:rFonts w:ascii="Arial" w:eastAsia="Times New Roman" w:hAnsi="Arial" w:cs="Arial"/>
          <w:sz w:val="24"/>
          <w:szCs w:val="24"/>
          <w:lang w:eastAsia="zh-CN"/>
        </w:rPr>
      </w:pPr>
    </w:p>
    <w:p w:rsidR="004A50F8" w:rsidRPr="00605025" w:rsidRDefault="004A50F8" w:rsidP="004A50F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15</w:t>
      </w:r>
    </w:p>
    <w:p w:rsidR="004A50F8" w:rsidRPr="00605025" w:rsidRDefault="004A50F8" w:rsidP="00A639B9">
      <w:pPr>
        <w:spacing w:before="120"/>
        <w:ind w:left="360"/>
        <w:jc w:val="both"/>
        <w:rPr>
          <w:rFonts w:ascii="Arial" w:hAnsi="Arial" w:cs="Arial"/>
          <w:b/>
          <w:sz w:val="24"/>
          <w:szCs w:val="24"/>
        </w:rPr>
      </w:pPr>
      <w:r w:rsidRPr="00605025">
        <w:rPr>
          <w:rFonts w:ascii="Arial" w:hAnsi="Arial" w:cs="Arial"/>
          <w:b/>
          <w:sz w:val="24"/>
          <w:szCs w:val="24"/>
        </w:rPr>
        <w:lastRenderedPageBreak/>
        <w:t xml:space="preserve">Zasady organizacji pracy przedszkola w okresie czasowego ograniczenia funkcjonowania </w:t>
      </w:r>
      <w:r w:rsidR="00A639B9" w:rsidRPr="00605025">
        <w:rPr>
          <w:rFonts w:ascii="Arial" w:hAnsi="Arial" w:cs="Arial"/>
          <w:b/>
          <w:sz w:val="24"/>
          <w:szCs w:val="24"/>
        </w:rPr>
        <w:t>w związku z zapobieganiem, przeciwdziałaniem i zwalczaniem COVIT -19</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1.Zasady komunikacji rodziców z nauczycielami oraz z dyrektorem:</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1) nauczyciele pozostają do dyspo</w:t>
      </w:r>
      <w:r w:rsidR="00360984" w:rsidRPr="00605025">
        <w:rPr>
          <w:rFonts w:ascii="Arial" w:hAnsi="Arial" w:cs="Arial"/>
          <w:sz w:val="24"/>
          <w:szCs w:val="24"/>
        </w:rPr>
        <w:t>zycji dla rodziców w godzinach 8:00 do 13</w:t>
      </w:r>
      <w:r w:rsidRPr="00605025">
        <w:rPr>
          <w:rFonts w:ascii="Arial" w:hAnsi="Arial" w:cs="Arial"/>
          <w:sz w:val="24"/>
          <w:szCs w:val="24"/>
        </w:rPr>
        <w:t>:00,</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2) dyrektor pozostaje do dyspozycji w godzinach od 8:00 do 15:00,</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 xml:space="preserve">3)nauczyciele w kontaktach z rodzicami używają następujących kanałów komunikacji : strona internetowa przedszkola </w:t>
      </w:r>
      <w:hyperlink r:id="rId8" w:history="1">
        <w:r w:rsidR="00E12C15" w:rsidRPr="00605025">
          <w:rPr>
            <w:rStyle w:val="Hipercze"/>
            <w:rFonts w:ascii="Arial" w:hAnsi="Arial" w:cs="Arial"/>
            <w:color w:val="auto"/>
            <w:sz w:val="24"/>
            <w:szCs w:val="24"/>
          </w:rPr>
          <w:t>www.mp9czest.szkolnastrona.pl</w:t>
        </w:r>
      </w:hyperlink>
      <w:r w:rsidR="00E12C15" w:rsidRPr="00605025">
        <w:rPr>
          <w:rFonts w:ascii="Arial" w:hAnsi="Arial" w:cs="Arial"/>
          <w:sz w:val="24"/>
          <w:szCs w:val="24"/>
        </w:rPr>
        <w:t xml:space="preserve">, </w:t>
      </w:r>
      <w:r w:rsidRPr="00605025">
        <w:rPr>
          <w:rFonts w:ascii="Arial" w:hAnsi="Arial" w:cs="Arial"/>
          <w:sz w:val="24"/>
          <w:szCs w:val="24"/>
        </w:rPr>
        <w:t xml:space="preserve"> poczta elektroniczna przedszkola </w:t>
      </w:r>
      <w:hyperlink r:id="rId9" w:history="1">
        <w:r w:rsidRPr="00605025">
          <w:rPr>
            <w:rStyle w:val="Hipercze"/>
            <w:rFonts w:ascii="Arial" w:hAnsi="Arial" w:cs="Arial"/>
            <w:color w:val="auto"/>
            <w:sz w:val="24"/>
            <w:szCs w:val="24"/>
          </w:rPr>
          <w:t>mp09@edukacja.czestochowa.pl</w:t>
        </w:r>
      </w:hyperlink>
      <w:r w:rsidRPr="00605025">
        <w:rPr>
          <w:rFonts w:ascii="Arial" w:hAnsi="Arial" w:cs="Arial"/>
          <w:sz w:val="24"/>
          <w:szCs w:val="24"/>
        </w:rPr>
        <w:t>, e-maile nauczycieli, e-maile grupowe, telefony, platforma TEAMS</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2. Nauczyciele wspólnie planują zadania dla dzieci dostosowując cele, treści podstawy programowej i sposób jej realizacji do możliwości dzieci poprzez:</w:t>
      </w:r>
    </w:p>
    <w:p w:rsidR="00A639B9" w:rsidRPr="00605025" w:rsidRDefault="00A639B9" w:rsidP="00A639B9">
      <w:pPr>
        <w:pStyle w:val="Bezodstpw"/>
        <w:rPr>
          <w:rFonts w:ascii="Arial" w:hAnsi="Arial" w:cs="Arial"/>
          <w:sz w:val="24"/>
          <w:szCs w:val="24"/>
        </w:rPr>
      </w:pPr>
      <w:r w:rsidRPr="00605025">
        <w:rPr>
          <w:rFonts w:ascii="Arial" w:hAnsi="Arial" w:cs="Arial"/>
          <w:sz w:val="24"/>
          <w:szCs w:val="24"/>
        </w:rPr>
        <w:t xml:space="preserve">1) </w:t>
      </w:r>
      <w:r w:rsidR="00003288" w:rsidRPr="00605025">
        <w:rPr>
          <w:rFonts w:ascii="Arial" w:hAnsi="Arial" w:cs="Arial"/>
          <w:sz w:val="24"/>
          <w:szCs w:val="24"/>
        </w:rPr>
        <w:t>planowanie zadań możliwych do wykonania,</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2) tworzenie zadań dostosowanych do wieku dzieci na różnym poziomie trudności,</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3) wybór zadań rozwijających zainteresowania,</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4) umożliwienie wykonania zadań dowolnymi środkami, materiałami,</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5) umożliwienie dzieciom wyboru zadań</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3. Nauczyciele planują wspólne zadania dzieci tak, aby dzieci nie były obciążone realizacją zadań w ciągu dnia, dostosowując zadania do ich możliwości podejmowania wysiłku umysłowego przez dzieci,</w:t>
      </w:r>
    </w:p>
    <w:p w:rsidR="00003288" w:rsidRPr="00605025" w:rsidRDefault="00003288" w:rsidP="00A639B9">
      <w:pPr>
        <w:pStyle w:val="Bezodstpw"/>
        <w:rPr>
          <w:rFonts w:ascii="Arial" w:hAnsi="Arial" w:cs="Arial"/>
          <w:sz w:val="24"/>
          <w:szCs w:val="24"/>
        </w:rPr>
      </w:pPr>
      <w:r w:rsidRPr="00605025">
        <w:rPr>
          <w:rFonts w:ascii="Arial" w:hAnsi="Arial" w:cs="Arial"/>
          <w:sz w:val="24"/>
          <w:szCs w:val="24"/>
        </w:rPr>
        <w:t>4. W każdym dniu zadania dla dzieci powinny być zróżnicowane uwzględniając różne obszary edukacji i aktywności.</w:t>
      </w:r>
    </w:p>
    <w:p w:rsidR="008A3B48" w:rsidRPr="00605025" w:rsidRDefault="008A3B48" w:rsidP="008A3B48">
      <w:pPr>
        <w:suppressAutoHyphens/>
        <w:spacing w:after="0" w:line="240" w:lineRule="auto"/>
        <w:rPr>
          <w:rFonts w:ascii="Arial" w:eastAsia="Times New Roman" w:hAnsi="Arial" w:cs="Arial"/>
          <w:sz w:val="24"/>
          <w:szCs w:val="24"/>
          <w:lang w:eastAsia="zh-CN"/>
        </w:rPr>
      </w:pPr>
    </w:p>
    <w:p w:rsidR="008A3B48" w:rsidRPr="00605025" w:rsidRDefault="008A3B48" w:rsidP="008A3B48">
      <w:pPr>
        <w:suppressAutoHyphens/>
        <w:spacing w:after="0" w:line="240" w:lineRule="auto"/>
        <w:rPr>
          <w:rFonts w:ascii="Arial" w:eastAsia="Times New Roman" w:hAnsi="Arial" w:cs="Arial"/>
          <w:sz w:val="24"/>
          <w:szCs w:val="24"/>
          <w:lang w:eastAsia="zh-CN"/>
        </w:rPr>
      </w:pPr>
    </w:p>
    <w:p w:rsidR="008A3B48" w:rsidRPr="0096237A"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w:t>
      </w:r>
    </w:p>
    <w:p w:rsidR="008A3B48"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NAUCZYCIELE I INNI PRACOWNICY PRZEDSZKOLA</w:t>
      </w:r>
    </w:p>
    <w:p w:rsidR="00550C67" w:rsidRDefault="00550C67" w:rsidP="00550C67">
      <w:pPr>
        <w:spacing w:before="120" w:after="0" w:line="240" w:lineRule="auto"/>
        <w:jc w:val="center"/>
        <w:rPr>
          <w:rFonts w:ascii="Arial" w:eastAsia="Times New Roman" w:hAnsi="Arial" w:cs="Arial"/>
          <w:b/>
          <w:color w:val="000000"/>
          <w:sz w:val="24"/>
          <w:szCs w:val="24"/>
          <w:lang w:eastAsia="pl-PL"/>
        </w:rPr>
      </w:pPr>
    </w:p>
    <w:p w:rsidR="00550C67" w:rsidRPr="00605025" w:rsidRDefault="00550C67" w:rsidP="00550C67">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16</w:t>
      </w:r>
    </w:p>
    <w:p w:rsidR="00550C67" w:rsidRPr="0096237A" w:rsidRDefault="00550C67" w:rsidP="008A3B48">
      <w:pPr>
        <w:spacing w:before="120" w:after="0" w:line="240" w:lineRule="auto"/>
        <w:jc w:val="center"/>
        <w:rPr>
          <w:rFonts w:ascii="Arial" w:eastAsia="Times New Roman" w:hAnsi="Arial" w:cs="Arial"/>
          <w:b/>
          <w:color w:val="000000"/>
          <w:sz w:val="24"/>
          <w:szCs w:val="24"/>
          <w:lang w:eastAsia="pl-PL"/>
        </w:rPr>
      </w:pPr>
    </w:p>
    <w:p w:rsidR="007168FC" w:rsidRPr="0096237A" w:rsidRDefault="007168FC" w:rsidP="008A3B48">
      <w:pPr>
        <w:spacing w:before="120" w:after="0" w:line="240" w:lineRule="auto"/>
        <w:jc w:val="center"/>
        <w:rPr>
          <w:rFonts w:ascii="Arial" w:eastAsia="Times New Roman" w:hAnsi="Arial" w:cs="Arial"/>
          <w:b/>
          <w:color w:val="000000"/>
          <w:sz w:val="24"/>
          <w:szCs w:val="24"/>
          <w:lang w:eastAsia="pl-PL"/>
        </w:rPr>
      </w:pP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przedszkola są:</w:t>
      </w:r>
    </w:p>
    <w:p w:rsidR="007168FC" w:rsidRPr="0096237A" w:rsidRDefault="007168FC" w:rsidP="00303012">
      <w:pPr>
        <w:numPr>
          <w:ilvl w:val="0"/>
          <w:numId w:val="4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dyrektor,</w:t>
      </w:r>
    </w:p>
    <w:p w:rsidR="007168FC" w:rsidRPr="0096237A" w:rsidRDefault="007168FC" w:rsidP="00303012">
      <w:pPr>
        <w:numPr>
          <w:ilvl w:val="0"/>
          <w:numId w:val="4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7168FC" w:rsidRPr="0096237A" w:rsidRDefault="007168FC" w:rsidP="00303012">
      <w:pPr>
        <w:numPr>
          <w:ilvl w:val="0"/>
          <w:numId w:val="4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administracji,</w:t>
      </w:r>
    </w:p>
    <w:p w:rsidR="007168FC" w:rsidRPr="0096237A" w:rsidRDefault="007168FC" w:rsidP="00303012">
      <w:pPr>
        <w:numPr>
          <w:ilvl w:val="0"/>
          <w:numId w:val="4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303012">
      <w:pPr>
        <w:numPr>
          <w:ilvl w:val="0"/>
          <w:numId w:val="4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inni pracownicy zatrudnieni w niepełnym wymiarze lub okresowo;</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Liczbę pracowników ustala organ prowadzący przedszkole w zależności od ilości dzieci, potrzeb i wymogów organizacyjnych placówki;</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Zasady zatrudniania, zwalniania i wynagradzania nauczycieli i innych pracowników, przedszkola określają odrębna przepisy;</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Każdy pracownik zobowiązany jest do znajomości i stosowania przepisów BHP obowiązujących w placówkach oświatowych oraz zgodnie z tymi </w:t>
      </w:r>
      <w:r w:rsidRPr="0096237A">
        <w:rPr>
          <w:rFonts w:ascii="Arial" w:eastAsia="Lucida Sans Unicode" w:hAnsi="Arial" w:cs="Arial"/>
          <w:sz w:val="24"/>
          <w:szCs w:val="24"/>
          <w:lang w:eastAsia="ar-SA" w:bidi="hi-IN"/>
        </w:rPr>
        <w:lastRenderedPageBreak/>
        <w:t>przepisami do poddawania się regularnie okresowym badaniom lekarskim i szkoleniom BHP;</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z pracowników przedszkola zobowiązany jest świadczyć osobistą opiekę nad dziećmi;</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placówki zobowiązani są do zachowania tajemnicy służbowej w zakresie dotyczącym spraw wychowanków i wybranych aspektów działalności placówki;</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winni dbać o dobre imię placówki, strzec jej mienia                             i szanować dobro społeczne;</w:t>
      </w:r>
    </w:p>
    <w:p w:rsidR="007168FC" w:rsidRPr="0096237A" w:rsidRDefault="007168FC" w:rsidP="007168FC">
      <w:pPr>
        <w:numPr>
          <w:ilvl w:val="0"/>
          <w:numId w:val="16"/>
        </w:numPr>
        <w:spacing w:after="0"/>
        <w:ind w:left="502" w:hanging="357"/>
        <w:contextualSpacing/>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  Wszyscy nauczyciele zatrudnieni w przedszkolu są członkami rady     pedagogicznej;</w:t>
      </w:r>
    </w:p>
    <w:p w:rsidR="007168FC" w:rsidRPr="0096237A" w:rsidRDefault="007168FC" w:rsidP="007168FC">
      <w:pPr>
        <w:numPr>
          <w:ilvl w:val="0"/>
          <w:numId w:val="16"/>
        </w:numPr>
        <w:suppressAutoHyphens/>
        <w:spacing w:after="0" w:line="240" w:lineRule="auto"/>
        <w:ind w:left="502"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7168FC" w:rsidRPr="0096237A" w:rsidRDefault="007168FC" w:rsidP="00303012">
      <w:pPr>
        <w:numPr>
          <w:ilvl w:val="0"/>
          <w:numId w:val="50"/>
        </w:numPr>
        <w:suppressAutoHyphens/>
        <w:spacing w:after="0" w:line="240" w:lineRule="auto"/>
        <w:ind w:left="708"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96237A" w:rsidRDefault="007168FC" w:rsidP="00303012">
      <w:pPr>
        <w:numPr>
          <w:ilvl w:val="0"/>
          <w:numId w:val="5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96237A" w:rsidRDefault="007168FC" w:rsidP="00303012">
      <w:pPr>
        <w:numPr>
          <w:ilvl w:val="0"/>
          <w:numId w:val="5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jest odpowiedzialny za jakość swojej pracy dydaktyczno-wychowawczej i opiekuńczej. Jest zobowiązany do jej analizowania, diagnozowania i samooceny;</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 przedszkolu jest zatrudniony nauczyciel logopeda;</w:t>
      </w:r>
    </w:p>
    <w:p w:rsidR="007168FC" w:rsidRPr="0096237A" w:rsidRDefault="007168FC" w:rsidP="00303012">
      <w:pPr>
        <w:numPr>
          <w:ilvl w:val="0"/>
          <w:numId w:val="5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zadań i obowiązków logopedy należy:</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diagnozowanie logopedyczne, w tym prowadzenie badań przesiewowych                        w celu ustalenia stanu mowy oraz poziomu rozwoju językowego dzieci,</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zajęć logopedycznych dla dzieci (terapia grupowa i/lub indywidualna),</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porad i konsultacji dla rodziców i nauczycieli w zakresie stymulacji rozwoju mowy i eliminowania jej zaburzeń,</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podejmowanie działań profilaktycznych zapobiegających powstawaniu zaburzeń komunikacji językowej we współpracy z rodzicami dzieci,</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wspieranie nauczycieli w udzielaniu pomocy psychologiczno-pedagogicznej,</w:t>
      </w:r>
    </w:p>
    <w:p w:rsidR="007168FC" w:rsidRPr="0096237A" w:rsidRDefault="007168FC" w:rsidP="00303012">
      <w:pPr>
        <w:numPr>
          <w:ilvl w:val="0"/>
          <w:numId w:val="5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dokume</w:t>
      </w:r>
      <w:r w:rsidR="00360984">
        <w:rPr>
          <w:rFonts w:ascii="Arial" w:eastAsia="Lucida Sans Unicode" w:hAnsi="Arial" w:cs="Arial"/>
          <w:sz w:val="24"/>
          <w:szCs w:val="24"/>
          <w:lang w:eastAsia="ar-SA" w:bidi="hi-IN"/>
        </w:rPr>
        <w:t>ntacji.</w:t>
      </w:r>
    </w:p>
    <w:p w:rsidR="007168FC" w:rsidRDefault="007168FC" w:rsidP="007168FC">
      <w:pPr>
        <w:numPr>
          <w:ilvl w:val="0"/>
          <w:numId w:val="16"/>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 Przedszkolu pracuje nauczyciel katecheta;</w:t>
      </w:r>
    </w:p>
    <w:p w:rsidR="002D7AF6" w:rsidRPr="0096237A" w:rsidRDefault="002D7AF6" w:rsidP="002D7AF6">
      <w:pPr>
        <w:suppressAutoHyphens/>
        <w:spacing w:after="0" w:line="240" w:lineRule="auto"/>
        <w:ind w:left="703"/>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6"/>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administracyjnymi jest - referent</w:t>
      </w:r>
    </w:p>
    <w:p w:rsidR="007168FC" w:rsidRPr="0096237A" w:rsidRDefault="007168FC" w:rsidP="007168FC">
      <w:pPr>
        <w:numPr>
          <w:ilvl w:val="0"/>
          <w:numId w:val="17"/>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referenta należy:</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o</w:t>
      </w:r>
      <w:r w:rsidR="00360984">
        <w:rPr>
          <w:rFonts w:ascii="Arial" w:eastAsia="Lucida Sans Unicode" w:hAnsi="Arial" w:cs="Arial"/>
          <w:sz w:val="24"/>
          <w:szCs w:val="24"/>
          <w:lang w:eastAsia="ar-SA" w:bidi="hi-IN"/>
        </w:rPr>
        <w:t>bsługa programu :Kadry”</w:t>
      </w:r>
      <w:r w:rsidRPr="0096237A">
        <w:rPr>
          <w:rFonts w:ascii="Arial" w:eastAsia="Lucida Sans Unicode" w:hAnsi="Arial" w:cs="Arial"/>
          <w:sz w:val="24"/>
          <w:szCs w:val="24"/>
          <w:lang w:eastAsia="ar-SA" w:bidi="hi-IN"/>
        </w:rPr>
        <w:t>,</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korespondencji elektronicznej z rodzicami,</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monitorowanie terminowości wpłat rodziców,</w:t>
      </w:r>
    </w:p>
    <w:p w:rsidR="007168FC" w:rsidRPr="00360984" w:rsidRDefault="007168FC" w:rsidP="00360984">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wysyłanie pism, korespondencji i przesyłek,</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inwentaryzacji,</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monitoring mediów,</w:t>
      </w:r>
    </w:p>
    <w:p w:rsidR="007168FC" w:rsidRPr="00360984" w:rsidRDefault="00360984" w:rsidP="00360984">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sprawozdania:  do GUS,</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kontakty z Biurem Obsługi Finansów,</w:t>
      </w:r>
    </w:p>
    <w:p w:rsidR="007168FC" w:rsidRPr="0096237A" w:rsidRDefault="007168FC" w:rsidP="007168FC">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zastępowanie intendenta podczas jego nieobecności;</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Ilość etatów dla pracowników obsługi ustala organ prowadzący placówkę zgodnie z odrębnymi przepisami;</w:t>
      </w: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obsługi w przedszkolu są:</w:t>
      </w:r>
    </w:p>
    <w:p w:rsidR="007168FC" w:rsidRPr="0096237A" w:rsidRDefault="007168FC" w:rsidP="007168FC">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intendent</w:t>
      </w:r>
    </w:p>
    <w:p w:rsidR="007168FC" w:rsidRPr="0096237A" w:rsidRDefault="007168FC" w:rsidP="007168FC">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w:t>
      </w:r>
    </w:p>
    <w:p w:rsidR="007168FC" w:rsidRPr="0096237A" w:rsidRDefault="007168FC" w:rsidP="007168FC">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kuchenna</w:t>
      </w:r>
    </w:p>
    <w:p w:rsidR="007168FC" w:rsidRPr="0096237A" w:rsidRDefault="007168FC" w:rsidP="007168FC">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w:t>
      </w:r>
    </w:p>
    <w:p w:rsidR="007168FC" w:rsidRPr="0096237A" w:rsidRDefault="007168FC" w:rsidP="007168FC">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woźne oddziałowe/salowe</w:t>
      </w:r>
    </w:p>
    <w:p w:rsidR="007168FC" w:rsidRPr="00F06E87" w:rsidRDefault="00F06E87" w:rsidP="00F06E87">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konserwator</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intendenta należy:</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a) zaopatrywanie przedszkola w żywność i koordynowanie działań związanych z zapewnieniem posiłków dla oddziału zamiejscowego,</w:t>
      </w:r>
    </w:p>
    <w:p w:rsidR="007168FC" w:rsidRPr="0096237A" w:rsidRDefault="007168FC" w:rsidP="007168FC">
      <w:pPr>
        <w:spacing w:after="0" w:line="240" w:lineRule="auto"/>
        <w:ind w:left="708"/>
        <w:jc w:val="both"/>
        <w:rPr>
          <w:rFonts w:ascii="Arial" w:eastAsia="Calibri" w:hAnsi="Arial" w:cs="Arial"/>
          <w:sz w:val="24"/>
          <w:szCs w:val="24"/>
        </w:rPr>
      </w:pPr>
      <w:r w:rsidRPr="0096237A">
        <w:rPr>
          <w:rFonts w:ascii="Arial" w:eastAsia="Calibri" w:hAnsi="Arial" w:cs="Arial"/>
          <w:sz w:val="24"/>
          <w:szCs w:val="24"/>
        </w:rPr>
        <w:t>b) planowanie jadłospisów zgodnie z obowiązującymi normami i kalorycznością, bieżące zamieszczanie jadłospisów na tablicy ogłoszeń i</w:t>
      </w:r>
      <w:r w:rsidR="00360984">
        <w:rPr>
          <w:rFonts w:ascii="Arial" w:eastAsia="Calibri" w:hAnsi="Arial" w:cs="Arial"/>
          <w:sz w:val="24"/>
          <w:szCs w:val="24"/>
        </w:rPr>
        <w:t xml:space="preserve"> na szkolnej stronie przedszkola,</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 nadzorowanie sporządzania posiłków, wydzielania racji pok</w:t>
      </w:r>
      <w:r w:rsidR="00360984">
        <w:rPr>
          <w:rFonts w:ascii="Arial" w:eastAsia="Lucida Sans Unicode" w:hAnsi="Arial" w:cs="Arial"/>
          <w:sz w:val="24"/>
          <w:szCs w:val="24"/>
          <w:lang w:eastAsia="ar-SA" w:bidi="hi-IN"/>
        </w:rPr>
        <w:t>armowych dla dzieci,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 sporządzanie jadłospisów dekadowych,</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e) prowadzenie magazynu i dokumentacji magazynowej oraz raportów żywieniowych i ich analiza zgodnie z obowiązującymi  przepisami,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f) sprawowanie opieki nad całością pomieszczeń i sprzętu w placówce,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g) stosowanie przepisów HACCP i dostosowywanie ich do działalności placówki,</w:t>
      </w:r>
    </w:p>
    <w:p w:rsidR="007168FC" w:rsidRPr="0096237A"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h) zaopatrywanie przedszkola w sprzęt, środk</w:t>
      </w:r>
      <w:r w:rsidR="00360984">
        <w:rPr>
          <w:rFonts w:ascii="Arial" w:eastAsia="Lucida Sans Unicode" w:hAnsi="Arial" w:cs="Arial"/>
          <w:sz w:val="24"/>
          <w:szCs w:val="24"/>
          <w:lang w:eastAsia="ar-SA" w:bidi="hi-IN"/>
        </w:rPr>
        <w:t xml:space="preserve">i czystości, artykuły biurowe, </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i</w:t>
      </w:r>
      <w:r w:rsidR="007168FC" w:rsidRPr="0096237A">
        <w:rPr>
          <w:rFonts w:ascii="Arial" w:eastAsia="Lucida Sans Unicode" w:hAnsi="Arial" w:cs="Arial"/>
          <w:sz w:val="24"/>
          <w:szCs w:val="24"/>
          <w:lang w:eastAsia="ar-SA" w:bidi="hi-IN"/>
        </w:rPr>
        <w:t>) udzielanie informacji interesantom, załatwianie ich spraw w miarę kompetencji lub kierowanie ich do właściwych osób,</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 naliczanie opłat za przedszkole i monitorowanie terminowości wpłat rodziców,</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 informowanie rodziców</w:t>
      </w:r>
      <w:r w:rsidR="007168FC" w:rsidRPr="0096237A">
        <w:rPr>
          <w:rFonts w:ascii="Arial" w:eastAsia="Lucida Sans Unicode" w:hAnsi="Arial" w:cs="Arial"/>
          <w:sz w:val="24"/>
          <w:szCs w:val="24"/>
          <w:lang w:eastAsia="ar-SA" w:bidi="hi-IN"/>
        </w:rPr>
        <w:t xml:space="preserve"> o wysokości naliczonych opłat za przedszkole,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m)kontakty z Biurem Obsługi Finansów;</w:t>
      </w:r>
    </w:p>
    <w:p w:rsidR="007168FC"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 zastępowanie referenta podczas nieobecności.</w:t>
      </w:r>
    </w:p>
    <w:p w:rsidR="00360984"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 obowiązana jest:</w:t>
      </w:r>
    </w:p>
    <w:p w:rsidR="007168FC" w:rsidRPr="0096237A"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przyrządzać punktualnie zdrowe i higieniczne posiłki,</w:t>
      </w:r>
    </w:p>
    <w:p w:rsidR="007168FC" w:rsidRPr="0096237A"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przyjmować produkty z magazynu, kwitować ich odbiór w  raportach żywieniowych i dbać o racjonalne ich zużycie,</w:t>
      </w:r>
    </w:p>
    <w:p w:rsidR="007168FC" w:rsidRPr="0096237A"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prowadzić magazyn podręczny,</w:t>
      </w:r>
    </w:p>
    <w:p w:rsidR="007168FC" w:rsidRPr="0096237A"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stanie używalności powierzony sprzęt kuchenny i dbać                               o czystość pomieszczeń kuchennych,</w:t>
      </w:r>
    </w:p>
    <w:p w:rsidR="007168FC" w:rsidRPr="0096237A"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brać udział w ustalaniu jadłospisów,</w:t>
      </w:r>
    </w:p>
    <w:p w:rsidR="00360984" w:rsidRDefault="007168FC" w:rsidP="007168FC">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przestrzegać przepisów HACCP obowiązujących </w:t>
      </w:r>
      <w:proofErr w:type="spellStart"/>
      <w:r w:rsidRPr="0096237A">
        <w:rPr>
          <w:rFonts w:ascii="Arial" w:eastAsia="Lucida Sans Unicode" w:hAnsi="Arial" w:cs="Arial"/>
          <w:sz w:val="24"/>
          <w:szCs w:val="24"/>
          <w:lang w:eastAsia="ar-SA" w:bidi="hi-IN"/>
        </w:rPr>
        <w:t>placówc</w:t>
      </w:r>
      <w:proofErr w:type="spellEnd"/>
    </w:p>
    <w:p w:rsidR="007168FC"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360984" w:rsidRDefault="007168FC" w:rsidP="00360984">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360984">
        <w:rPr>
          <w:rFonts w:ascii="Arial" w:eastAsia="Lucida Sans Unicode" w:hAnsi="Arial" w:cs="Arial"/>
          <w:sz w:val="24"/>
          <w:szCs w:val="24"/>
          <w:lang w:eastAsia="ar-SA" w:bidi="hi-IN"/>
        </w:rPr>
        <w:lastRenderedPageBreak/>
        <w:t>Pomoc kuchenna obowiązana jest:</w:t>
      </w:r>
    </w:p>
    <w:p w:rsidR="007168FC" w:rsidRPr="0096237A" w:rsidRDefault="007168FC" w:rsidP="007168FC">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pomagać kucharce w sporządzaniu posiłków,</w:t>
      </w:r>
    </w:p>
    <w:p w:rsidR="007168FC" w:rsidRPr="0096237A" w:rsidRDefault="007168FC" w:rsidP="007168FC">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i utrzymywać w czystości kuchnię, sprzęt i naczynia kuchenne,</w:t>
      </w:r>
    </w:p>
    <w:p w:rsidR="007168FC" w:rsidRPr="0096237A" w:rsidRDefault="007168FC" w:rsidP="007168FC">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inne polecenia kucharki wynikające z bieżących  potrzeb pracy                      w kuchni,</w:t>
      </w:r>
    </w:p>
    <w:p w:rsidR="007168FC" w:rsidRDefault="007168FC" w:rsidP="007168FC">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 obowiązana jest do:</w:t>
      </w:r>
    </w:p>
    <w:p w:rsidR="007168FC" w:rsidRPr="0096237A" w:rsidRDefault="007168FC" w:rsidP="007168FC">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96237A" w:rsidRDefault="007168FC" w:rsidP="007168FC">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współuczestniczenia w organizowaniu zabaw, zajęć w sali i w ogrodzie, pomoc nauczycielowi w przygotowaniu pomocy dydaktycznych,</w:t>
      </w:r>
    </w:p>
    <w:p w:rsidR="007168FC" w:rsidRPr="0096237A" w:rsidRDefault="007168FC" w:rsidP="007168FC">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utrzymywania w czystości pomocy dydaktycznych oraz przydzielonych pomieszczeń przedszkolnych,</w:t>
      </w:r>
    </w:p>
    <w:p w:rsidR="007168FC" w:rsidRPr="0096237A" w:rsidRDefault="007168FC" w:rsidP="00360984">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Woźna oddziałowa obowiązana jest:</w:t>
      </w:r>
    </w:p>
    <w:p w:rsidR="007168FC" w:rsidRPr="0096237A" w:rsidRDefault="007168FC" w:rsidP="007168FC">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96237A" w:rsidRDefault="007168FC" w:rsidP="007168FC">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czystość w przydzielonych pomieszczeniach, w oddziałach,</w:t>
      </w:r>
    </w:p>
    <w:p w:rsidR="007168FC" w:rsidRPr="0096237A" w:rsidRDefault="007168FC" w:rsidP="007168FC">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naczynia i sprzęt po posiłkach,</w:t>
      </w:r>
    </w:p>
    <w:p w:rsidR="007168FC" w:rsidRDefault="007168FC" w:rsidP="007168FC">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Default="00360984" w:rsidP="007168FC">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pełnienie dyżuru w szatni,</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Konserwator obowiązany jest:</w:t>
      </w:r>
    </w:p>
    <w:p w:rsidR="007168FC" w:rsidRPr="0096237A" w:rsidRDefault="007168FC" w:rsidP="007168FC">
      <w:pPr>
        <w:numPr>
          <w:ilvl w:val="0"/>
          <w:numId w:val="2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prace gospodarcze i konserwatorskie możliwe do wykonania we własnym zakresie,</w:t>
      </w:r>
    </w:p>
    <w:p w:rsidR="007168FC" w:rsidRPr="0096237A" w:rsidRDefault="007168FC" w:rsidP="007168FC">
      <w:pPr>
        <w:numPr>
          <w:ilvl w:val="0"/>
          <w:numId w:val="2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7168FC">
      <w:pPr>
        <w:numPr>
          <w:ilvl w:val="0"/>
          <w:numId w:val="2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czystości ogródek przedszkolny, podlewać i konserwować zieleń w ogródku,</w:t>
      </w:r>
    </w:p>
    <w:p w:rsidR="007168FC" w:rsidRPr="002E347F" w:rsidRDefault="007168FC" w:rsidP="002E347F">
      <w:pPr>
        <w:numPr>
          <w:ilvl w:val="0"/>
          <w:numId w:val="2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HCCP obowiązujących w placówce;</w:t>
      </w:r>
    </w:p>
    <w:p w:rsidR="007168FC" w:rsidRPr="0096237A" w:rsidRDefault="002E347F" w:rsidP="002E347F">
      <w:pPr>
        <w:suppressAutoHyphens/>
        <w:spacing w:after="0" w:line="240" w:lineRule="auto"/>
        <w:ind w:left="34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e)</w:t>
      </w:r>
      <w:r w:rsidR="007168FC" w:rsidRPr="0096237A">
        <w:rPr>
          <w:rFonts w:ascii="Arial" w:eastAsia="Lucida Sans Unicode" w:hAnsi="Arial" w:cs="Arial"/>
          <w:sz w:val="24"/>
          <w:szCs w:val="24"/>
          <w:lang w:eastAsia="ar-SA" w:bidi="hi-IN"/>
        </w:rPr>
        <w:t>utrzymywać w czystości otoczenie przedszkola oraz zewnętrzną klatkę schodową,</w:t>
      </w:r>
    </w:p>
    <w:p w:rsidR="007168FC" w:rsidRPr="0096237A" w:rsidRDefault="002E347F" w:rsidP="002E347F">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      f)</w:t>
      </w:r>
      <w:r w:rsidR="007168FC"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2E347F">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zobowiązani są do:</w:t>
      </w:r>
    </w:p>
    <w:p w:rsidR="007168FC" w:rsidRPr="0096237A" w:rsidRDefault="007168FC" w:rsidP="007168FC">
      <w:pPr>
        <w:numPr>
          <w:ilvl w:val="0"/>
          <w:numId w:val="2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wykonywania wszelkich czynności poleconych przez dyrektora przedszkola które wynikają z potrzeb placówki,</w:t>
      </w:r>
    </w:p>
    <w:p w:rsidR="007168FC" w:rsidRPr="0096237A" w:rsidRDefault="007168FC" w:rsidP="007168FC">
      <w:pPr>
        <w:numPr>
          <w:ilvl w:val="0"/>
          <w:numId w:val="2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troszczenia się o mienie placówki,</w:t>
      </w:r>
    </w:p>
    <w:p w:rsidR="007168FC" w:rsidRPr="0096237A" w:rsidRDefault="007168FC" w:rsidP="007168FC">
      <w:pPr>
        <w:numPr>
          <w:ilvl w:val="0"/>
          <w:numId w:val="2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ujawniania opinii w sprawach przedszkola osobom nieupoważnionym                           i niezatrudnionym w przedszkolu z wyjątkiem władz oświatowych                                         i upoważnionych czynników społecznych,</w:t>
      </w:r>
    </w:p>
    <w:p w:rsidR="007168FC" w:rsidRPr="0096237A" w:rsidRDefault="007168FC" w:rsidP="007168FC">
      <w:pPr>
        <w:numPr>
          <w:ilvl w:val="0"/>
          <w:numId w:val="2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dyscypliny służbowej polegającej na:</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realizowaniu pełnych godzin pracy wyznaczonych w harmonogramie, nie spóźnianiu się do pracy i nie opuszczaniu stanowiska pracy przed wyznaczonym czasem,</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codziennym podpisywaniu listy obecności,</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u dyrektora przedszkola nieobecności w pracy w pierwszym dniu a w ciągu 3 dni dostarczenie zwolnienia lekarskiego,</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wykonywaniu pracy sumiennie i skrupulatnie,</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administracji przedszkola zaistniałych szkód w sprzęcie,</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wynoszeniu potraw, żywności przeznaczonej do konsumpcji własnej,</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czystym i nienagannym ubiorze na terenie przedszkola,</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poddawaniu się okresowym badaniom lekarskim, stanowiącym podstawę do przyjęcia i wykonywania pracy,</w:t>
      </w:r>
    </w:p>
    <w:p w:rsidR="007168FC" w:rsidRPr="0096237A" w:rsidRDefault="007168FC" w:rsidP="007168FC">
      <w:pPr>
        <w:numPr>
          <w:ilvl w:val="0"/>
          <w:numId w:val="2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przepisów HACCP;</w:t>
      </w:r>
    </w:p>
    <w:p w:rsidR="007168FC" w:rsidRPr="0096237A"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są odpowiedzialni za bezpieczeństwo                            i zdrowie dzieci;</w:t>
      </w:r>
    </w:p>
    <w:p w:rsidR="007168FC" w:rsidRDefault="007168FC" w:rsidP="007168FC">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Default="00536D73" w:rsidP="00536D73">
      <w:pPr>
        <w:suppressAutoHyphens/>
        <w:spacing w:after="0" w:line="240" w:lineRule="auto"/>
        <w:jc w:val="both"/>
        <w:textAlignment w:val="baseline"/>
        <w:rPr>
          <w:rFonts w:ascii="Arial" w:eastAsia="Lucida Sans Unicode" w:hAnsi="Arial" w:cs="Arial"/>
          <w:sz w:val="24"/>
          <w:szCs w:val="24"/>
          <w:lang w:eastAsia="ar-SA" w:bidi="hi-IN"/>
        </w:rPr>
      </w:pPr>
    </w:p>
    <w:p w:rsidR="00E12C15"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E12C15" w:rsidRPr="0096237A"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spacing w:after="0" w:line="240" w:lineRule="auto"/>
        <w:ind w:left="708"/>
        <w:jc w:val="both"/>
        <w:rPr>
          <w:rFonts w:ascii="Arial" w:eastAsia="Calibri" w:hAnsi="Arial" w:cs="Arial"/>
          <w:sz w:val="24"/>
          <w:szCs w:val="24"/>
        </w:rPr>
      </w:pPr>
    </w:p>
    <w:p w:rsidR="007168FC" w:rsidRPr="00550C67" w:rsidRDefault="00550C67" w:rsidP="007168FC">
      <w:pPr>
        <w:suppressAutoHyphens/>
        <w:spacing w:after="0" w:line="240" w:lineRule="auto"/>
        <w:ind w:left="708"/>
        <w:jc w:val="center"/>
        <w:textAlignment w:val="baseline"/>
        <w:rPr>
          <w:rFonts w:ascii="Arial" w:eastAsia="Lucida Sans Unicode" w:hAnsi="Arial" w:cs="Arial"/>
          <w:bCs/>
          <w:sz w:val="24"/>
          <w:szCs w:val="24"/>
          <w:lang w:eastAsia="ar-SA" w:bidi="hi-IN"/>
        </w:rPr>
      </w:pPr>
      <w:r>
        <w:rPr>
          <w:rFonts w:ascii="Arial" w:eastAsia="Lucida Sans Unicode" w:hAnsi="Arial" w:cs="Arial"/>
          <w:bCs/>
          <w:sz w:val="24"/>
          <w:szCs w:val="24"/>
          <w:lang w:eastAsia="ar-SA" w:bidi="hi-IN"/>
        </w:rPr>
        <w:t>§ 17</w:t>
      </w:r>
    </w:p>
    <w:p w:rsidR="00E12C15" w:rsidRPr="0096237A" w:rsidRDefault="00E12C15" w:rsidP="007168FC">
      <w:pPr>
        <w:suppressAutoHyphens/>
        <w:spacing w:after="0" w:line="240" w:lineRule="auto"/>
        <w:ind w:left="708"/>
        <w:jc w:val="center"/>
        <w:textAlignment w:val="baseline"/>
        <w:rPr>
          <w:rFonts w:ascii="Arial" w:eastAsia="Lucida Sans Unicode" w:hAnsi="Arial" w:cs="Arial"/>
          <w:sz w:val="24"/>
          <w:szCs w:val="24"/>
          <w:lang w:eastAsia="ar-SA" w:bidi="hi-IN"/>
        </w:rPr>
      </w:pP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Nauczyciel w swoich działaniach wychowawczo-dydaktycznych i opiekuńczych ma za zadanie kierowanie się dobrem dzieci, troską o ich zdrowie i bezpieczeństwo, a także szanowanie godności osobistej wychowanka;</w:t>
      </w: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Nauczyciel prowadzący pracę wychowawczo-dydaktyczną i opiekuńczą jest odpowiedzialny za jej jakość i wyniki;</w:t>
      </w: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Nauczyciel kieruje działalnością dziecka poprzez:</w:t>
      </w:r>
    </w:p>
    <w:p w:rsidR="007168FC" w:rsidRPr="0096237A" w:rsidRDefault="007168FC" w:rsidP="00303012">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organizowanie środowiska wychowawczego,</w:t>
      </w:r>
    </w:p>
    <w:p w:rsidR="007168FC" w:rsidRPr="0096237A" w:rsidRDefault="007168FC" w:rsidP="00303012">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tworzenie różnorodnych sytuacji edukacyjnych dostarczających wszechstronnie bogatych treści, stosowanie różnorodnych form i metod pracy z dzieckiem,</w:t>
      </w:r>
    </w:p>
    <w:p w:rsidR="007168FC" w:rsidRPr="0096237A" w:rsidRDefault="007168FC" w:rsidP="00303012">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podejmowane działania wychowawczo-dydaktyczne opierają się na:</w:t>
      </w:r>
    </w:p>
    <w:p w:rsidR="007168FC" w:rsidRPr="0096237A" w:rsidRDefault="007168FC" w:rsidP="00303012">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stawianiu diagnozy pedagogicznej opartej na obserwacji zachowań dziecka,</w:t>
      </w:r>
    </w:p>
    <w:p w:rsidR="007168FC" w:rsidRPr="0096237A" w:rsidRDefault="007168FC" w:rsidP="00303012">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przekładaniu zadań programowych na sytuacje wychowawczo-edukacyjne dla poszczególnych dzieci z uwzględnieniem ich indywidualnych i rzeczywistych potrzeb i możliwości,</w:t>
      </w:r>
    </w:p>
    <w:p w:rsidR="007168FC" w:rsidRPr="0096237A" w:rsidRDefault="007168FC" w:rsidP="00303012">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mierzeniu jakości swojej pracy opartym na obserwacji procesu dydaktyczno -wychowawczego i porównaniu osiągniętych wyników ze stanem wyjściowym oraz z założonymi celami;</w:t>
      </w: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Do zadań nauczyciela należy w szczególności:</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życie, zdrowie i bezpieczeństwo dzieci,</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planowanie i prowadzenie pracy wychowawczo-dydaktycznej oraz odpowiedzialność za jej jakość i efekty,</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realizacja podstawy programowej wychowania przedszkolnego,</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znajomość podstawy programowej kształcenia ogólnego dla szkół podstawowych w zakresie pierwszego etapu edukacyjnego, a zwłaszcza klasy pierwszej szkoły podstawowej,</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dbałość o życie, zdrowie i bezpieczeństwo dzieci w przedszkolu ze szczególnym uwzględnieniem wycieczek, spacerów i pobytu dzieci na powietrzu,</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indywidualizację oddziaływań w stosunku do poszczególnych wychowanków,</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wprowadzanie zmian do swojej pracy, poszukiwanie nowych pomysłów wzmacniających aktywność dziecka i jego zainteresowania,</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czynny udział w zajęciach rytmiczno – choreograficznych , współdziałanie                           z prowadzącym i wspomaganie dzieci wymagających pomocy,</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nauczycielek pracujących w jednej grupie,</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opieka doświadczonych nauczycieli nad młodszymi poprzez prowadzenie zajęć koleżeńskich  i wspólne rozwiązywanie problemów dydaktycznych występujących w placówce,</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ustawiczne samokształcenie i doskonalenie zawodowe poprzez:</w:t>
      </w:r>
    </w:p>
    <w:p w:rsidR="007168FC" w:rsidRPr="0096237A" w:rsidRDefault="007168FC" w:rsidP="00303012">
      <w:pPr>
        <w:numPr>
          <w:ilvl w:val="0"/>
          <w:numId w:val="59"/>
        </w:numPr>
        <w:ind w:left="708"/>
        <w:contextualSpacing/>
        <w:jc w:val="both"/>
        <w:rPr>
          <w:rFonts w:ascii="Arial" w:eastAsia="Calibri" w:hAnsi="Arial" w:cs="Arial"/>
          <w:sz w:val="24"/>
          <w:szCs w:val="24"/>
        </w:rPr>
      </w:pPr>
      <w:r w:rsidRPr="0096237A">
        <w:rPr>
          <w:rFonts w:ascii="Arial" w:eastAsia="Calibri" w:hAnsi="Arial" w:cs="Arial"/>
          <w:sz w:val="24"/>
          <w:szCs w:val="24"/>
        </w:rPr>
        <w:t>udział w konferencjach metodycznych i zespołach samokształceniowych oraz problemowych,</w:t>
      </w:r>
    </w:p>
    <w:p w:rsidR="007168FC" w:rsidRPr="0096237A" w:rsidRDefault="007168FC" w:rsidP="00303012">
      <w:pPr>
        <w:numPr>
          <w:ilvl w:val="0"/>
          <w:numId w:val="59"/>
        </w:numPr>
        <w:ind w:left="708"/>
        <w:contextualSpacing/>
        <w:jc w:val="both"/>
        <w:rPr>
          <w:rFonts w:ascii="Arial" w:eastAsia="Calibri" w:hAnsi="Arial" w:cs="Arial"/>
          <w:sz w:val="24"/>
          <w:szCs w:val="24"/>
        </w:rPr>
      </w:pPr>
      <w:r w:rsidRPr="0096237A">
        <w:rPr>
          <w:rFonts w:ascii="Arial" w:eastAsia="Calibri" w:hAnsi="Arial" w:cs="Arial"/>
          <w:sz w:val="24"/>
          <w:szCs w:val="24"/>
        </w:rPr>
        <w:t>udział w spotkaniach z różnymi specjalistami w formie seminariów, wykładów lub zajęć o charakterze warsztatowym,</w:t>
      </w:r>
    </w:p>
    <w:p w:rsidR="007168FC" w:rsidRPr="0096237A" w:rsidRDefault="007168FC" w:rsidP="00303012">
      <w:pPr>
        <w:numPr>
          <w:ilvl w:val="0"/>
          <w:numId w:val="59"/>
        </w:numPr>
        <w:ind w:left="708"/>
        <w:contextualSpacing/>
        <w:jc w:val="both"/>
        <w:rPr>
          <w:rFonts w:ascii="Arial" w:eastAsia="Calibri" w:hAnsi="Arial" w:cs="Arial"/>
          <w:sz w:val="24"/>
          <w:szCs w:val="24"/>
        </w:rPr>
      </w:pPr>
      <w:r w:rsidRPr="0096237A">
        <w:rPr>
          <w:rFonts w:ascii="Arial" w:eastAsia="Calibri" w:hAnsi="Arial" w:cs="Arial"/>
          <w:sz w:val="24"/>
          <w:szCs w:val="24"/>
        </w:rPr>
        <w:t>czytanie na bieżąco literatury fachowej wiążącej się z problematyką rozwoju                       i edukacji dzieci w wieku przedszkolnym,</w:t>
      </w:r>
    </w:p>
    <w:p w:rsidR="007168FC" w:rsidRPr="0096237A" w:rsidRDefault="007168FC" w:rsidP="00303012">
      <w:pPr>
        <w:numPr>
          <w:ilvl w:val="0"/>
          <w:numId w:val="59"/>
        </w:numPr>
        <w:ind w:left="708"/>
        <w:contextualSpacing/>
        <w:jc w:val="both"/>
        <w:rPr>
          <w:rFonts w:ascii="Arial" w:eastAsia="Calibri" w:hAnsi="Arial" w:cs="Arial"/>
          <w:sz w:val="24"/>
          <w:szCs w:val="24"/>
        </w:rPr>
      </w:pPr>
      <w:r w:rsidRPr="0096237A">
        <w:rPr>
          <w:rFonts w:ascii="Arial" w:eastAsia="Calibri" w:hAnsi="Arial" w:cs="Arial"/>
          <w:sz w:val="24"/>
          <w:szCs w:val="24"/>
        </w:rPr>
        <w:t>prowadzenie na bieżąco dokumentacji pedagogicznej oddziału zgodnie                           z odrębnymi przepisami: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dziennik</w:t>
      </w:r>
      <w:r w:rsidR="00F06E87">
        <w:rPr>
          <w:rFonts w:ascii="Arial" w:eastAsia="Calibri" w:hAnsi="Arial" w:cs="Arial"/>
          <w:sz w:val="24"/>
          <w:szCs w:val="24"/>
        </w:rPr>
        <w:t>a zajęć,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arkuszy obserwacji pedagogicznej,</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opracowanie planów pracy z dziećmi,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dokumentacji własnego rozwoju zawodowego,</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prowadzenie analizy gotowości dziecka do podjęcia nauki w szkole                                      z początkiem roku poprzedzającego rozpoczęcie przez dziecko nauki w klasie I szkoły podstawowej,</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przygotowanie do dnia 30 kwietnia  informacji o gotowości dziecka do podjęcia nauki w szkole dla dzieci rozpoczynających naukę w szkole,</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stan powierzonego mienia przedszkolnego, sal zajęć, pomocy dydaktycznych itp.</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współpraca ze specjalistami świadczącymi kwalifikowaną pomoc psychologiczno - pedagogiczną, zdrowotną i inną oraz z osobami prowadzącymi zajęcia dodatkowe;</w:t>
      </w:r>
    </w:p>
    <w:p w:rsidR="007168FC" w:rsidRPr="0096237A" w:rsidRDefault="007168FC" w:rsidP="00303012">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96237A" w:rsidRDefault="007168FC" w:rsidP="00303012">
      <w:pPr>
        <w:numPr>
          <w:ilvl w:val="0"/>
          <w:numId w:val="60"/>
        </w:numPr>
        <w:ind w:left="708"/>
        <w:contextualSpacing/>
        <w:jc w:val="both"/>
        <w:rPr>
          <w:rFonts w:ascii="Arial" w:eastAsia="Calibri" w:hAnsi="Arial" w:cs="Arial"/>
          <w:sz w:val="24"/>
          <w:szCs w:val="24"/>
        </w:rPr>
      </w:pPr>
      <w:r w:rsidRPr="0096237A">
        <w:rPr>
          <w:rFonts w:ascii="Arial" w:eastAsia="Calibri" w:hAnsi="Arial" w:cs="Arial"/>
          <w:sz w:val="24"/>
          <w:szCs w:val="24"/>
        </w:rPr>
        <w:t>poznania i ustalenia potrzeb rozwojowych dziecka,</w:t>
      </w:r>
    </w:p>
    <w:p w:rsidR="007168FC" w:rsidRPr="0096237A" w:rsidRDefault="007168FC" w:rsidP="00303012">
      <w:pPr>
        <w:numPr>
          <w:ilvl w:val="0"/>
          <w:numId w:val="60"/>
        </w:numPr>
        <w:ind w:left="708"/>
        <w:contextualSpacing/>
        <w:jc w:val="both"/>
        <w:rPr>
          <w:rFonts w:ascii="Arial" w:eastAsia="Calibri" w:hAnsi="Arial" w:cs="Arial"/>
          <w:sz w:val="24"/>
          <w:szCs w:val="24"/>
        </w:rPr>
      </w:pPr>
      <w:r w:rsidRPr="0096237A">
        <w:rPr>
          <w:rFonts w:ascii="Arial" w:eastAsia="Calibri" w:hAnsi="Arial" w:cs="Arial"/>
          <w:sz w:val="24"/>
          <w:szCs w:val="24"/>
        </w:rPr>
        <w:t>bieżącego informowania o rozwoju, postępach, problemach i osiągnięciach dziecka,</w:t>
      </w:r>
    </w:p>
    <w:p w:rsidR="007168FC" w:rsidRPr="0096237A" w:rsidRDefault="007168FC" w:rsidP="00303012">
      <w:pPr>
        <w:numPr>
          <w:ilvl w:val="0"/>
          <w:numId w:val="60"/>
        </w:numPr>
        <w:ind w:left="708"/>
        <w:contextualSpacing/>
        <w:jc w:val="both"/>
        <w:rPr>
          <w:rFonts w:ascii="Arial" w:eastAsia="Calibri" w:hAnsi="Arial" w:cs="Arial"/>
          <w:sz w:val="24"/>
          <w:szCs w:val="24"/>
        </w:rPr>
      </w:pPr>
      <w:r w:rsidRPr="0096237A">
        <w:rPr>
          <w:rFonts w:ascii="Arial" w:eastAsia="Calibri" w:hAnsi="Arial" w:cs="Arial"/>
          <w:sz w:val="24"/>
          <w:szCs w:val="24"/>
        </w:rPr>
        <w:t>ustalenia odpowiednich, właściwych i jednolitych form współpracy w działaniach wychowawczych wobec dziecka,</w:t>
      </w:r>
    </w:p>
    <w:p w:rsidR="007168FC" w:rsidRDefault="007168FC" w:rsidP="00303012">
      <w:pPr>
        <w:numPr>
          <w:ilvl w:val="0"/>
          <w:numId w:val="60"/>
        </w:numPr>
        <w:ind w:left="708"/>
        <w:contextualSpacing/>
        <w:jc w:val="both"/>
        <w:rPr>
          <w:rFonts w:ascii="Arial" w:eastAsia="Calibri" w:hAnsi="Arial" w:cs="Arial"/>
          <w:sz w:val="24"/>
          <w:szCs w:val="24"/>
        </w:rPr>
      </w:pPr>
      <w:r w:rsidRPr="0096237A">
        <w:rPr>
          <w:rFonts w:ascii="Arial" w:eastAsia="Calibri" w:hAnsi="Arial" w:cs="Arial"/>
          <w:sz w:val="24"/>
          <w:szCs w:val="24"/>
        </w:rPr>
        <w:t>włączenia rodziców (opiekunów) w działalność przedszkola;</w:t>
      </w:r>
    </w:p>
    <w:p w:rsidR="002E347F" w:rsidRPr="0096237A" w:rsidRDefault="002E347F" w:rsidP="002E347F">
      <w:pPr>
        <w:ind w:left="708"/>
        <w:contextualSpacing/>
        <w:jc w:val="both"/>
        <w:rPr>
          <w:rFonts w:ascii="Arial" w:eastAsia="Calibri" w:hAnsi="Arial" w:cs="Arial"/>
          <w:sz w:val="24"/>
          <w:szCs w:val="24"/>
        </w:rPr>
      </w:pPr>
    </w:p>
    <w:p w:rsidR="007168FC" w:rsidRPr="0096237A" w:rsidRDefault="007168FC" w:rsidP="00303012">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Zasady współpracy z rodzicami:</w:t>
      </w:r>
    </w:p>
    <w:p w:rsidR="007168FC" w:rsidRPr="0096237A" w:rsidRDefault="007168FC" w:rsidP="00303012">
      <w:pPr>
        <w:numPr>
          <w:ilvl w:val="0"/>
          <w:numId w:val="57"/>
        </w:numPr>
        <w:ind w:left="708"/>
        <w:contextualSpacing/>
        <w:jc w:val="both"/>
        <w:rPr>
          <w:rFonts w:ascii="Arial" w:eastAsia="Calibri" w:hAnsi="Arial" w:cs="Arial"/>
          <w:sz w:val="24"/>
          <w:szCs w:val="24"/>
        </w:rPr>
      </w:pPr>
      <w:r w:rsidRPr="0096237A">
        <w:rPr>
          <w:rFonts w:ascii="Arial" w:eastAsia="Calibri" w:hAnsi="Arial" w:cs="Arial"/>
          <w:sz w:val="24"/>
          <w:szCs w:val="24"/>
        </w:rPr>
        <w:t>rodzice i nauczyciele oraz dyrektor przedszkola współdziałają, w sposób ciągły, w sprawach dotyczących wychowania i kształcenia dzieci,</w:t>
      </w:r>
    </w:p>
    <w:p w:rsidR="007168FC" w:rsidRPr="0096237A" w:rsidRDefault="007168FC" w:rsidP="00303012">
      <w:pPr>
        <w:numPr>
          <w:ilvl w:val="0"/>
          <w:numId w:val="57"/>
        </w:numPr>
        <w:ind w:left="708"/>
        <w:contextualSpacing/>
        <w:jc w:val="both"/>
        <w:rPr>
          <w:rFonts w:ascii="Arial" w:eastAsia="Calibri" w:hAnsi="Arial" w:cs="Arial"/>
          <w:sz w:val="24"/>
          <w:szCs w:val="24"/>
        </w:rPr>
      </w:pPr>
      <w:r w:rsidRPr="0096237A">
        <w:rPr>
          <w:rFonts w:ascii="Arial" w:eastAsia="Calibri" w:hAnsi="Arial" w:cs="Arial"/>
          <w:sz w:val="24"/>
          <w:szCs w:val="24"/>
        </w:rPr>
        <w:t>niniejsze współdziałanie ma na celu stworzenie optymalnych warunków rozwoju wychowankom oraz podnoszenie jakości pracy placówki,</w:t>
      </w:r>
    </w:p>
    <w:p w:rsidR="007168FC" w:rsidRPr="0096237A" w:rsidRDefault="007168FC" w:rsidP="00303012">
      <w:pPr>
        <w:numPr>
          <w:ilvl w:val="0"/>
          <w:numId w:val="57"/>
        </w:numPr>
        <w:ind w:left="708"/>
        <w:contextualSpacing/>
        <w:jc w:val="both"/>
        <w:rPr>
          <w:rFonts w:ascii="Arial" w:eastAsia="Calibri" w:hAnsi="Arial" w:cs="Arial"/>
          <w:sz w:val="24"/>
          <w:szCs w:val="24"/>
        </w:rPr>
      </w:pPr>
      <w:r w:rsidRPr="0096237A">
        <w:rPr>
          <w:rFonts w:ascii="Arial" w:eastAsia="Calibri" w:hAnsi="Arial" w:cs="Arial"/>
          <w:sz w:val="24"/>
          <w:szCs w:val="24"/>
        </w:rPr>
        <w:t>rodzice mają prawo do:</w:t>
      </w:r>
    </w:p>
    <w:p w:rsidR="007168FC" w:rsidRPr="0096237A" w:rsidRDefault="007168FC" w:rsidP="00303012">
      <w:pPr>
        <w:numPr>
          <w:ilvl w:val="0"/>
          <w:numId w:val="58"/>
        </w:numPr>
        <w:ind w:left="708"/>
        <w:contextualSpacing/>
        <w:jc w:val="both"/>
        <w:rPr>
          <w:rFonts w:ascii="Arial" w:eastAsia="Calibri" w:hAnsi="Arial" w:cs="Arial"/>
          <w:sz w:val="24"/>
          <w:szCs w:val="24"/>
        </w:rPr>
      </w:pPr>
      <w:r w:rsidRPr="0096237A">
        <w:rPr>
          <w:rFonts w:ascii="Arial" w:eastAsia="Calibri" w:hAnsi="Arial" w:cs="Arial"/>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96237A" w:rsidRDefault="007168FC" w:rsidP="00303012">
      <w:pPr>
        <w:numPr>
          <w:ilvl w:val="0"/>
          <w:numId w:val="58"/>
        </w:numPr>
        <w:ind w:left="708"/>
        <w:contextualSpacing/>
        <w:jc w:val="both"/>
        <w:rPr>
          <w:rFonts w:ascii="Arial" w:eastAsia="Calibri" w:hAnsi="Arial" w:cs="Arial"/>
          <w:sz w:val="24"/>
          <w:szCs w:val="24"/>
        </w:rPr>
      </w:pPr>
      <w:r w:rsidRPr="0096237A">
        <w:rPr>
          <w:rFonts w:ascii="Arial" w:eastAsia="Calibri" w:hAnsi="Arial" w:cs="Arial"/>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96237A" w:rsidRDefault="007168FC" w:rsidP="00303012">
      <w:pPr>
        <w:numPr>
          <w:ilvl w:val="0"/>
          <w:numId w:val="58"/>
        </w:numPr>
        <w:ind w:left="708"/>
        <w:contextualSpacing/>
        <w:jc w:val="both"/>
        <w:rPr>
          <w:rFonts w:ascii="Arial" w:eastAsia="Calibri" w:hAnsi="Arial" w:cs="Arial"/>
          <w:sz w:val="24"/>
          <w:szCs w:val="24"/>
        </w:rPr>
      </w:pPr>
      <w:r w:rsidRPr="0096237A">
        <w:rPr>
          <w:rFonts w:ascii="Arial" w:eastAsia="Calibri" w:hAnsi="Arial" w:cs="Arial"/>
          <w:sz w:val="24"/>
          <w:szCs w:val="24"/>
        </w:rPr>
        <w:t>rzetelnej informacji na temat swojego dziecka, jego zachowań i rozwoju poprzez:</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uzyskiwanie od nauczycielki bezpośredniej informacji na temat postępów edukacyjnych dziecka, jego sukcesów i trudności oraz przejawianych zachowań, zarówno pozytywnych jak i niewłaściwych,</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uzyskania informacji o stanie gotowości szkolnej swojego dziecka aby mogli je w osiąganiu tej gotowości odpowiednio do potrzeb wspomagać,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obserwowanie własnego dziecka, na tle grupy, w trakcie dni i zajęć otwartych organizowanych przez nauczycielki,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zaznajomienie z wynikami indywidualnej obserwacji dziecka,</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udostępnianie kart pracy dziecka i teczki jego prac plastycznych,</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wspierania nauczycieli w działaniach mających na celu osiągnięcia gotowości szkolnej dziecka;</w:t>
      </w:r>
    </w:p>
    <w:p w:rsidR="007168FC" w:rsidRPr="0096237A" w:rsidRDefault="007168FC" w:rsidP="007168FC">
      <w:pPr>
        <w:ind w:left="708"/>
        <w:contextualSpacing/>
        <w:jc w:val="both"/>
        <w:rPr>
          <w:rFonts w:ascii="Arial" w:eastAsia="Calibri" w:hAnsi="Arial" w:cs="Arial"/>
          <w:sz w:val="24"/>
          <w:szCs w:val="24"/>
        </w:rPr>
      </w:pPr>
    </w:p>
    <w:p w:rsidR="007168FC" w:rsidRPr="0096237A" w:rsidRDefault="007168FC"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ROZDZIAŁ VI</w:t>
      </w: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WYCHOWANKOWIE PRZEDSZKOLA I ICH RODZICE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18</w:t>
      </w:r>
    </w:p>
    <w:p w:rsidR="00550C67" w:rsidRPr="0096237A" w:rsidRDefault="00550C67"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Rodzice mają prawo do: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konsultacji indywidualnych z wychowawcą,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bezpośredniego uczestnictwa w codziennym życiu grupy,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wyrażania i przekazywania dyrektorowi uwag i opinii na temat pracy nauczycieli i przedszkola.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bCs/>
          <w:color w:val="000000"/>
          <w:sz w:val="24"/>
          <w:szCs w:val="24"/>
          <w:lang w:eastAsia="pl-PL"/>
        </w:rPr>
        <w:t xml:space="preserve">2. </w:t>
      </w:r>
      <w:r w:rsidRPr="0096237A">
        <w:rPr>
          <w:rFonts w:ascii="Arial" w:eastAsia="Times New Roman" w:hAnsi="Arial" w:cs="Arial"/>
          <w:color w:val="000000"/>
          <w:sz w:val="24"/>
          <w:szCs w:val="24"/>
          <w:lang w:eastAsia="pl-PL"/>
        </w:rPr>
        <w:t xml:space="preserve">Do podstawowych obowiązków rodziców dziecka należy: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przestrzeganie niniejszego statutu,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respektowanie uchwał Rady Pedagogicznej i Rady Rodziców,</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zapewnienie dziecku zaopatrzenia w niezbędne przedmioty, przybory i pomoce,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terminowe uiszczanie odpłatności za pobyt dziecka w przedszkolu,</w:t>
      </w:r>
    </w:p>
    <w:p w:rsidR="002D7AF6" w:rsidRPr="0096237A" w:rsidRDefault="008A3B48" w:rsidP="002D7AF6">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przyprowadzanie i odbieranie dziecka z przedszkola lub zadbanie o upoważnienie do tego osoby zapewniającej dziecku pełne bezpieczeństwo,</w:t>
      </w:r>
    </w:p>
    <w:p w:rsidR="008A3B48"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niezwłoczne informowanie o nie</w:t>
      </w:r>
      <w:r w:rsidR="002D7AF6">
        <w:rPr>
          <w:rFonts w:ascii="Arial" w:eastAsia="Times New Roman" w:hAnsi="Arial" w:cs="Arial"/>
          <w:color w:val="000000"/>
          <w:sz w:val="24"/>
          <w:szCs w:val="24"/>
          <w:lang w:eastAsia="pl-PL"/>
        </w:rPr>
        <w:t>obecności dziecka w przedszkolu,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7) w przypadku choroby zakaźnej dziecka, rodzice zobowiązani są do powiadomienia nauczycielki lub dyrektora placówki,</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8) udzielanie nauczycielom rzetelnej informacji o dziecku,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9) nie przyprowadzanie do przedszkola dzieci chorych, których stan zdrowia zagraża im samym lub innym dzieciom</w:t>
      </w:r>
    </w:p>
    <w:p w:rsidR="002D7AF6" w:rsidRPr="0096237A"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10) punktualne przyprowadzanie do przedszkola dziecko, umożliwiając mu udział w organizowanych zajęciach oraz zapewnienie mu bezpieczeństwa.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19</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Wychowankami przedszkola są dzieci w wieku określonym odrębnymi przepisami.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Wychowanek przedszkola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właściwie zorganizowanej opieki wychowawczej zapewniającej bezpieczeństwo, ochronę przed przemocą,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właściwie zorganizowanego procesu edukacyjnego, zgodnie z zasadami higieny pracy umysłowej i własnego tempa rozwoju,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swobody wyrażania myśli i przekonań w szczególności dotyczących życia przedszkolnego, religijnego oraz światopoglądu, jeśli nie narusza tym dobra innych ludzi,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rozwijania zainteresowań, zdolności i talentu,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sprawiedliwej, obiektywnej i jawnej oceny postępów w rozwoju psychofizycznym,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pomocy w przypadku trudności rozwojowych.</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Wychowanek przedszkola zawsze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akceptacji takim jakim jest,</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spokoju i samotności, gdy tego potrzebuje,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aktywnej dyskusji z dziećmi i dorosłymi,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aktywnego kształtowania kontaktów społecznych i otrzymywania w tym pomocy,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zabawy i wyboru towarzyszy zabawy,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wypoczynku, jeśli jest zmęczony,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7) jedzenia i picia, gdy jest głodny i spragniony,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zdrowego jedzenia.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Wychowanek przedszkola ma obowiązek przestrzegania umów społecznych obowiązujących w społeczności przedszkolnej, a zwłaszcza dotyczących:</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systematycznego i aktywnego uczestniczenia w zajęciach edukacyjnych i w życiu przedszkola na miarę własnych możliwości,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2) przestrzegania zasad kultury współżycia w odniesieniu do rówieśników, nauczycieli i innych pracowników przedszkola,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odpowiedzialności za własne życie, zdrowie i higienę,</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dbania o własne dobro, ład i porządek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20</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Rada Pedagogiczna może podjąć uchwałę upoważniającą Dyrektora do skreślenia dziecka z listy przedszkolaków w n/w przypadkach: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braku pisemnego usprawiedliwienia długotrwałej, ciągłej nieobecności dziecka w przedszkolu obejmującej co najmniej 30 dni,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2. Przyjęty w przedszkolu tryb postępowania z dzieckiem często stwarzającym sytuacje zagrażające zdrowiu i bezpieczeństwu własnemu i innych dzieci: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indywidualna terapia prowadzona przez nauczyciela i specjalistę z dzieckiem w formie zajęć indywidualnych i grupowych,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konsultacje z rodzicami i terapia rodzinna,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konsultacje i terapia w specjalistycznych instytucjach,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rozmowy z dyrektorem,</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Skreślenia dziecka z listy przyjętych wychowanków w wymienionych przypadkach dokonuje Dyrektor, stosując poniższą procedurę:</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wysłanie do rodziców lub doręczenie pisma informującego o naruszeniu zapisów statutu za potwierdzeniem odbioru,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ustalenie sytuacji dziecka i rodziny, rozmowa-negocjacje Dyrektora, psychologa z rodzicami,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zasięgnięcie w sytuacji problemowej opinii odpowiednich instytucji ze</w:t>
      </w:r>
      <w:r w:rsidR="00E33B76" w:rsidRPr="0096237A">
        <w:rPr>
          <w:rFonts w:ascii="Arial" w:eastAsia="TimesNewRoman" w:hAnsi="Arial" w:cs="Arial"/>
          <w:color w:val="000000"/>
          <w:sz w:val="24"/>
          <w:szCs w:val="24"/>
        </w:rPr>
        <w:t>wnętr</w:t>
      </w:r>
      <w:r w:rsidR="00CB1349" w:rsidRPr="0096237A">
        <w:rPr>
          <w:rFonts w:ascii="Arial" w:eastAsia="TimesNewRoman" w:hAnsi="Arial" w:cs="Arial"/>
          <w:color w:val="000000"/>
          <w:sz w:val="24"/>
          <w:szCs w:val="24"/>
        </w:rPr>
        <w:t>znych (np. MOPS w Częstochowie ),</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przedstawienie członkom Rady pedagogicznej sytuacji nie przestrzegania zapisów statutu i powtarzających się uchybień ze strony rodziców dziecka,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5) podjęcie uchwały przez Radę Pedagogiczną w sprawie skreślenia z listy wychowanków,</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6) rozwiązanie umowy cywilno-prawnej o świadczeniu usług.</w:t>
      </w:r>
    </w:p>
    <w:p w:rsidR="004A03B4" w:rsidRPr="0096237A" w:rsidRDefault="008A3B48" w:rsidP="004A03B4">
      <w:pPr>
        <w:spacing w:before="120" w:after="0" w:line="240" w:lineRule="auto"/>
        <w:jc w:val="center"/>
        <w:rPr>
          <w:rFonts w:ascii="Arial" w:eastAsia="TimesNewRoman" w:hAnsi="Arial" w:cs="Arial"/>
          <w:color w:val="000000"/>
          <w:sz w:val="24"/>
          <w:szCs w:val="24"/>
        </w:rPr>
      </w:pPr>
      <w:r w:rsidRPr="0096237A">
        <w:rPr>
          <w:rFonts w:ascii="Arial" w:eastAsia="TimesNewRoman" w:hAnsi="Arial" w:cs="Arial"/>
          <w:color w:val="000000"/>
          <w:sz w:val="24"/>
          <w:szCs w:val="24"/>
        </w:rPr>
        <w:t>4. Skreślenie dziecka z listy przyjętych wychowanków następuje w drodze decyzji administracyjnej.</w:t>
      </w: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 xml:space="preserve"> ROZDZIAŁ VII</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PRZETWARZANIE DANYCH OSOBOWYCH</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p>
    <w:p w:rsidR="004A03B4" w:rsidRPr="00605025" w:rsidRDefault="004A03B4" w:rsidP="004A03B4">
      <w:pPr>
        <w:shd w:val="clear" w:color="auto" w:fill="FFFFFF"/>
        <w:spacing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2</w:t>
      </w:r>
      <w:r w:rsidR="002E347F" w:rsidRPr="00605025">
        <w:rPr>
          <w:rFonts w:ascii="Arial" w:eastAsia="Times New Roman" w:hAnsi="Arial" w:cs="Arial"/>
          <w:sz w:val="24"/>
          <w:szCs w:val="24"/>
          <w:lang w:eastAsia="pl-PL"/>
        </w:rPr>
        <w:t>1</w:t>
      </w:r>
    </w:p>
    <w:p w:rsidR="004A03B4" w:rsidRPr="00605025" w:rsidRDefault="004A03B4" w:rsidP="004A03B4">
      <w:pPr>
        <w:spacing w:after="0" w:line="240" w:lineRule="auto"/>
        <w:rPr>
          <w:rFonts w:ascii="Arial" w:hAnsi="Arial" w:cs="Arial"/>
          <w:sz w:val="24"/>
          <w:szCs w:val="24"/>
        </w:rPr>
      </w:pPr>
    </w:p>
    <w:p w:rsidR="004A03B4" w:rsidRPr="00605025" w:rsidRDefault="004A03B4" w:rsidP="004A03B4">
      <w:pPr>
        <w:spacing w:after="0" w:line="240" w:lineRule="auto"/>
        <w:ind w:left="-426"/>
        <w:rPr>
          <w:rFonts w:ascii="Arial" w:hAnsi="Arial" w:cs="Arial"/>
          <w:sz w:val="24"/>
          <w:szCs w:val="24"/>
        </w:rPr>
      </w:pPr>
      <w:r w:rsidRPr="00605025">
        <w:rPr>
          <w:rFonts w:ascii="Arial" w:eastAsia="Times New Roman" w:hAnsi="Arial" w:cs="Arial"/>
          <w:sz w:val="24"/>
          <w:szCs w:val="24"/>
        </w:rPr>
        <w:t xml:space="preserve">Informacje dotyczące przetwarzania danych osobowych </w:t>
      </w:r>
      <w:r w:rsidRPr="00605025">
        <w:rPr>
          <w:rFonts w:ascii="Arial" w:hAnsi="Arial" w:cs="Arial"/>
          <w:sz w:val="24"/>
          <w:szCs w:val="24"/>
        </w:rPr>
        <w:t>dla uczniów i ich rodziców</w:t>
      </w:r>
    </w:p>
    <w:p w:rsidR="004A03B4" w:rsidRPr="00605025" w:rsidRDefault="004A03B4" w:rsidP="004A03B4">
      <w:pPr>
        <w:spacing w:after="0" w:line="240" w:lineRule="auto"/>
        <w:ind w:left="-426"/>
        <w:jc w:val="both"/>
        <w:rPr>
          <w:rFonts w:ascii="Arial" w:hAnsi="Arial" w:cs="Arial"/>
          <w:sz w:val="24"/>
          <w:szCs w:val="24"/>
        </w:rPr>
      </w:pPr>
      <w:r w:rsidRPr="00605025">
        <w:rPr>
          <w:rFonts w:ascii="Arial" w:hAnsi="Arial" w:cs="Arial"/>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605025" w:rsidRDefault="004A03B4" w:rsidP="00D12B27">
      <w:pPr>
        <w:numPr>
          <w:ilvl w:val="0"/>
          <w:numId w:val="13"/>
        </w:numPr>
        <w:spacing w:after="0" w:line="240" w:lineRule="auto"/>
        <w:ind w:left="-426"/>
        <w:jc w:val="both"/>
        <w:rPr>
          <w:rFonts w:ascii="Arial" w:hAnsi="Arial" w:cs="Arial"/>
          <w:sz w:val="24"/>
          <w:szCs w:val="24"/>
        </w:rPr>
      </w:pPr>
      <w:r w:rsidRPr="00605025">
        <w:rPr>
          <w:rFonts w:ascii="Arial" w:hAnsi="Arial" w:cs="Arial"/>
          <w:sz w:val="24"/>
          <w:szCs w:val="24"/>
        </w:rPr>
        <w:t>Administratorem danych osobowych jest Miejskie Przedszkole Nr 9 w Częstochowie, tel.: 34/.3658130, e-mail: mp09@edukacja.czestochowa.pl</w:t>
      </w:r>
    </w:p>
    <w:p w:rsidR="004A03B4" w:rsidRPr="00605025" w:rsidRDefault="004A03B4" w:rsidP="004A03B4">
      <w:pPr>
        <w:spacing w:after="0" w:line="240" w:lineRule="auto"/>
        <w:ind w:left="-426"/>
        <w:jc w:val="both"/>
        <w:rPr>
          <w:rFonts w:ascii="Arial" w:hAnsi="Arial" w:cs="Arial"/>
          <w:sz w:val="24"/>
          <w:szCs w:val="24"/>
        </w:rPr>
      </w:pPr>
      <w:r w:rsidRPr="00605025">
        <w:rPr>
          <w:rFonts w:ascii="Arial" w:hAnsi="Arial" w:cs="Arial"/>
          <w:sz w:val="24"/>
          <w:szCs w:val="24"/>
        </w:rPr>
        <w:t xml:space="preserve">Kontakt z Inspektorem Ochrony Danych możliwy jest pod adresem e-mail </w:t>
      </w:r>
      <w:hyperlink r:id="rId10" w:history="1">
        <w:r w:rsidRPr="00605025">
          <w:rPr>
            <w:rFonts w:ascii="Arial" w:hAnsi="Arial" w:cs="Arial"/>
            <w:color w:val="0000FF"/>
            <w:sz w:val="24"/>
            <w:szCs w:val="24"/>
            <w:u w:val="single"/>
          </w:rPr>
          <w:t>iod.bfo@edukacja.czestochowa.pl</w:t>
        </w:r>
      </w:hyperlink>
      <w:r w:rsidRPr="00605025">
        <w:rPr>
          <w:rFonts w:ascii="Arial" w:hAnsi="Arial" w:cs="Arial"/>
          <w:sz w:val="24"/>
          <w:szCs w:val="24"/>
        </w:rPr>
        <w:t xml:space="preserve"> lub numer telefonu 34 370 63 14.</w:t>
      </w:r>
    </w:p>
    <w:p w:rsidR="004A03B4" w:rsidRPr="0096237A" w:rsidRDefault="004A03B4" w:rsidP="00D12B27">
      <w:pPr>
        <w:numPr>
          <w:ilvl w:val="0"/>
          <w:numId w:val="13"/>
        </w:numPr>
        <w:tabs>
          <w:tab w:val="left" w:pos="284"/>
        </w:tabs>
        <w:spacing w:after="0" w:line="240" w:lineRule="auto"/>
        <w:ind w:left="-426"/>
        <w:jc w:val="both"/>
        <w:rPr>
          <w:rFonts w:ascii="Arial" w:hAnsi="Arial" w:cs="Arial"/>
          <w:sz w:val="24"/>
          <w:szCs w:val="24"/>
        </w:rPr>
      </w:pPr>
      <w:r w:rsidRPr="00605025">
        <w:rPr>
          <w:rFonts w:ascii="Arial" w:hAnsi="Arial" w:cs="Arial"/>
          <w:sz w:val="24"/>
          <w:szCs w:val="24"/>
        </w:rPr>
        <w:t xml:space="preserve">Dane osobowe będą przetwarzane w celu zapewnienia bezpiecznego pobytu Państwa dziecka w szkole w okresie epidemii COVID-19  na podstawie ustawy z dnia 14 grudnia 2016 r. Prawo oświatowe (Dz. U. 2020 poz. 910), ustawy z dnia 2 marca 2020 r. </w:t>
      </w:r>
      <w:r w:rsidRPr="00605025">
        <w:rPr>
          <w:rFonts w:ascii="Arial" w:hAnsi="Arial" w:cs="Arial"/>
          <w:sz w:val="24"/>
          <w:szCs w:val="24"/>
        </w:rPr>
        <w:lastRenderedPageBreak/>
        <w:t>o</w:t>
      </w:r>
      <w:r w:rsidRPr="0096237A">
        <w:rPr>
          <w:rFonts w:ascii="Arial" w:hAnsi="Arial" w:cs="Arial"/>
          <w:sz w:val="24"/>
          <w:szCs w:val="24"/>
        </w:rPr>
        <w:t>szczególnych rozwiązaniach związanych z zapobieganiem, przeciwdziałaniem i zwalczaniem COVID-19, innych chorób zakaźnych oraz wywołanych nimi sytuacji kryzysowych (Dz. U. 2020 r., poz. 374 ze zm.), rozporządzenia Ministra Edukacji Narodowej z dnia 11 marca 2020 r. w sprawie czasowego ograniczenia funkcjonowania jednostek systemu oświaty w związku z zapobieganiem, przeciwdziałaniem i zwalczaniem COVID-19 (Dz. U. 2020 r., poz. 410 ze zm.), rozporządzenia Ministra Edukacji Narodowej z dnia 20 marca 2020 r. w sprawie szczegółowych rozwiązań w okresie czasowego ograniczenia funkcjonowania jednostek systemu oświaty w związku z zapobieganiem, przeciwdziałaniem i zwalczaniem COVID-19 (Dz. U. 2020 poz. 493 ze zm.), zgodnie z art. 6 ust. 1 lit. e oraz art. 9 ust. 2 lit. i RODO.</w:t>
      </w:r>
    </w:p>
    <w:p w:rsidR="004A03B4" w:rsidRPr="0096237A" w:rsidRDefault="004A03B4" w:rsidP="00D12B27">
      <w:pPr>
        <w:numPr>
          <w:ilvl w:val="0"/>
          <w:numId w:val="13"/>
        </w:numPr>
        <w:tabs>
          <w:tab w:val="left" w:pos="284"/>
        </w:tabs>
        <w:spacing w:after="0" w:line="240" w:lineRule="auto"/>
        <w:ind w:left="-426"/>
        <w:jc w:val="both"/>
        <w:rPr>
          <w:rFonts w:ascii="Arial" w:hAnsi="Arial" w:cs="Arial"/>
          <w:sz w:val="24"/>
          <w:szCs w:val="24"/>
        </w:rPr>
      </w:pPr>
      <w:r w:rsidRPr="0096237A">
        <w:rPr>
          <w:rFonts w:ascii="Arial" w:hAnsi="Arial" w:cs="Arial"/>
          <w:noProof/>
          <w:sz w:val="24"/>
          <w:szCs w:val="24"/>
        </w:rPr>
        <w:t xml:space="preserve">Dane osobowe będą przekazywane wyłącznie przedszkolom uprawnionym do ich przetwarzania  na podstawie umowy zawartej z Administratorem danych lub na podstawie przepisów prawa w szczególności Powiatowej Stacji Sanitarno-Epidemiologicznej w Częstochowie.   </w:t>
      </w:r>
    </w:p>
    <w:p w:rsidR="004A03B4" w:rsidRPr="0096237A" w:rsidRDefault="004A03B4" w:rsidP="00D12B27">
      <w:pPr>
        <w:numPr>
          <w:ilvl w:val="0"/>
          <w:numId w:val="13"/>
        </w:numPr>
        <w:spacing w:after="0" w:line="240" w:lineRule="auto"/>
        <w:ind w:left="-426"/>
        <w:jc w:val="both"/>
        <w:rPr>
          <w:rFonts w:ascii="Arial" w:hAnsi="Arial" w:cs="Arial"/>
          <w:sz w:val="24"/>
          <w:szCs w:val="24"/>
        </w:rPr>
      </w:pPr>
      <w:r w:rsidRPr="0096237A">
        <w:rPr>
          <w:rFonts w:ascii="Arial" w:hAnsi="Arial" w:cs="Arial"/>
          <w:sz w:val="24"/>
          <w:szCs w:val="24"/>
        </w:rPr>
        <w:t>Dane osobowe będą przetwarzane do momentu realizacji celu określonego w pkt. 3. Następnie przechowywane będą w celach archiwalnych, zgodnie z Jednolitym Rzeczowym Wykazem Akt, który dostępny jest w sekretariacie przedszkola.</w:t>
      </w:r>
    </w:p>
    <w:p w:rsidR="004A03B4" w:rsidRPr="0096237A" w:rsidRDefault="004A03B4" w:rsidP="00D12B27">
      <w:pPr>
        <w:numPr>
          <w:ilvl w:val="0"/>
          <w:numId w:val="13"/>
        </w:numPr>
        <w:tabs>
          <w:tab w:val="left" w:pos="284"/>
        </w:tabs>
        <w:spacing w:after="0" w:line="240" w:lineRule="auto"/>
        <w:ind w:left="-426"/>
        <w:jc w:val="both"/>
        <w:rPr>
          <w:rFonts w:ascii="Arial" w:hAnsi="Arial" w:cs="Arial"/>
          <w:sz w:val="24"/>
          <w:szCs w:val="24"/>
        </w:rPr>
      </w:pPr>
      <w:r w:rsidRPr="0096237A">
        <w:rPr>
          <w:rFonts w:ascii="Arial" w:hAnsi="Arial" w:cs="Arial"/>
          <w:sz w:val="24"/>
          <w:szCs w:val="24"/>
        </w:rPr>
        <w:t>Posiadają Państwo prawo do żądania od Administratora danych dostępu do swoich danych osobowych, ich sprostowania, usunięcia, ograniczenia przetwarzania lub sprzeciwu.</w:t>
      </w:r>
    </w:p>
    <w:p w:rsidR="004A03B4" w:rsidRPr="0096237A" w:rsidRDefault="004A03B4" w:rsidP="00D12B27">
      <w:pPr>
        <w:numPr>
          <w:ilvl w:val="0"/>
          <w:numId w:val="13"/>
        </w:numPr>
        <w:tabs>
          <w:tab w:val="left" w:pos="284"/>
        </w:tabs>
        <w:spacing w:after="0" w:line="240" w:lineRule="auto"/>
        <w:ind w:left="-426"/>
        <w:jc w:val="both"/>
        <w:rPr>
          <w:rFonts w:ascii="Arial" w:hAnsi="Arial" w:cs="Arial"/>
          <w:sz w:val="24"/>
          <w:szCs w:val="24"/>
        </w:rPr>
      </w:pPr>
      <w:r w:rsidRPr="0096237A">
        <w:rPr>
          <w:rFonts w:ascii="Arial" w:hAnsi="Arial" w:cs="Arial"/>
          <w:sz w:val="24"/>
          <w:szCs w:val="24"/>
        </w:rPr>
        <w:t>Przysługuje Państwu prawo do wniesienia skargi do organu nadzorczego – Prezesa Urzędu Ochrony Danych Osobowych.</w:t>
      </w:r>
    </w:p>
    <w:p w:rsidR="004A03B4" w:rsidRPr="0096237A" w:rsidRDefault="004A03B4" w:rsidP="00D12B27">
      <w:pPr>
        <w:numPr>
          <w:ilvl w:val="0"/>
          <w:numId w:val="13"/>
        </w:numPr>
        <w:tabs>
          <w:tab w:val="left" w:pos="284"/>
        </w:tabs>
        <w:spacing w:after="0" w:line="240" w:lineRule="auto"/>
        <w:ind w:left="-426"/>
        <w:jc w:val="both"/>
        <w:rPr>
          <w:rFonts w:ascii="Arial" w:hAnsi="Arial" w:cs="Arial"/>
          <w:sz w:val="24"/>
          <w:szCs w:val="24"/>
        </w:rPr>
      </w:pPr>
      <w:r w:rsidRPr="0096237A">
        <w:rPr>
          <w:rFonts w:ascii="Arial" w:hAnsi="Arial" w:cs="Arial"/>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rsidR="004A03B4" w:rsidRPr="0096237A" w:rsidRDefault="004A03B4" w:rsidP="004A03B4">
      <w:pPr>
        <w:spacing w:after="0" w:line="240" w:lineRule="auto"/>
        <w:ind w:left="340"/>
        <w:jc w:val="both"/>
        <w:rPr>
          <w:rFonts w:ascii="Arial" w:hAnsi="Arial" w:cs="Arial"/>
          <w:sz w:val="24"/>
          <w:szCs w:val="24"/>
        </w:rPr>
      </w:pPr>
    </w:p>
    <w:p w:rsidR="004A03B4" w:rsidRPr="0096237A" w:rsidRDefault="004A03B4" w:rsidP="004A03B4">
      <w:pPr>
        <w:spacing w:after="0" w:line="240" w:lineRule="auto"/>
        <w:ind w:left="340"/>
        <w:jc w:val="center"/>
        <w:rPr>
          <w:rFonts w:ascii="Arial" w:hAnsi="Arial" w:cs="Arial"/>
          <w:b/>
          <w:sz w:val="24"/>
          <w:szCs w:val="24"/>
        </w:rPr>
      </w:pPr>
    </w:p>
    <w:p w:rsidR="004A03B4" w:rsidRPr="0096237A" w:rsidRDefault="004A03B4" w:rsidP="004A03B4">
      <w:pPr>
        <w:spacing w:after="0" w:line="240" w:lineRule="auto"/>
        <w:ind w:left="-426"/>
        <w:rPr>
          <w:rFonts w:ascii="Arial" w:eastAsia="Times New Roman" w:hAnsi="Arial" w:cs="Arial"/>
          <w:b/>
          <w:sz w:val="24"/>
          <w:szCs w:val="24"/>
        </w:rPr>
      </w:pPr>
      <w:r w:rsidRPr="0096237A">
        <w:rPr>
          <w:rFonts w:ascii="Arial" w:eastAsia="Times New Roman" w:hAnsi="Arial" w:cs="Arial"/>
          <w:b/>
          <w:sz w:val="24"/>
          <w:szCs w:val="24"/>
        </w:rPr>
        <w:t>Informacje dotyczące przetwarzania danych osobowych dla pracowników</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 xml:space="preserve">Administratorem danych osobowych jest </w:t>
      </w:r>
      <w:r w:rsidR="000940F1">
        <w:rPr>
          <w:rFonts w:ascii="Arial" w:hAnsi="Arial" w:cs="Arial"/>
          <w:sz w:val="24"/>
          <w:szCs w:val="24"/>
        </w:rPr>
        <w:t>Miejskie Przedszkole Nr 9</w:t>
      </w:r>
      <w:r w:rsidRPr="0096237A">
        <w:rPr>
          <w:rFonts w:ascii="Arial" w:eastAsia="Times New Roman" w:hAnsi="Arial" w:cs="Arial"/>
          <w:sz w:val="24"/>
          <w:szCs w:val="24"/>
        </w:rPr>
        <w:t xml:space="preserve">w Częstochowie, tel.: </w:t>
      </w:r>
      <w:r w:rsidR="000940F1">
        <w:rPr>
          <w:rFonts w:ascii="Arial" w:hAnsi="Arial" w:cs="Arial"/>
          <w:sz w:val="24"/>
          <w:szCs w:val="24"/>
        </w:rPr>
        <w:t>34 365 81 30</w:t>
      </w:r>
      <w:r w:rsidR="000940F1">
        <w:rPr>
          <w:rFonts w:ascii="Arial" w:eastAsia="Times New Roman" w:hAnsi="Arial" w:cs="Arial"/>
          <w:sz w:val="24"/>
          <w:szCs w:val="24"/>
        </w:rPr>
        <w:t>, e-mail: mp09</w:t>
      </w:r>
      <w:r w:rsidRPr="0096237A">
        <w:rPr>
          <w:rFonts w:ascii="Arial" w:eastAsia="Times New Roman" w:hAnsi="Arial" w:cs="Arial"/>
          <w:sz w:val="24"/>
          <w:szCs w:val="24"/>
        </w:rPr>
        <w:t>@edukacja.czestochowa.pl</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 xml:space="preserve">Kontakt z Inspektorem Ochrony Danych możliwy jest pod adresem e-mail </w:t>
      </w:r>
      <w:hyperlink r:id="rId11" w:history="1">
        <w:r w:rsidRPr="0096237A">
          <w:rPr>
            <w:rFonts w:ascii="Arial" w:hAnsi="Arial" w:cs="Arial"/>
            <w:color w:val="0000FF"/>
            <w:sz w:val="24"/>
            <w:szCs w:val="24"/>
            <w:u w:val="single"/>
          </w:rPr>
          <w:t>iod.bfo@edukacja.czestochowa.pl</w:t>
        </w:r>
      </w:hyperlink>
      <w:r w:rsidRPr="0096237A">
        <w:rPr>
          <w:rFonts w:ascii="Arial" w:hAnsi="Arial" w:cs="Arial"/>
          <w:sz w:val="24"/>
          <w:szCs w:val="24"/>
        </w:rPr>
        <w:t xml:space="preserve"> lub numer telefonu 34 370 63 14.</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Pana/i dane osobowe będą przetwarzane w celu zapewnienia bezpiecznych i higienicznych warunków pracy w okresie epidemii COVID -19  na podstawie ustawy z dnia 26 czerwca 1974 r. Kodeks pracy ( Dz. U. 2020 r., poz. 1320), ustawy z dnia 2 marca 2020 r. o szczególnych rozwiązaniach związanych z zapobieganiem, przeciwdziałaniem i zwalczaniem COVID-19, innych chorób zakaźnych oraz wywołanych nimi sytuacji kryzysowych (Dz. U 2020 r.,  poz. 374 ze zm.), zgodnie z art. 6 ust. 1 lit. c oraz art. 9 ust. 2 lit. i RODO.</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hAnsi="Arial" w:cs="Arial"/>
          <w:noProof/>
          <w:sz w:val="24"/>
          <w:szCs w:val="24"/>
        </w:rPr>
        <w:t xml:space="preserve">Dane osobowe będą przekazywane wyłącznie przedszkoleom uprawnionym do ich przetwarzania  na podstawie umowy zawartej z Administratorem danych lub na podstawie przepisów prawa w szczególności Powiatowej Stacji Sanitarno-Epidemiologicznej w Częstochowie.   </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hAnsi="Arial" w:cs="Arial"/>
          <w:sz w:val="24"/>
          <w:szCs w:val="24"/>
        </w:rPr>
        <w:lastRenderedPageBreak/>
        <w:t>Pana/i dane osobowe będą przetwarzane do momentu realizacji celu określonego w pkt. 3. Następnie przechowywane będą w celach archiwalnych, zgodnie z Jednolitym Rzeczowym Wykazem Akt, który dostępny jest w sekretariacie przedszkola.</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Posiadają Państwo prawo do żądania od Administratora danych dostępu do swoich danych osobowych, ich sprostowania, usunięcia lub ograniczenia przetwarzania.</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Przysługuje Państwu prawo do wniesienia skargi do organu nadzorczego – Prezesa Urzędu Ochrony Danych Osobowych.</w:t>
      </w:r>
    </w:p>
    <w:p w:rsidR="004A03B4" w:rsidRPr="0096237A" w:rsidRDefault="004A03B4" w:rsidP="00D12B27">
      <w:pPr>
        <w:numPr>
          <w:ilvl w:val="0"/>
          <w:numId w:val="14"/>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Podanie danych osobowych jest wymogiem ustawowym i jest obowiązkowe ze względu na przepisy prawa w szczególności zapewnienia bezpiecznych i higienicznych warunków pracy w okresie epidemii COVID-19.</w:t>
      </w:r>
    </w:p>
    <w:p w:rsidR="004A03B4" w:rsidRPr="0096237A" w:rsidRDefault="004A03B4" w:rsidP="004A03B4">
      <w:pPr>
        <w:shd w:val="clear" w:color="auto" w:fill="FFFFFF"/>
        <w:spacing w:after="0" w:line="240" w:lineRule="auto"/>
        <w:ind w:left="-426"/>
        <w:rPr>
          <w:rFonts w:ascii="Arial" w:eastAsia="Times New Roman" w:hAnsi="Arial" w:cs="Arial"/>
          <w:b/>
          <w:sz w:val="24"/>
          <w:szCs w:val="24"/>
          <w:lang w:eastAsia="pl-PL"/>
        </w:rPr>
      </w:pPr>
    </w:p>
    <w:p w:rsidR="004A03B4" w:rsidRPr="0096237A" w:rsidRDefault="004A03B4" w:rsidP="004A03B4">
      <w:pPr>
        <w:spacing w:after="0" w:line="240" w:lineRule="auto"/>
        <w:ind w:left="1080"/>
        <w:contextualSpacing/>
        <w:jc w:val="center"/>
        <w:rPr>
          <w:rFonts w:ascii="Arial" w:hAnsi="Arial" w:cs="Arial"/>
          <w:b/>
          <w:sz w:val="24"/>
          <w:szCs w:val="24"/>
        </w:rPr>
      </w:pP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VII</w:t>
      </w:r>
      <w:r w:rsidR="004A03B4" w:rsidRPr="0096237A">
        <w:rPr>
          <w:rFonts w:ascii="Arial" w:eastAsia="Times New Roman" w:hAnsi="Arial" w:cs="Arial"/>
          <w:b/>
          <w:color w:val="000000"/>
          <w:sz w:val="24"/>
          <w:szCs w:val="24"/>
          <w:lang w:eastAsia="pl-PL"/>
        </w:rPr>
        <w:t>I</w:t>
      </w: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KOŃCOWE</w:t>
      </w:r>
    </w:p>
    <w:p w:rsidR="008A3B48" w:rsidRDefault="008A3B48" w:rsidP="004A03B4">
      <w:pPr>
        <w:spacing w:before="120" w:after="0" w:line="240" w:lineRule="auto"/>
        <w:jc w:val="center"/>
        <w:rPr>
          <w:rFonts w:ascii="Arial" w:eastAsia="Times New Roman" w:hAnsi="Arial" w:cs="Arial"/>
          <w:b/>
          <w:color w:val="000000"/>
          <w:sz w:val="24"/>
          <w:szCs w:val="24"/>
          <w:lang w:eastAsia="pl-PL"/>
        </w:rPr>
      </w:pPr>
    </w:p>
    <w:p w:rsidR="00536D73" w:rsidRDefault="00536D73" w:rsidP="004A03B4">
      <w:pPr>
        <w:spacing w:before="120" w:after="0" w:line="240" w:lineRule="auto"/>
        <w:jc w:val="center"/>
        <w:rPr>
          <w:rFonts w:ascii="Arial" w:eastAsia="Times New Roman" w:hAnsi="Arial" w:cs="Arial"/>
          <w:b/>
          <w:color w:val="000000"/>
          <w:sz w:val="24"/>
          <w:szCs w:val="24"/>
          <w:lang w:eastAsia="pl-PL"/>
        </w:rPr>
      </w:pPr>
    </w:p>
    <w:p w:rsidR="00536D73" w:rsidRDefault="00536D73" w:rsidP="004A03B4">
      <w:pPr>
        <w:spacing w:before="120" w:after="0" w:line="240" w:lineRule="auto"/>
        <w:jc w:val="center"/>
        <w:rPr>
          <w:rFonts w:ascii="Arial" w:eastAsia="Times New Roman" w:hAnsi="Arial" w:cs="Arial"/>
          <w:b/>
          <w:color w:val="000000"/>
          <w:sz w:val="24"/>
          <w:szCs w:val="24"/>
          <w:lang w:eastAsia="pl-PL"/>
        </w:rPr>
      </w:pPr>
    </w:p>
    <w:p w:rsidR="00536D73" w:rsidRPr="00605025" w:rsidRDefault="00536D73" w:rsidP="004A03B4">
      <w:pPr>
        <w:spacing w:before="120" w:after="0" w:line="240" w:lineRule="auto"/>
        <w:jc w:val="center"/>
        <w:rPr>
          <w:rFonts w:ascii="Arial" w:eastAsia="Times New Roman" w:hAnsi="Arial" w:cs="Arial"/>
          <w:b/>
          <w:sz w:val="24"/>
          <w:szCs w:val="24"/>
          <w:lang w:eastAsia="pl-PL"/>
        </w:rPr>
      </w:pPr>
    </w:p>
    <w:p w:rsidR="008A3B48" w:rsidRPr="00605025" w:rsidRDefault="002E347F" w:rsidP="008A3B48">
      <w:pPr>
        <w:suppressAutoHyphens/>
        <w:spacing w:after="0" w:line="240" w:lineRule="auto"/>
        <w:jc w:val="center"/>
        <w:rPr>
          <w:rFonts w:ascii="Arial" w:eastAsia="Times New Roman" w:hAnsi="Arial" w:cs="Arial"/>
          <w:sz w:val="24"/>
          <w:szCs w:val="24"/>
          <w:lang w:eastAsia="zh-CN"/>
        </w:rPr>
      </w:pPr>
      <w:r w:rsidRPr="00605025">
        <w:rPr>
          <w:rFonts w:ascii="Arial" w:eastAsia="Times New Roman" w:hAnsi="Arial" w:cs="Arial"/>
          <w:bCs/>
          <w:sz w:val="24"/>
          <w:szCs w:val="24"/>
          <w:lang w:eastAsia="zh-CN"/>
        </w:rPr>
        <w:t>§ 22</w:t>
      </w:r>
    </w:p>
    <w:p w:rsidR="008A3B48" w:rsidRPr="00605025" w:rsidRDefault="008A3B48" w:rsidP="00D12B27">
      <w:pPr>
        <w:numPr>
          <w:ilvl w:val="0"/>
          <w:numId w:val="11"/>
        </w:numPr>
        <w:tabs>
          <w:tab w:val="left" w:pos="360"/>
        </w:tabs>
        <w:suppressAutoHyphens/>
        <w:spacing w:before="280"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605025" w:rsidRDefault="008A3B48"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stan i zabezpieczenie majątku przedszkola odpowiedzialny jest dyrektor placówki. </w:t>
      </w:r>
    </w:p>
    <w:p w:rsidR="008A3B48" w:rsidRPr="00605025" w:rsidRDefault="008A3B48"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Majątek przedszkola może być zbywany lub przekazywany w porozumieniu i za zgodą organu prowadzącego placówkę. </w:t>
      </w:r>
    </w:p>
    <w:p w:rsidR="008A3B48" w:rsidRPr="00605025" w:rsidRDefault="008A3B48"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Wysokość kwot pozostających w dyspozycji dyrektora przedszkola oraz ich szczegółowe rozdysponowanie określa budżet placówki na dany rok budżetowy. </w:t>
      </w:r>
    </w:p>
    <w:p w:rsidR="008A3B48" w:rsidRPr="00605025" w:rsidRDefault="008A3B48"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prawidłowość merytoryczną wykonania budżetu przedszkola odpowiada dyrektor placówki. </w:t>
      </w:r>
    </w:p>
    <w:p w:rsidR="008A3B48" w:rsidRPr="00605025" w:rsidRDefault="00E65542"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Obsługę księgową prowadzi BFO.</w:t>
      </w:r>
    </w:p>
    <w:p w:rsidR="008A3B48" w:rsidRPr="00605025" w:rsidRDefault="008A3B48" w:rsidP="00D12B27">
      <w:pPr>
        <w:numPr>
          <w:ilvl w:val="0"/>
          <w:numId w:val="11"/>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Szczegółowe zasady gospodarki materiałowej, finansowej i księgowej przedszkola określają odrębne przepisy. </w:t>
      </w:r>
    </w:p>
    <w:p w:rsidR="008A3B48" w:rsidRPr="00605025" w:rsidRDefault="008A3B48" w:rsidP="00D12B27">
      <w:pPr>
        <w:numPr>
          <w:ilvl w:val="0"/>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Przedszkole przechowuje dokumentację zgodnie z odrębnymi przepisami.</w:t>
      </w:r>
    </w:p>
    <w:p w:rsidR="008A3B48" w:rsidRPr="00605025" w:rsidRDefault="008A3B48" w:rsidP="00D12B27">
      <w:pPr>
        <w:numPr>
          <w:ilvl w:val="0"/>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Zasady gospodarki finansowej i materiałowej przedszkola określają odrębne przepisy - Instrukcja inwentarzowa i kasowa .</w:t>
      </w:r>
    </w:p>
    <w:p w:rsidR="008A3B48" w:rsidRPr="00605025" w:rsidRDefault="008A3B48" w:rsidP="00D12B27">
      <w:pPr>
        <w:numPr>
          <w:ilvl w:val="0"/>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Dla zapewnienia znajomości statutu przez wszystkich zainteresowanych ustala się :</w:t>
      </w:r>
    </w:p>
    <w:p w:rsidR="008A3B48" w:rsidRPr="00605025" w:rsidRDefault="008A3B48" w:rsidP="00D12B27">
      <w:pPr>
        <w:numPr>
          <w:ilvl w:val="1"/>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na stronie BIP oraz stronie internetowej przedszkola,</w:t>
      </w:r>
    </w:p>
    <w:p w:rsidR="008A3B48" w:rsidRPr="00605025" w:rsidRDefault="008A3B48" w:rsidP="00D12B27">
      <w:pPr>
        <w:numPr>
          <w:ilvl w:val="1"/>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przez Dyrektora Przedszkola na życzenie osób zainteresowanych,</w:t>
      </w:r>
    </w:p>
    <w:p w:rsidR="008A3B48" w:rsidRPr="00605025" w:rsidRDefault="008A3B48" w:rsidP="00D12B27">
      <w:pPr>
        <w:numPr>
          <w:ilvl w:val="1"/>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wystawienie statutu przy tablicy ogłoszeń dla rodziców,</w:t>
      </w:r>
    </w:p>
    <w:p w:rsidR="008A3B48" w:rsidRPr="00605025" w:rsidRDefault="008A3B48" w:rsidP="00D12B27">
      <w:pPr>
        <w:numPr>
          <w:ilvl w:val="0"/>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Zmiany w statucie są zatwierdzone w drodze uchwały Rady Pedagogicznej .</w:t>
      </w:r>
    </w:p>
    <w:p w:rsidR="008A3B48" w:rsidRPr="00605025" w:rsidRDefault="008A3B48" w:rsidP="00D12B27">
      <w:pPr>
        <w:numPr>
          <w:ilvl w:val="0"/>
          <w:numId w:val="11"/>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Dyrektor po nowelizacji Statutu opracowuje i publikuje tekst ujednolicony Statutu .</w:t>
      </w:r>
    </w:p>
    <w:p w:rsidR="008A3B48" w:rsidRPr="00605025" w:rsidRDefault="008A3B48" w:rsidP="008A3B48">
      <w:pPr>
        <w:suppressAutoHyphens/>
        <w:spacing w:after="0" w:line="240" w:lineRule="auto"/>
        <w:jc w:val="both"/>
        <w:rPr>
          <w:rFonts w:ascii="Arial" w:eastAsia="Times New Roman" w:hAnsi="Arial" w:cs="Arial"/>
          <w:sz w:val="24"/>
          <w:szCs w:val="24"/>
          <w:lang w:eastAsia="zh-CN"/>
        </w:rPr>
      </w:pPr>
    </w:p>
    <w:p w:rsidR="008A3B48" w:rsidRPr="00605025" w:rsidRDefault="008A3B48" w:rsidP="008A3B48">
      <w:p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lastRenderedPageBreak/>
        <w:t>Niniejszy statut został przyjęty uchwałą</w:t>
      </w:r>
      <w:r w:rsidR="004A03B4" w:rsidRPr="00605025">
        <w:rPr>
          <w:rFonts w:ascii="Arial" w:eastAsia="Times New Roman" w:hAnsi="Arial" w:cs="Arial"/>
          <w:sz w:val="24"/>
          <w:szCs w:val="24"/>
          <w:lang w:eastAsia="zh-CN"/>
        </w:rPr>
        <w:t xml:space="preserve"> Rady</w:t>
      </w:r>
      <w:r w:rsidR="008E6702" w:rsidRPr="00605025">
        <w:rPr>
          <w:rFonts w:ascii="Arial" w:eastAsia="Times New Roman" w:hAnsi="Arial" w:cs="Arial"/>
          <w:sz w:val="24"/>
          <w:szCs w:val="24"/>
          <w:lang w:eastAsia="zh-CN"/>
        </w:rPr>
        <w:t xml:space="preserve"> Pedagogicznej w dniu 01.09.2021</w:t>
      </w:r>
      <w:r w:rsidRPr="00605025">
        <w:rPr>
          <w:rFonts w:ascii="Arial" w:eastAsia="Times New Roman" w:hAnsi="Arial" w:cs="Arial"/>
          <w:sz w:val="24"/>
          <w:szCs w:val="24"/>
          <w:lang w:eastAsia="zh-CN"/>
        </w:rPr>
        <w:t xml:space="preserve"> r. </w:t>
      </w:r>
    </w:p>
    <w:p w:rsidR="00595798" w:rsidRPr="00605025" w:rsidRDefault="008E6702" w:rsidP="008A3B48">
      <w:pPr>
        <w:suppressAutoHyphens/>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Obowiązuje od dnia 01.09.2021</w:t>
      </w:r>
      <w:r w:rsidR="008A3B48" w:rsidRPr="00605025">
        <w:rPr>
          <w:rFonts w:ascii="Arial" w:eastAsia="Times New Roman" w:hAnsi="Arial" w:cs="Arial"/>
          <w:sz w:val="24"/>
          <w:szCs w:val="24"/>
          <w:lang w:eastAsia="zh-CN"/>
        </w:rPr>
        <w:t xml:space="preserve"> r. </w:t>
      </w:r>
    </w:p>
    <w:p w:rsidR="00B42B96" w:rsidRPr="00605025" w:rsidRDefault="00595798" w:rsidP="008A3B48">
      <w:pPr>
        <w:suppressAutoHyphens/>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dniu wejścia w życie niniejszego Statutu traci </w:t>
      </w:r>
      <w:r w:rsidR="00B42B96" w:rsidRPr="00605025">
        <w:rPr>
          <w:rFonts w:ascii="Arial" w:eastAsia="Times New Roman" w:hAnsi="Arial" w:cs="Arial"/>
          <w:sz w:val="24"/>
          <w:szCs w:val="24"/>
          <w:lang w:eastAsia="zh-CN"/>
        </w:rPr>
        <w:t xml:space="preserve">ważność Statut obowiązujący </w:t>
      </w:r>
    </w:p>
    <w:p w:rsidR="008A3B48" w:rsidRPr="00605025" w:rsidRDefault="008E6702" w:rsidP="008A3B48">
      <w:pPr>
        <w:suppressAutoHyphens/>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od 01 września 2020</w:t>
      </w:r>
      <w:r w:rsidR="00B42B96" w:rsidRPr="00605025">
        <w:rPr>
          <w:rFonts w:ascii="Arial" w:eastAsia="Times New Roman" w:hAnsi="Arial" w:cs="Arial"/>
          <w:sz w:val="24"/>
          <w:szCs w:val="24"/>
          <w:lang w:eastAsia="zh-CN"/>
        </w:rPr>
        <w:t xml:space="preserve"> r.</w:t>
      </w:r>
      <w:r w:rsidR="008A3B48" w:rsidRPr="00605025">
        <w:rPr>
          <w:rFonts w:ascii="Arial" w:eastAsia="Times New Roman" w:hAnsi="Arial" w:cs="Arial"/>
          <w:sz w:val="24"/>
          <w:szCs w:val="24"/>
          <w:lang w:eastAsia="zh-CN"/>
        </w:rPr>
        <w:br/>
      </w:r>
      <w:bookmarkStart w:id="0" w:name="_GoBack"/>
      <w:bookmarkEnd w:id="0"/>
      <w:r w:rsidR="008A3B48" w:rsidRPr="00605025">
        <w:rPr>
          <w:rFonts w:ascii="Arial" w:eastAsia="Times New Roman" w:hAnsi="Arial" w:cs="Arial"/>
          <w:sz w:val="24"/>
          <w:szCs w:val="24"/>
          <w:lang w:eastAsia="zh-CN"/>
        </w:rPr>
        <w:br/>
      </w:r>
    </w:p>
    <w:p w:rsidR="008A3B48" w:rsidRPr="00605025" w:rsidRDefault="008A3B48"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Za zgodność z protokołem</w:t>
      </w:r>
      <w:r w:rsidR="000940F1" w:rsidRPr="00605025">
        <w:rPr>
          <w:rFonts w:ascii="Arial" w:eastAsia="Times New Roman" w:hAnsi="Arial" w:cs="Arial"/>
          <w:lang w:eastAsia="zh-CN"/>
        </w:rPr>
        <w:t xml:space="preserve"> Rady </w:t>
      </w:r>
      <w:r w:rsidR="008E6702" w:rsidRPr="00605025">
        <w:rPr>
          <w:rFonts w:ascii="Arial" w:eastAsia="Times New Roman" w:hAnsi="Arial" w:cs="Arial"/>
          <w:lang w:eastAsia="zh-CN"/>
        </w:rPr>
        <w:t>Pedagogicznej z dnia 01.09.2021</w:t>
      </w:r>
      <w:r w:rsidR="000940F1" w:rsidRPr="00605025">
        <w:rPr>
          <w:rFonts w:ascii="Arial" w:eastAsia="Times New Roman" w:hAnsi="Arial" w:cs="Arial"/>
          <w:lang w:eastAsia="zh-CN"/>
        </w:rPr>
        <w:t xml:space="preserve">r. </w:t>
      </w:r>
    </w:p>
    <w:p w:rsidR="008A3B48" w:rsidRPr="00605025" w:rsidRDefault="008A3B48"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Rada Pedagogiczna :                                                                  Prz</w:t>
      </w:r>
      <w:r w:rsidR="000940F1" w:rsidRPr="00605025">
        <w:rPr>
          <w:rFonts w:ascii="Arial" w:eastAsia="Times New Roman" w:hAnsi="Arial" w:cs="Arial"/>
          <w:lang w:eastAsia="zh-CN"/>
        </w:rPr>
        <w:t>ewodnicząca Rady :</w:t>
      </w:r>
    </w:p>
    <w:p w:rsidR="008A3B48" w:rsidRPr="00605025" w:rsidRDefault="009C549B"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Dyrektor Beata Wyderka</w:t>
      </w:r>
    </w:p>
    <w:p w:rsidR="005E4020" w:rsidRPr="00605025" w:rsidRDefault="005E4020">
      <w:pPr>
        <w:rPr>
          <w:rFonts w:ascii="Arial" w:hAnsi="Arial" w:cs="Arial"/>
        </w:rPr>
      </w:pPr>
    </w:p>
    <w:p w:rsidR="009C549B" w:rsidRPr="00605025" w:rsidRDefault="009C549B">
      <w:pPr>
        <w:rPr>
          <w:rFonts w:ascii="Arial" w:hAnsi="Arial" w:cs="Arial"/>
        </w:rPr>
      </w:pPr>
    </w:p>
    <w:sectPr w:rsidR="009C549B" w:rsidRPr="00605025" w:rsidSect="00DE1BB9">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25F" w:rsidRDefault="009E025F" w:rsidP="005D7742">
      <w:pPr>
        <w:spacing w:after="0" w:line="240" w:lineRule="auto"/>
      </w:pPr>
      <w:r>
        <w:separator/>
      </w:r>
    </w:p>
  </w:endnote>
  <w:endnote w:type="continuationSeparator" w:id="1">
    <w:p w:rsidR="009E025F" w:rsidRDefault="009E025F"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E83B0A" w:rsidRDefault="00DE1BB9">
        <w:pPr>
          <w:pStyle w:val="Stopka"/>
          <w:jc w:val="center"/>
        </w:pPr>
        <w:r>
          <w:fldChar w:fldCharType="begin"/>
        </w:r>
        <w:r w:rsidR="00E83B0A">
          <w:instrText>PAGE   \* MERGEFORMAT</w:instrText>
        </w:r>
        <w:r>
          <w:fldChar w:fldCharType="separate"/>
        </w:r>
        <w:r w:rsidR="0091231D" w:rsidRPr="0091231D">
          <w:rPr>
            <w:noProof/>
            <w:lang w:val="pl-PL"/>
          </w:rPr>
          <w:t>33</w:t>
        </w:r>
        <w:r>
          <w:fldChar w:fldCharType="end"/>
        </w:r>
      </w:p>
    </w:sdtContent>
  </w:sdt>
  <w:p w:rsidR="00E83B0A" w:rsidRDefault="00E83B0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25F" w:rsidRDefault="009E025F" w:rsidP="005D7742">
      <w:pPr>
        <w:spacing w:after="0" w:line="240" w:lineRule="auto"/>
      </w:pPr>
      <w:r>
        <w:separator/>
      </w:r>
    </w:p>
  </w:footnote>
  <w:footnote w:type="continuationSeparator" w:id="1">
    <w:p w:rsidR="009E025F" w:rsidRDefault="009E025F"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50CE88A4"/>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9">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nsid w:val="365A624C"/>
    <w:multiLevelType w:val="hybridMultilevel"/>
    <w:tmpl w:val="3D6E1AC6"/>
    <w:lvl w:ilvl="0" w:tplc="83D2872E">
      <w:start w:val="1"/>
      <w:numFmt w:val="decimal"/>
      <w:lvlText w:val="%1)"/>
      <w:lvlJc w:val="left"/>
      <w:pPr>
        <w:tabs>
          <w:tab w:val="num" w:pos="360"/>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4">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5">
    <w:nsid w:val="3F560DFD"/>
    <w:multiLevelType w:val="multilevel"/>
    <w:tmpl w:val="DF8A66E0"/>
    <w:lvl w:ilvl="0">
      <w:start w:val="1"/>
      <w:numFmt w:val="decimal"/>
      <w:lvlText w:val="%1."/>
      <w:lvlJc w:val="left"/>
      <w:pPr>
        <w:ind w:left="786" w:hanging="360"/>
      </w:pPr>
      <w:rPr>
        <w:rFonts w:ascii="Arial" w:hAnsi="Arial"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9">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4">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2">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6">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8">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8"/>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2"/>
  </w:num>
  <w:num w:numId="13">
    <w:abstractNumId w:val="21"/>
  </w:num>
  <w:num w:numId="14">
    <w:abstractNumId w:val="53"/>
  </w:num>
  <w:num w:numId="15">
    <w:abstractNumId w:val="26"/>
  </w:num>
  <w:num w:numId="16">
    <w:abstractNumId w:val="35"/>
  </w:num>
  <w:num w:numId="17">
    <w:abstractNumId w:val="23"/>
  </w:num>
  <w:num w:numId="18">
    <w:abstractNumId w:val="36"/>
  </w:num>
  <w:num w:numId="19">
    <w:abstractNumId w:val="24"/>
  </w:num>
  <w:num w:numId="20">
    <w:abstractNumId w:val="34"/>
  </w:num>
  <w:num w:numId="21">
    <w:abstractNumId w:val="51"/>
  </w:num>
  <w:num w:numId="22">
    <w:abstractNumId w:val="37"/>
  </w:num>
  <w:num w:numId="23">
    <w:abstractNumId w:val="11"/>
  </w:num>
  <w:num w:numId="24">
    <w:abstractNumId w:val="33"/>
  </w:num>
  <w:num w:numId="25">
    <w:abstractNumId w:val="18"/>
  </w:num>
  <w:num w:numId="26">
    <w:abstractNumId w:val="39"/>
  </w:num>
  <w:num w:numId="27">
    <w:abstractNumId w:val="14"/>
  </w:num>
  <w:num w:numId="28">
    <w:abstractNumId w:val="22"/>
  </w:num>
  <w:num w:numId="29">
    <w:abstractNumId w:val="29"/>
  </w:num>
  <w:num w:numId="30">
    <w:abstractNumId w:val="40"/>
  </w:num>
  <w:num w:numId="31">
    <w:abstractNumId w:val="47"/>
  </w:num>
  <w:num w:numId="32">
    <w:abstractNumId w:val="25"/>
  </w:num>
  <w:num w:numId="33">
    <w:abstractNumId w:val="15"/>
  </w:num>
  <w:num w:numId="34">
    <w:abstractNumId w:val="59"/>
  </w:num>
  <w:num w:numId="35">
    <w:abstractNumId w:val="46"/>
  </w:num>
  <w:num w:numId="36">
    <w:abstractNumId w:val="48"/>
  </w:num>
  <w:num w:numId="37">
    <w:abstractNumId w:val="54"/>
  </w:num>
  <w:num w:numId="38">
    <w:abstractNumId w:val="19"/>
  </w:num>
  <w:num w:numId="39">
    <w:abstractNumId w:val="45"/>
  </w:num>
  <w:num w:numId="40">
    <w:abstractNumId w:val="43"/>
  </w:num>
  <w:num w:numId="41">
    <w:abstractNumId w:val="55"/>
  </w:num>
  <w:num w:numId="42">
    <w:abstractNumId w:val="28"/>
  </w:num>
  <w:num w:numId="43">
    <w:abstractNumId w:val="16"/>
  </w:num>
  <w:num w:numId="44">
    <w:abstractNumId w:val="58"/>
  </w:num>
  <w:num w:numId="45">
    <w:abstractNumId w:val="57"/>
  </w:num>
  <w:num w:numId="46">
    <w:abstractNumId w:val="49"/>
  </w:num>
  <w:num w:numId="47">
    <w:abstractNumId w:val="56"/>
  </w:num>
  <w:num w:numId="48">
    <w:abstractNumId w:val="60"/>
  </w:num>
  <w:num w:numId="49">
    <w:abstractNumId w:val="30"/>
  </w:num>
  <w:num w:numId="50">
    <w:abstractNumId w:val="17"/>
  </w:num>
  <w:num w:numId="51">
    <w:abstractNumId w:val="27"/>
  </w:num>
  <w:num w:numId="52">
    <w:abstractNumId w:val="50"/>
  </w:num>
  <w:num w:numId="53">
    <w:abstractNumId w:val="44"/>
  </w:num>
  <w:num w:numId="54">
    <w:abstractNumId w:val="13"/>
  </w:num>
  <w:num w:numId="55">
    <w:abstractNumId w:val="42"/>
  </w:num>
  <w:num w:numId="56">
    <w:abstractNumId w:val="52"/>
  </w:num>
  <w:num w:numId="57">
    <w:abstractNumId w:val="31"/>
  </w:num>
  <w:num w:numId="58">
    <w:abstractNumId w:val="12"/>
  </w:num>
  <w:num w:numId="59">
    <w:abstractNumId w:val="41"/>
  </w:num>
  <w:num w:numId="60">
    <w:abstractNumId w:val="2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0"/>
    <w:footnote w:id="1"/>
  </w:footnotePr>
  <w:endnotePr>
    <w:endnote w:id="0"/>
    <w:endnote w:id="1"/>
  </w:endnotePr>
  <w:compat/>
  <w:rsids>
    <w:rsidRoot w:val="00C0096C"/>
    <w:rsid w:val="00003288"/>
    <w:rsid w:val="00011DFF"/>
    <w:rsid w:val="0003486D"/>
    <w:rsid w:val="0003713E"/>
    <w:rsid w:val="00073E4B"/>
    <w:rsid w:val="00084782"/>
    <w:rsid w:val="000940F1"/>
    <w:rsid w:val="000A4F66"/>
    <w:rsid w:val="000B089A"/>
    <w:rsid w:val="000F22FA"/>
    <w:rsid w:val="00134D83"/>
    <w:rsid w:val="001479F6"/>
    <w:rsid w:val="00200FAF"/>
    <w:rsid w:val="00210946"/>
    <w:rsid w:val="00267EEC"/>
    <w:rsid w:val="00286E63"/>
    <w:rsid w:val="002A0A30"/>
    <w:rsid w:val="002A6EC7"/>
    <w:rsid w:val="002D7AF6"/>
    <w:rsid w:val="002E347F"/>
    <w:rsid w:val="00303012"/>
    <w:rsid w:val="003035FB"/>
    <w:rsid w:val="00324235"/>
    <w:rsid w:val="00331192"/>
    <w:rsid w:val="00360984"/>
    <w:rsid w:val="0038391C"/>
    <w:rsid w:val="003845F0"/>
    <w:rsid w:val="003D0D79"/>
    <w:rsid w:val="00466671"/>
    <w:rsid w:val="004A03B4"/>
    <w:rsid w:val="004A50F8"/>
    <w:rsid w:val="004A5E7B"/>
    <w:rsid w:val="004C0289"/>
    <w:rsid w:val="004D712F"/>
    <w:rsid w:val="004E6F8D"/>
    <w:rsid w:val="005051BC"/>
    <w:rsid w:val="0052124F"/>
    <w:rsid w:val="00536D73"/>
    <w:rsid w:val="005406BE"/>
    <w:rsid w:val="005432B8"/>
    <w:rsid w:val="00550C67"/>
    <w:rsid w:val="00567D20"/>
    <w:rsid w:val="00575241"/>
    <w:rsid w:val="00576F51"/>
    <w:rsid w:val="005833CB"/>
    <w:rsid w:val="00595798"/>
    <w:rsid w:val="005B6A3D"/>
    <w:rsid w:val="005D7742"/>
    <w:rsid w:val="005E4020"/>
    <w:rsid w:val="005F1676"/>
    <w:rsid w:val="005F37BD"/>
    <w:rsid w:val="005F37D3"/>
    <w:rsid w:val="005F603E"/>
    <w:rsid w:val="00605025"/>
    <w:rsid w:val="00650EC4"/>
    <w:rsid w:val="006B48BE"/>
    <w:rsid w:val="006B58D3"/>
    <w:rsid w:val="006B7A38"/>
    <w:rsid w:val="007168FC"/>
    <w:rsid w:val="007579D4"/>
    <w:rsid w:val="0079551D"/>
    <w:rsid w:val="007C00C9"/>
    <w:rsid w:val="007C477C"/>
    <w:rsid w:val="0086580C"/>
    <w:rsid w:val="00895740"/>
    <w:rsid w:val="008A1394"/>
    <w:rsid w:val="008A3B48"/>
    <w:rsid w:val="008C4324"/>
    <w:rsid w:val="008E6702"/>
    <w:rsid w:val="008F7CA6"/>
    <w:rsid w:val="00903C0E"/>
    <w:rsid w:val="0091231D"/>
    <w:rsid w:val="009165FB"/>
    <w:rsid w:val="0096237A"/>
    <w:rsid w:val="009C549B"/>
    <w:rsid w:val="009E025F"/>
    <w:rsid w:val="00A21B87"/>
    <w:rsid w:val="00A23EC0"/>
    <w:rsid w:val="00A639B9"/>
    <w:rsid w:val="00A74790"/>
    <w:rsid w:val="00A8176C"/>
    <w:rsid w:val="00A82451"/>
    <w:rsid w:val="00A84E4A"/>
    <w:rsid w:val="00A9743A"/>
    <w:rsid w:val="00AA68D6"/>
    <w:rsid w:val="00AF6D4E"/>
    <w:rsid w:val="00B328F3"/>
    <w:rsid w:val="00B42B96"/>
    <w:rsid w:val="00B50B03"/>
    <w:rsid w:val="00C00308"/>
    <w:rsid w:val="00C0096C"/>
    <w:rsid w:val="00C32853"/>
    <w:rsid w:val="00C361C9"/>
    <w:rsid w:val="00C40F3A"/>
    <w:rsid w:val="00C729FC"/>
    <w:rsid w:val="00C75D4B"/>
    <w:rsid w:val="00C8106F"/>
    <w:rsid w:val="00CA1E07"/>
    <w:rsid w:val="00CB1349"/>
    <w:rsid w:val="00CB42BC"/>
    <w:rsid w:val="00CE7609"/>
    <w:rsid w:val="00D12B27"/>
    <w:rsid w:val="00D13C54"/>
    <w:rsid w:val="00D213C5"/>
    <w:rsid w:val="00D333C5"/>
    <w:rsid w:val="00D71741"/>
    <w:rsid w:val="00DD0A32"/>
    <w:rsid w:val="00DE1BB9"/>
    <w:rsid w:val="00E03F2A"/>
    <w:rsid w:val="00E07172"/>
    <w:rsid w:val="00E07B18"/>
    <w:rsid w:val="00E12C15"/>
    <w:rsid w:val="00E15738"/>
    <w:rsid w:val="00E25E85"/>
    <w:rsid w:val="00E33B76"/>
    <w:rsid w:val="00E352C7"/>
    <w:rsid w:val="00E47307"/>
    <w:rsid w:val="00E65542"/>
    <w:rsid w:val="00E70DFD"/>
    <w:rsid w:val="00E77B1C"/>
    <w:rsid w:val="00E819B0"/>
    <w:rsid w:val="00E83B0A"/>
    <w:rsid w:val="00EB7155"/>
    <w:rsid w:val="00EE00F3"/>
    <w:rsid w:val="00F06E87"/>
    <w:rsid w:val="00F23A08"/>
    <w:rsid w:val="00F47A89"/>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1B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9czest.szkolnastrona.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bfo@edukacja.czestochowa.pl"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mailto:iod.bfo@edukacja.czestochowa.pl" TargetMode="External"/><Relationship Id="rId4" Type="http://schemas.openxmlformats.org/officeDocument/2006/relationships/webSettings" Target="webSettings.xml"/><Relationship Id="rId9" Type="http://schemas.openxmlformats.org/officeDocument/2006/relationships/hyperlink" Target="mailto:mp09@edukacja.czestochow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33</Pages>
  <Words>10071</Words>
  <Characters>60432</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cp:lastPrinted>2021-09-07T11:03:00Z</cp:lastPrinted>
  <dcterms:created xsi:type="dcterms:W3CDTF">2021-09-09T17:43:00Z</dcterms:created>
  <dcterms:modified xsi:type="dcterms:W3CDTF">2021-09-09T17:43:00Z</dcterms:modified>
</cp:coreProperties>
</file>