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FF" w:rsidRPr="00403DA3" w:rsidRDefault="001767FF" w:rsidP="001767FF">
      <w:pPr>
        <w:pStyle w:val="NormalnyWeb"/>
        <w:spacing w:after="0"/>
      </w:pPr>
      <w:r w:rsidRPr="00403DA3">
        <w:rPr>
          <w:b/>
          <w:bCs/>
          <w:iCs/>
          <w:color w:val="00000A"/>
        </w:rPr>
        <w:t xml:space="preserve">Tekst jednolity </w:t>
      </w:r>
    </w:p>
    <w:p w:rsidR="001767FF" w:rsidRPr="00403DA3" w:rsidRDefault="001767FF" w:rsidP="001767FF">
      <w:pPr>
        <w:pStyle w:val="NormalnyWeb"/>
        <w:spacing w:after="0"/>
      </w:pPr>
      <w:r w:rsidRPr="00403DA3">
        <w:rPr>
          <w:b/>
          <w:bCs/>
          <w:iCs/>
          <w:color w:val="00000A"/>
        </w:rPr>
        <w:t>Statutu Miejskiego Przedszkola nr 32</w:t>
      </w:r>
    </w:p>
    <w:p w:rsidR="001767FF" w:rsidRDefault="001767FF" w:rsidP="001767FF">
      <w:pPr>
        <w:pStyle w:val="NormalnyWeb"/>
        <w:spacing w:after="0"/>
        <w:rPr>
          <w:b/>
          <w:bCs/>
          <w:iCs/>
          <w:color w:val="00000A"/>
        </w:rPr>
      </w:pPr>
      <w:r w:rsidRPr="00403DA3">
        <w:rPr>
          <w:b/>
          <w:bCs/>
          <w:iCs/>
          <w:color w:val="00000A"/>
        </w:rPr>
        <w:t xml:space="preserve">w Częstochowie </w:t>
      </w:r>
    </w:p>
    <w:p w:rsidR="00403DA3" w:rsidRPr="00403DA3" w:rsidRDefault="00403DA3" w:rsidP="001767FF">
      <w:pPr>
        <w:pStyle w:val="NormalnyWeb"/>
        <w:spacing w:after="0"/>
      </w:pPr>
      <w:r>
        <w:rPr>
          <w:b/>
          <w:bCs/>
          <w:iCs/>
          <w:color w:val="00000A"/>
        </w:rPr>
        <w:t>obowiązującego od dnia 24.08.2023</w:t>
      </w:r>
    </w:p>
    <w:p w:rsidR="001767FF" w:rsidRPr="00403DA3" w:rsidRDefault="001767FF" w:rsidP="001767FF">
      <w:pPr>
        <w:pStyle w:val="NormalnyWeb"/>
        <w:spacing w:after="0"/>
      </w:pPr>
      <w:r w:rsidRPr="00403DA3">
        <w:rPr>
          <w:b/>
          <w:bCs/>
          <w:iCs/>
          <w:color w:val="00000A"/>
        </w:rPr>
        <w:t>Uchwała Rady Pedagogicznej nr</w:t>
      </w:r>
      <w:r w:rsidR="006A223A" w:rsidRPr="00403DA3">
        <w:rPr>
          <w:b/>
          <w:bCs/>
          <w:iCs/>
          <w:color w:val="00000A"/>
        </w:rPr>
        <w:t xml:space="preserve"> 8</w:t>
      </w:r>
      <w:r w:rsidRPr="00403DA3">
        <w:rPr>
          <w:b/>
          <w:bCs/>
          <w:iCs/>
          <w:color w:val="00000A"/>
        </w:rPr>
        <w:t xml:space="preserve"> /202</w:t>
      </w:r>
      <w:r w:rsidR="006A223A" w:rsidRPr="00403DA3">
        <w:rPr>
          <w:b/>
          <w:bCs/>
          <w:iCs/>
          <w:color w:val="00000A"/>
        </w:rPr>
        <w:t>2</w:t>
      </w:r>
      <w:r w:rsidRPr="00403DA3">
        <w:rPr>
          <w:b/>
          <w:bCs/>
          <w:iCs/>
          <w:color w:val="00000A"/>
        </w:rPr>
        <w:t>/202</w:t>
      </w:r>
      <w:r w:rsidR="006A223A" w:rsidRPr="00403DA3">
        <w:rPr>
          <w:b/>
          <w:bCs/>
          <w:iCs/>
          <w:color w:val="00000A"/>
        </w:rPr>
        <w:t>3</w:t>
      </w:r>
    </w:p>
    <w:p w:rsidR="001767FF" w:rsidRPr="00403DA3" w:rsidRDefault="001767FF" w:rsidP="001767FF">
      <w:pPr>
        <w:pStyle w:val="NormalnyWeb"/>
        <w:spacing w:after="0"/>
      </w:pPr>
      <w:r w:rsidRPr="00403DA3">
        <w:rPr>
          <w:b/>
          <w:bCs/>
          <w:iCs/>
          <w:color w:val="00000A"/>
        </w:rPr>
        <w:t xml:space="preserve">z dnia </w:t>
      </w:r>
      <w:r w:rsidR="006A223A" w:rsidRPr="00403DA3">
        <w:rPr>
          <w:b/>
          <w:bCs/>
          <w:iCs/>
          <w:color w:val="00000A"/>
        </w:rPr>
        <w:t>24</w:t>
      </w:r>
      <w:r w:rsidRPr="00403DA3">
        <w:rPr>
          <w:b/>
          <w:bCs/>
          <w:iCs/>
          <w:color w:val="00000A"/>
        </w:rPr>
        <w:t>-</w:t>
      </w:r>
      <w:r w:rsidR="006A223A" w:rsidRPr="00403DA3">
        <w:rPr>
          <w:b/>
          <w:bCs/>
          <w:iCs/>
          <w:color w:val="00000A"/>
        </w:rPr>
        <w:t>08</w:t>
      </w:r>
      <w:r w:rsidRPr="00403DA3">
        <w:rPr>
          <w:b/>
          <w:bCs/>
          <w:iCs/>
          <w:color w:val="00000A"/>
        </w:rPr>
        <w:t>-202</w:t>
      </w:r>
      <w:r w:rsidR="006A223A" w:rsidRPr="00403DA3">
        <w:rPr>
          <w:b/>
          <w:bCs/>
          <w:iCs/>
          <w:color w:val="00000A"/>
        </w:rPr>
        <w:t>3</w:t>
      </w:r>
      <w:r w:rsidRPr="00403DA3">
        <w:rPr>
          <w:b/>
          <w:bCs/>
          <w:iCs/>
          <w:color w:val="00000A"/>
        </w:rPr>
        <w:t xml:space="preserve">r. </w:t>
      </w:r>
    </w:p>
    <w:p w:rsidR="001767FF" w:rsidRPr="00403DA3" w:rsidRDefault="001767FF" w:rsidP="001767FF">
      <w:pPr>
        <w:pStyle w:val="NormalnyWeb"/>
        <w:spacing w:after="0"/>
      </w:pPr>
    </w:p>
    <w:p w:rsidR="001767FF" w:rsidRDefault="001767FF" w:rsidP="001767F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96"/>
          <w:szCs w:val="96"/>
          <w:lang w:eastAsia="pl-PL"/>
        </w:rPr>
      </w:pPr>
    </w:p>
    <w:p w:rsidR="002A0A30" w:rsidRPr="001767FF" w:rsidRDefault="002A0A30" w:rsidP="001767F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96"/>
          <w:szCs w:val="96"/>
          <w:lang w:eastAsia="pl-PL"/>
        </w:rPr>
      </w:pPr>
      <w:r w:rsidRPr="001767FF">
        <w:rPr>
          <w:rFonts w:ascii="Times New Roman" w:eastAsia="Times New Roman" w:hAnsi="Times New Roman" w:cs="Times New Roman"/>
          <w:b/>
          <w:bCs/>
          <w:color w:val="000000" w:themeColor="text1"/>
          <w:sz w:val="96"/>
          <w:szCs w:val="96"/>
          <w:lang w:eastAsia="pl-PL"/>
        </w:rPr>
        <w:t>STATUT</w:t>
      </w:r>
    </w:p>
    <w:p w:rsidR="002A0A30" w:rsidRPr="006B68A1" w:rsidRDefault="00C31D1D" w:rsidP="0046345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  <w:t xml:space="preserve">MIEJSKIEGO PRZEDSZKOLA NR </w:t>
      </w:r>
      <w:r w:rsidR="00F62EFC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  <w:t>32</w:t>
      </w:r>
    </w:p>
    <w:p w:rsidR="002A0A30" w:rsidRPr="006B68A1" w:rsidRDefault="002A0A30" w:rsidP="0046345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</w:pPr>
    </w:p>
    <w:p w:rsidR="002A0A30" w:rsidRPr="006B68A1" w:rsidRDefault="00C31D1D" w:rsidP="0046345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  <w:t xml:space="preserve">W </w:t>
      </w:r>
      <w:r w:rsidR="002A0A30" w:rsidRPr="006B68A1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pl-PL"/>
        </w:rPr>
        <w:t>CZĘSTOCHOWIE</w:t>
      </w:r>
    </w:p>
    <w:p w:rsidR="002A0A30" w:rsidRPr="006B68A1" w:rsidRDefault="002A0A30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72"/>
          <w:szCs w:val="72"/>
          <w:lang w:eastAsia="pl-PL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2A0A30" w:rsidRPr="006B68A1" w:rsidRDefault="002A0A30" w:rsidP="006B68A1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8B2562" w:rsidRDefault="008B2562" w:rsidP="00AF4B94">
      <w:pPr>
        <w:spacing w:after="0"/>
        <w:ind w:left="-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2562" w:rsidRDefault="008B2562" w:rsidP="00AF4B94">
      <w:pPr>
        <w:spacing w:after="0"/>
        <w:ind w:left="-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A30" w:rsidRPr="006B68A1" w:rsidRDefault="005406BE" w:rsidP="00AF4B94">
      <w:pPr>
        <w:spacing w:after="0"/>
        <w:ind w:left="-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OBOWIĄZUJE OD </w:t>
      </w:r>
      <w:r w:rsidR="006A223A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Pr="006B68A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223A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6B68A1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6A223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A0A30" w:rsidRPr="006B68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:rsidR="0007695B" w:rsidRDefault="0007695B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07695B" w:rsidRDefault="0007695B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07695B" w:rsidRDefault="0007695B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893D09" w:rsidRDefault="00893D09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SPIS  TREŚCI:</w:t>
      </w:r>
    </w:p>
    <w:p w:rsidR="004A03B4" w:rsidRPr="006B68A1" w:rsidRDefault="004A03B4" w:rsidP="006B68A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 w:themeColor="text1"/>
          <w:sz w:val="20"/>
          <w:szCs w:val="20"/>
        </w:rPr>
      </w:pPr>
    </w:p>
    <w:p w:rsidR="004A03B4" w:rsidRPr="006B68A1" w:rsidRDefault="00C31D1D" w:rsidP="006B68A1">
      <w:pPr>
        <w:pStyle w:val="NormalnyWeb"/>
        <w:spacing w:line="276" w:lineRule="auto"/>
        <w:jc w:val="both"/>
        <w:rPr>
          <w:b/>
          <w:bCs/>
          <w:color w:val="000000" w:themeColor="text1"/>
          <w:bdr w:val="none" w:sz="0" w:space="0" w:color="auto" w:frame="1"/>
        </w:rPr>
      </w:pPr>
      <w:r>
        <w:rPr>
          <w:b/>
          <w:bCs/>
          <w:color w:val="000000" w:themeColor="text1"/>
          <w:bdr w:val="none" w:sz="0" w:space="0" w:color="auto" w:frame="1"/>
        </w:rPr>
        <w:t xml:space="preserve">ROZDZIAŁ I  </w:t>
      </w:r>
      <w:r w:rsidR="004A03B4" w:rsidRPr="006B68A1">
        <w:rPr>
          <w:b/>
          <w:bCs/>
          <w:color w:val="000000" w:themeColor="text1"/>
          <w:bdr w:val="none" w:sz="0" w:space="0" w:color="auto" w:frame="1"/>
        </w:rPr>
        <w:t>POSTANOWIENIA WSTĘPNE</w:t>
      </w:r>
    </w:p>
    <w:p w:rsidR="004A03B4" w:rsidRPr="006B68A1" w:rsidRDefault="00C31D1D" w:rsidP="006B68A1">
      <w:pPr>
        <w:pStyle w:val="western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color w:val="000000" w:themeColor="text1"/>
          <w:bdr w:val="none" w:sz="0" w:space="0" w:color="auto" w:frame="1"/>
        </w:rPr>
      </w:pPr>
      <w:r>
        <w:rPr>
          <w:b/>
          <w:color w:val="000000" w:themeColor="text1"/>
          <w:bdr w:val="none" w:sz="0" w:space="0" w:color="auto" w:frame="1"/>
        </w:rPr>
        <w:t xml:space="preserve">ROZDZIAŁ II  CELE </w:t>
      </w:r>
      <w:r w:rsidR="004A03B4" w:rsidRPr="006B68A1">
        <w:rPr>
          <w:b/>
          <w:color w:val="000000" w:themeColor="text1"/>
          <w:bdr w:val="none" w:sz="0" w:space="0" w:color="auto" w:frame="1"/>
        </w:rPr>
        <w:t xml:space="preserve">I </w:t>
      </w:r>
      <w:r>
        <w:rPr>
          <w:b/>
          <w:color w:val="000000" w:themeColor="text1"/>
          <w:bdr w:val="none" w:sz="0" w:space="0" w:color="auto" w:frame="1"/>
        </w:rPr>
        <w:t xml:space="preserve">ZADANIA </w:t>
      </w:r>
      <w:r w:rsidR="004A03B4" w:rsidRPr="006B68A1">
        <w:rPr>
          <w:b/>
          <w:color w:val="000000" w:themeColor="text1"/>
          <w:bdr w:val="none" w:sz="0" w:space="0" w:color="auto" w:frame="1"/>
        </w:rPr>
        <w:t>PRZEDSZKOLA</w:t>
      </w: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 III</w:t>
      </w:r>
      <w:r w:rsidR="00C31D1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ORGANY </w:t>
      </w: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PRZEDSZKOLA</w:t>
      </w:r>
      <w:r w:rsidR="00E450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ORAZ ICH KOMPETENCJE</w:t>
      </w: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 IV</w:t>
      </w:r>
      <w:r w:rsidR="00C31D1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ORGANIZACJA </w:t>
      </w:r>
      <w:r w:rsidR="001767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PRACY </w:t>
      </w: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PRZEDSZKOLA</w:t>
      </w: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</w:rPr>
      </w:pPr>
      <w:r w:rsidRPr="006B68A1">
        <w:rPr>
          <w:b/>
          <w:color w:val="000000" w:themeColor="text1"/>
        </w:rPr>
        <w:t xml:space="preserve">ROZDZIAŁ </w:t>
      </w:r>
      <w:r w:rsidR="00F06E87" w:rsidRPr="006B68A1">
        <w:rPr>
          <w:b/>
          <w:color w:val="000000" w:themeColor="text1"/>
        </w:rPr>
        <w:t>V</w:t>
      </w:r>
      <w:r w:rsidRPr="006B68A1">
        <w:rPr>
          <w:b/>
          <w:color w:val="000000" w:themeColor="text1"/>
        </w:rPr>
        <w:t xml:space="preserve">NAUCZYCIELE </w:t>
      </w:r>
      <w:r w:rsidR="00C40F3A" w:rsidRPr="006B68A1">
        <w:rPr>
          <w:b/>
          <w:color w:val="000000" w:themeColor="text1"/>
        </w:rPr>
        <w:t>I</w:t>
      </w:r>
      <w:r w:rsidR="00C31D1D">
        <w:rPr>
          <w:b/>
          <w:color w:val="000000" w:themeColor="text1"/>
        </w:rPr>
        <w:t xml:space="preserve"> INNI </w:t>
      </w:r>
      <w:r w:rsidRPr="006B68A1">
        <w:rPr>
          <w:b/>
          <w:color w:val="000000" w:themeColor="text1"/>
        </w:rPr>
        <w:t>PRACOWNICY</w:t>
      </w:r>
      <w:r w:rsidR="00E4504F">
        <w:rPr>
          <w:b/>
          <w:color w:val="000000" w:themeColor="text1"/>
        </w:rPr>
        <w:t xml:space="preserve"> PRZEDSZKOLA</w:t>
      </w:r>
    </w:p>
    <w:p w:rsidR="004A03B4" w:rsidRPr="006B68A1" w:rsidRDefault="004A03B4" w:rsidP="006B68A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874832" w:rsidRDefault="004A03B4" w:rsidP="00893D0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</w:t>
      </w:r>
      <w:r w:rsidR="00F06E87"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VI</w:t>
      </w:r>
      <w:r w:rsidR="00C31D1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WYCHOWANKOWIE </w:t>
      </w: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PRZEDSZKOLA</w:t>
      </w:r>
      <w:r w:rsidR="00E450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 ICH RODZICE</w:t>
      </w:r>
    </w:p>
    <w:p w:rsidR="00874832" w:rsidRDefault="00874832" w:rsidP="00C043A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4A03B4" w:rsidRPr="00893D09" w:rsidRDefault="00874832" w:rsidP="00893D0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VIIZASADY GOSPODARKI FINANSOWEJ I MATERIAŁOWEJ</w:t>
      </w:r>
    </w:p>
    <w:p w:rsidR="004A03B4" w:rsidRPr="006B68A1" w:rsidRDefault="004A03B4" w:rsidP="006B68A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A03B4" w:rsidRPr="006B68A1" w:rsidRDefault="00C31D1D" w:rsidP="006B68A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ROZDZIAŁ </w:t>
      </w:r>
      <w:r w:rsidR="00893D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VIII</w:t>
      </w:r>
      <w:r w:rsidR="004A03B4" w:rsidRPr="006B68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POSTANOWIENIA  KOŃCOWE</w:t>
      </w: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4A03B4" w:rsidRPr="006B68A1" w:rsidRDefault="004A03B4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C40F3A" w:rsidRPr="006B68A1" w:rsidRDefault="00C40F3A" w:rsidP="006B68A1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color w:val="000000" w:themeColor="text1"/>
          <w:sz w:val="21"/>
          <w:szCs w:val="21"/>
          <w:bdr w:val="none" w:sz="0" w:space="0" w:color="auto" w:frame="1"/>
        </w:rPr>
      </w:pPr>
    </w:p>
    <w:p w:rsidR="00893D09" w:rsidRDefault="00893D09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893D09" w:rsidRDefault="00893D09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893D09" w:rsidRDefault="00893D09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8A3B48" w:rsidRPr="006B68A1" w:rsidRDefault="008A3B48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I</w:t>
      </w:r>
    </w:p>
    <w:p w:rsidR="008A3B48" w:rsidRPr="006B68A1" w:rsidRDefault="008A3B48" w:rsidP="00FB32FC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POSTANOWIENIA WSTĘPNE</w:t>
      </w:r>
    </w:p>
    <w:p w:rsidR="008A3B48" w:rsidRPr="006B68A1" w:rsidRDefault="008A3B48" w:rsidP="005C0979">
      <w:pPr>
        <w:spacing w:before="120"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E662A" w:rsidRDefault="008A3B48" w:rsidP="00FB32FC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E66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1</w:t>
      </w:r>
    </w:p>
    <w:p w:rsidR="008A3B48" w:rsidRPr="006E662A" w:rsidRDefault="008A3B48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b/>
          <w:color w:val="000000" w:themeColor="text1"/>
        </w:rPr>
      </w:pPr>
      <w:r w:rsidRPr="001058AA">
        <w:rPr>
          <w:color w:val="000000" w:themeColor="text1"/>
        </w:rPr>
        <w:t xml:space="preserve">Nazwa przedszkola brzmi: MIEJSKIE PRZEDSZKOLE NR </w:t>
      </w:r>
      <w:r w:rsidR="002D3A42" w:rsidRPr="001058AA">
        <w:rPr>
          <w:color w:val="000000" w:themeColor="text1"/>
        </w:rPr>
        <w:t>32</w:t>
      </w:r>
      <w:r w:rsidRPr="001058AA">
        <w:rPr>
          <w:color w:val="000000" w:themeColor="text1"/>
        </w:rPr>
        <w:t xml:space="preserve"> w Częstochowie</w:t>
      </w:r>
      <w:r w:rsidR="005F603E" w:rsidRPr="001058AA">
        <w:rPr>
          <w:color w:val="000000" w:themeColor="text1"/>
        </w:rPr>
        <w:t>.</w:t>
      </w:r>
    </w:p>
    <w:p w:rsidR="006E662A" w:rsidRPr="001058AA" w:rsidRDefault="006E662A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b/>
          <w:color w:val="000000" w:themeColor="text1"/>
        </w:rPr>
      </w:pPr>
      <w:r>
        <w:rPr>
          <w:color w:val="000000" w:themeColor="text1"/>
        </w:rPr>
        <w:t>Miejskie Przedszkole nr 32 jest przedszkolem publicznym i ogólnodostępnym.</w:t>
      </w:r>
    </w:p>
    <w:p w:rsidR="008A3B48" w:rsidRDefault="008A3B48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color w:val="000000" w:themeColor="text1"/>
        </w:rPr>
      </w:pPr>
      <w:r w:rsidRPr="001058AA">
        <w:rPr>
          <w:color w:val="000000" w:themeColor="text1"/>
        </w:rPr>
        <w:t>Przedszkole posługuje się pieczęcią:</w:t>
      </w:r>
    </w:p>
    <w:p w:rsidR="00AB493B" w:rsidRPr="001058AA" w:rsidRDefault="00AB493B" w:rsidP="005C0979">
      <w:pPr>
        <w:pStyle w:val="Akapitzlist"/>
        <w:spacing w:before="120" w:line="360" w:lineRule="auto"/>
        <w:ind w:left="927"/>
        <w:jc w:val="both"/>
        <w:rPr>
          <w:b/>
          <w:color w:val="000000" w:themeColor="text1"/>
        </w:rPr>
      </w:pPr>
      <w:r w:rsidRPr="001058AA">
        <w:rPr>
          <w:b/>
          <w:color w:val="000000" w:themeColor="text1"/>
        </w:rPr>
        <w:t xml:space="preserve">MIEJSKIE </w:t>
      </w:r>
      <w:r w:rsidR="00403DA3">
        <w:rPr>
          <w:b/>
          <w:color w:val="000000" w:themeColor="text1"/>
        </w:rPr>
        <w:t>PRZEDSZKOLE NR</w:t>
      </w:r>
      <w:r w:rsidRPr="001058AA">
        <w:rPr>
          <w:b/>
          <w:color w:val="000000" w:themeColor="text1"/>
        </w:rPr>
        <w:t xml:space="preserve"> 32</w:t>
      </w:r>
    </w:p>
    <w:p w:rsidR="00AB493B" w:rsidRPr="001058AA" w:rsidRDefault="00AB493B" w:rsidP="005C0979">
      <w:pPr>
        <w:pStyle w:val="Akapitzlist"/>
        <w:spacing w:before="120" w:line="360" w:lineRule="auto"/>
        <w:ind w:left="927"/>
        <w:jc w:val="both"/>
        <w:rPr>
          <w:b/>
          <w:color w:val="000000" w:themeColor="text1"/>
        </w:rPr>
      </w:pPr>
      <w:r w:rsidRPr="001058AA">
        <w:rPr>
          <w:b/>
          <w:color w:val="000000" w:themeColor="text1"/>
        </w:rPr>
        <w:t>W CZĘSTOCHOWIE</w:t>
      </w:r>
    </w:p>
    <w:p w:rsidR="00AB493B" w:rsidRPr="001058AA" w:rsidRDefault="00AB493B" w:rsidP="005C0979">
      <w:pPr>
        <w:pStyle w:val="Akapitzlist"/>
        <w:spacing w:before="120" w:line="360" w:lineRule="auto"/>
        <w:ind w:left="927"/>
        <w:jc w:val="both"/>
        <w:rPr>
          <w:b/>
          <w:color w:val="000000" w:themeColor="text1"/>
        </w:rPr>
      </w:pPr>
      <w:r w:rsidRPr="001058AA">
        <w:rPr>
          <w:b/>
          <w:color w:val="000000" w:themeColor="text1"/>
        </w:rPr>
        <w:t>42-221 Częstochowa, Św. Rocha 247 tel. /34/362 71 47</w:t>
      </w:r>
    </w:p>
    <w:p w:rsidR="00AB493B" w:rsidRPr="00AB493B" w:rsidRDefault="00715084" w:rsidP="005C0979">
      <w:pPr>
        <w:pStyle w:val="Akapitzlist"/>
        <w:spacing w:before="120" w:line="360" w:lineRule="auto"/>
        <w:ind w:left="927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REGON: 150031576  </w:t>
      </w:r>
      <w:r w:rsidR="00AB493B" w:rsidRPr="001058AA">
        <w:rPr>
          <w:b/>
          <w:color w:val="000000" w:themeColor="text1"/>
        </w:rPr>
        <w:t>NIP 573-23-46-120</w:t>
      </w:r>
    </w:p>
    <w:p w:rsidR="008A3B48" w:rsidRDefault="008A3B48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color w:val="000000" w:themeColor="text1"/>
        </w:rPr>
      </w:pPr>
      <w:r w:rsidRPr="001058AA">
        <w:rPr>
          <w:color w:val="000000" w:themeColor="text1"/>
        </w:rPr>
        <w:t>Lokalizacja przedszkola:</w:t>
      </w:r>
    </w:p>
    <w:p w:rsidR="00AB493B" w:rsidRPr="00AB493B" w:rsidRDefault="00AB493B" w:rsidP="005C0979">
      <w:pPr>
        <w:pStyle w:val="Akapitzlist"/>
        <w:spacing w:before="120" w:line="360" w:lineRule="auto"/>
        <w:ind w:left="927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058AA">
        <w:rPr>
          <w:color w:val="000000" w:themeColor="text1"/>
        </w:rPr>
        <w:t xml:space="preserve">iedzibą przedszkola jest obiekt w Częstochowie przy ulicy Św. Rocha 247 , w którym funkcjonują 2 oddziały przedszkolne. </w:t>
      </w:r>
    </w:p>
    <w:p w:rsidR="008A3B48" w:rsidRPr="00AB493B" w:rsidRDefault="008A3B48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color w:val="000000" w:themeColor="text1"/>
        </w:rPr>
      </w:pPr>
      <w:r w:rsidRPr="001058AA">
        <w:rPr>
          <w:color w:val="000000" w:themeColor="text1"/>
        </w:rPr>
        <w:t xml:space="preserve">Organem prowadzącym przedszkole jest </w:t>
      </w:r>
      <w:r w:rsidRPr="00AB493B">
        <w:rPr>
          <w:color w:val="000000" w:themeColor="text1"/>
        </w:rPr>
        <w:t xml:space="preserve">Gmina Miasto Częstochowa </w:t>
      </w:r>
      <w:r w:rsidR="00E03F2A" w:rsidRPr="00AB493B">
        <w:rPr>
          <w:color w:val="000000" w:themeColor="text1"/>
        </w:rPr>
        <w:t>ul.Śląska 11/13,</w:t>
      </w:r>
      <w:r w:rsidR="00073E4B" w:rsidRPr="00AB493B">
        <w:rPr>
          <w:color w:val="000000" w:themeColor="text1"/>
        </w:rPr>
        <w:t xml:space="preserve"> 42-217 Częstochowa</w:t>
      </w:r>
    </w:p>
    <w:p w:rsidR="008A3B48" w:rsidRPr="00AB493B" w:rsidRDefault="008A3B48" w:rsidP="007A7500">
      <w:pPr>
        <w:pStyle w:val="Akapitzlist"/>
        <w:numPr>
          <w:ilvl w:val="0"/>
          <w:numId w:val="84"/>
        </w:numPr>
        <w:spacing w:before="120" w:line="360" w:lineRule="auto"/>
        <w:jc w:val="both"/>
        <w:rPr>
          <w:color w:val="000000" w:themeColor="text1"/>
        </w:rPr>
      </w:pPr>
      <w:r w:rsidRPr="00AB493B">
        <w:rPr>
          <w:color w:val="000000" w:themeColor="text1"/>
        </w:rPr>
        <w:t xml:space="preserve">Organem sprawującym nadzór pedagogiczny </w:t>
      </w:r>
      <w:r w:rsidR="00AF6D4E" w:rsidRPr="00AB493B">
        <w:rPr>
          <w:color w:val="000000" w:themeColor="text1"/>
        </w:rPr>
        <w:t>jest Śląsk</w:t>
      </w:r>
      <w:r w:rsidR="00E03F2A" w:rsidRPr="00AB493B">
        <w:rPr>
          <w:color w:val="000000" w:themeColor="text1"/>
        </w:rPr>
        <w:t>i Kurator Oświaty w Katowicach Delegatura w Częstochowie ul.Jana Sobieskiego 7, 42-200 Częstochowa.</w:t>
      </w:r>
    </w:p>
    <w:p w:rsidR="008A3B48" w:rsidRPr="006B68A1" w:rsidRDefault="008A3B48" w:rsidP="005C0979">
      <w:pPr>
        <w:spacing w:before="120"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35A35" w:rsidRPr="006E662A" w:rsidRDefault="00A35A35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E66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2</w:t>
      </w:r>
    </w:p>
    <w:p w:rsidR="00A35A35" w:rsidRDefault="00A35A35" w:rsidP="00A35A35">
      <w:pPr>
        <w:autoSpaceDE w:val="0"/>
        <w:autoSpaceDN w:val="0"/>
        <w:adjustRightInd w:val="0"/>
        <w:spacing w:before="120" w:after="0" w:line="360" w:lineRule="auto"/>
        <w:ind w:left="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>Przedszkole działa cały rok.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>Przerwa wakacyjna ustalana jest przez organ prowadzący na wspólny wniosek dyrektora  i rady rodziców.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Przedszkole pracuje w godzinach od 7:00 do 17:00 w dni robocze od poniedziałku </w:t>
      </w:r>
      <w:r>
        <w:rPr>
          <w:color w:val="00000A"/>
        </w:rPr>
        <w:br/>
        <w:t xml:space="preserve">do piątku. 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>Czas pracy przedszkola wynosi 10 godzin dziennie.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Przedszkole zapewnia dla mieszkańców Częstochowy bezpłatne nauczanie, wychowanie i opiekę w wymiarze 5 godzin dziennie. Rodzice/opiekunowie prawni ponoszą odpłatność   w wysokości 1 zł za każdą rozpoczętą godzinę wychowania przedszkolnego, przekraczającą wymiar 5 godzin. ( nie dotyczy dzieci 6 letnich)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>Realizacja podstawy programowej odbywa się w czasie całodziennej  pracy przedszkola.</w:t>
      </w:r>
    </w:p>
    <w:p w:rsidR="00A35A35" w:rsidRDefault="00A35A35" w:rsidP="007A7500">
      <w:pPr>
        <w:pStyle w:val="NormalnyWeb"/>
        <w:numPr>
          <w:ilvl w:val="0"/>
          <w:numId w:val="8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Zajęcia dodatkowe, organizowane są przez organ prowadzący </w:t>
      </w:r>
      <w:r>
        <w:t xml:space="preserve">na wniosek rodziców             </w:t>
      </w:r>
      <w:r>
        <w:rPr>
          <w:color w:val="00000A"/>
        </w:rPr>
        <w:t xml:space="preserve"> i </w:t>
      </w:r>
      <w:r>
        <w:t>prowadzone po zakończeniu zajęć dydaktycznych lub przed nimi.</w:t>
      </w:r>
    </w:p>
    <w:p w:rsidR="00A35A35" w:rsidRDefault="00A35A35" w:rsidP="00A35A35">
      <w:pPr>
        <w:pStyle w:val="NormalnyWeb"/>
        <w:spacing w:after="0" w:line="360" w:lineRule="auto"/>
        <w:jc w:val="center"/>
        <w:rPr>
          <w:b/>
        </w:rPr>
      </w:pPr>
      <w:r>
        <w:rPr>
          <w:b/>
          <w:color w:val="00000A"/>
        </w:rPr>
        <w:t>§ 3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 zakresie realizacji podstawy programowej wychowania przedszkolnego, określonej przez Ministra Edukacji Narodowej świadczenia udzielane przez przedszkole </w:t>
      </w:r>
      <w:r>
        <w:rPr>
          <w:color w:val="00000A"/>
        </w:rPr>
        <w:br/>
        <w:t>są nieodpłatne.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Przedszkole zapewnia odpłatne wyżywienie dla dzieci. Zasady odpłatności </w:t>
      </w:r>
      <w:r>
        <w:rPr>
          <w:color w:val="00000A"/>
        </w:rPr>
        <w:br/>
        <w:t>za korzystanie z wyżywienia i wysokość stawki żywieniowej ustala Prezydent Miasta Częstochowy na wniosek dyrektora.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Żywienie dzieci w przedszkolu prowadzi się uwzględniając normy żywienia dzieci oraz mając na względzie wartości odżywcze i zdrowotne środków spożywczych. Koszty </w:t>
      </w:r>
      <w:r>
        <w:rPr>
          <w:color w:val="00000A"/>
        </w:rPr>
        <w:br/>
        <w:t>za wyżywienie w pełni pokrywane są przez rodziców (opiekunów prawnych) dziecka.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>Dziecko, które przebywa w przedszkolu i korzysta z wyżywienia otrzymuje trzy posiłki, które pokrywają 70-75 % całodobowego zapotrzebowania na energię.</w:t>
      </w:r>
    </w:p>
    <w:p w:rsidR="006E662A" w:rsidRDefault="00A35A35" w:rsidP="007A7500">
      <w:pPr>
        <w:pStyle w:val="NormalnyWeb"/>
        <w:numPr>
          <w:ilvl w:val="0"/>
          <w:numId w:val="87"/>
        </w:numPr>
        <w:spacing w:after="142" w:afterAutospacing="0" w:line="360" w:lineRule="auto"/>
        <w:jc w:val="both"/>
      </w:pPr>
      <w:r>
        <w:rPr>
          <w:color w:val="00000A"/>
        </w:rPr>
        <w:t>Opłaty za wyżywienie dziecka oraz godziny powyżej 5 godzin bezpłatnych w przedszkolu pobierane są wg zasad zawartych w</w:t>
      </w:r>
      <w:r>
        <w:t xml:space="preserve"> ,,</w:t>
      </w:r>
      <w:r>
        <w:rPr>
          <w:color w:val="00000A"/>
        </w:rPr>
        <w:t>Deklaracji korzystania z wyżywienia i odpłatnych godzin wychowania przedszkolnego w Miejskim Przedszkolu Nr 32 w Częstochowie ”. Opłata z tytułu pokrycia kosztów wyżywienia jest zwracana za każdy dzień nieobecności dziecka w przedszkolu</w:t>
      </w:r>
      <w:r>
        <w:t>. Warunkiem zwrotu jest telefoniczne zgłoszenie nieobecności dziecka w danym dniu do godz.8.00.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after="142" w:afterAutospacing="0" w:line="360" w:lineRule="auto"/>
        <w:jc w:val="both"/>
      </w:pPr>
      <w:r w:rsidRPr="006E662A">
        <w:rPr>
          <w:color w:val="00000A"/>
        </w:rPr>
        <w:t>Dzieci niekorzystające z wyżywienia nie uiszczają opłaty za wyżywienie.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>W przedszkolu dzieci mogą uczestniczyć w dodatkowych zajęciach.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>Organizacja i terminy zajęć dodatkowych ustalane są przez dyrektora placówki.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Przedszkole organizuje naukę religii.</w:t>
      </w:r>
    </w:p>
    <w:p w:rsidR="00A35A35" w:rsidRDefault="00A35A35" w:rsidP="007A7500">
      <w:pPr>
        <w:pStyle w:val="NormalnyWeb"/>
        <w:numPr>
          <w:ilvl w:val="0"/>
          <w:numId w:val="8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Rodzic na początku każdego roku szkolnego składa pisemne oświadczenie dotyczące uczestnictwa swojego dziecka w zajęciach z religii do wychowawcy grupy. Dzieci, których rodzice nie mają życzenia,  aby ich dziecko uczestniczyło w zajęciach religii mają zapewnioną opiekę nauczyciela wychowania przedszkolnego. </w:t>
      </w:r>
    </w:p>
    <w:p w:rsidR="00A35A35" w:rsidRPr="00A35A35" w:rsidRDefault="00A35A35" w:rsidP="00A35A35">
      <w:pPr>
        <w:pStyle w:val="NormalnyWeb"/>
        <w:spacing w:beforeAutospacing="0" w:after="0" w:afterAutospacing="0" w:line="360" w:lineRule="auto"/>
        <w:jc w:val="both"/>
      </w:pPr>
    </w:p>
    <w:p w:rsidR="00A35A35" w:rsidRPr="00494F46" w:rsidRDefault="00A35A35" w:rsidP="00A35A35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bookmarkStart w:id="0" w:name="_Hlk151366198"/>
      <w:r w:rsidRPr="00494F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494F4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4</w:t>
      </w:r>
    </w:p>
    <w:bookmarkEnd w:id="0"/>
    <w:p w:rsidR="00A35A35" w:rsidRPr="006B68A1" w:rsidRDefault="00A35A35" w:rsidP="00A35A35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Ilekroć w 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alszej części statutu jest mowa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o:</w:t>
      </w:r>
    </w:p>
    <w:p w:rsidR="00A35A35" w:rsidRPr="006B68A1" w:rsidRDefault="00A35A35" w:rsidP="00A35A35">
      <w:pPr>
        <w:spacing w:before="120"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</w:t>
      </w:r>
      <w:r w:rsidRPr="00AB4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przedszkolu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należy przez to rozumieć Miejskie Przedszkole Nr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32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:rsidR="00A35A35" w:rsidRPr="006B68A1" w:rsidRDefault="00A35A35" w:rsidP="00A35A35">
      <w:pPr>
        <w:spacing w:before="120"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2) </w:t>
      </w:r>
      <w:r w:rsidRPr="00AB4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statucie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należy przez to rozumieć Statut Miejskie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Przedszkol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32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:rsidR="00A35A35" w:rsidRPr="006B68A1" w:rsidRDefault="00A35A35" w:rsidP="00A35A35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3) </w:t>
      </w:r>
      <w:r w:rsidRPr="00AB4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nauczycielu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należy przez to rozumieć każdego pracownika pedagogicznego przedszkola,</w:t>
      </w:r>
    </w:p>
    <w:p w:rsidR="00A35A35" w:rsidRDefault="00A35A35" w:rsidP="00A35A35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4) </w:t>
      </w:r>
      <w:r w:rsidRPr="00AB493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rodzicach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należy przez to rozumieć prawnych opiekunów dziecka oraz osoby (podmioty) sprawujące pieczę zastępczą nad dzieckiem.</w:t>
      </w:r>
    </w:p>
    <w:p w:rsidR="00A35A35" w:rsidRPr="006B68A1" w:rsidRDefault="00A35A35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B68A1" w:rsidRDefault="008A3B48" w:rsidP="00A8459E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II</w:t>
      </w:r>
    </w:p>
    <w:p w:rsidR="008A3B48" w:rsidRDefault="008A3B48" w:rsidP="00FB32FC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CELE I ZADANIA PRZEDSZKOLA</w:t>
      </w:r>
    </w:p>
    <w:p w:rsidR="00A42B2E" w:rsidRDefault="00A42B2E" w:rsidP="00FB32FC">
      <w:pPr>
        <w:pStyle w:val="Bezodstpw"/>
        <w:jc w:val="center"/>
        <w:rPr>
          <w:b/>
          <w:sz w:val="26"/>
          <w:szCs w:val="26"/>
        </w:rPr>
      </w:pPr>
    </w:p>
    <w:p w:rsidR="00A42B2E" w:rsidRPr="00494F46" w:rsidRDefault="00A42B2E" w:rsidP="00FB32FC">
      <w:pPr>
        <w:jc w:val="center"/>
        <w:rPr>
          <w:rFonts w:cs="Times New Roman"/>
          <w:b/>
          <w:sz w:val="24"/>
          <w:szCs w:val="24"/>
        </w:rPr>
      </w:pPr>
      <w:r w:rsidRPr="00494F46">
        <w:rPr>
          <w:rStyle w:val="Hipercze"/>
          <w:rFonts w:cs="Times New Roman"/>
          <w:b/>
          <w:color w:val="auto"/>
          <w:sz w:val="24"/>
          <w:szCs w:val="24"/>
          <w:u w:val="none"/>
        </w:rPr>
        <w:t xml:space="preserve">§ </w:t>
      </w:r>
      <w:r w:rsidR="00494F46">
        <w:rPr>
          <w:rStyle w:val="Hipercze"/>
          <w:rFonts w:cs="Times New Roman"/>
          <w:b/>
          <w:color w:val="auto"/>
          <w:sz w:val="24"/>
          <w:szCs w:val="24"/>
          <w:u w:val="none"/>
        </w:rPr>
        <w:t>5</w:t>
      </w:r>
    </w:p>
    <w:p w:rsidR="00A42B2E" w:rsidRPr="00A42B2E" w:rsidRDefault="00A42B2E" w:rsidP="007A7500">
      <w:pPr>
        <w:widowControl w:val="0"/>
        <w:numPr>
          <w:ilvl w:val="0"/>
          <w:numId w:val="22"/>
        </w:numPr>
        <w:suppressAutoHyphens/>
        <w:autoSpaceDE w:val="0"/>
        <w:spacing w:after="0" w:line="360" w:lineRule="auto"/>
        <w:ind w:left="227" w:hanging="22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Celem wychowania przedszkolnego jest wsparcie całościowego rozwoju dziecka.Wsparcie to realizowane jest przez proces opieki, wychowania i nauczania – uczenia się, co umożliwia dziecku odkrywanie własnych m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 xml:space="preserve">ożliwości, sensu działania oraz gromadzenie doświadczeń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na drodze prowadzącej do prawdy, dobra i piękna. W efekcie 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 xml:space="preserve">takiego wsparcia dziecko osiąga dojrzałość do podjęcia nauki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na pierwszym etapie edukacji.</w:t>
      </w:r>
    </w:p>
    <w:p w:rsidR="00A42B2E" w:rsidRPr="00A42B2E" w:rsidRDefault="00A42B2E" w:rsidP="005C0979">
      <w:pPr>
        <w:autoSpaceDE w:val="0"/>
        <w:spacing w:line="360" w:lineRule="auto"/>
        <w:ind w:left="227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42B2E" w:rsidRPr="00A42B2E" w:rsidRDefault="00A42B2E" w:rsidP="005C0979">
      <w:pPr>
        <w:pStyle w:val="Textbody"/>
        <w:tabs>
          <w:tab w:val="left" w:pos="360"/>
        </w:tabs>
        <w:spacing w:line="360" w:lineRule="auto"/>
        <w:jc w:val="both"/>
        <w:rPr>
          <w:rFonts w:eastAsia="TimesNewRoman" w:cs="Times New Roman"/>
        </w:rPr>
      </w:pPr>
      <w:r w:rsidRPr="00A42B2E">
        <w:rPr>
          <w:rFonts w:cs="Times New Roman"/>
        </w:rPr>
        <w:t>1. Cele Przedszkola:</w:t>
      </w:r>
    </w:p>
    <w:p w:rsidR="00A42B2E" w:rsidRPr="00A42B2E" w:rsidRDefault="00A42B2E" w:rsidP="007A7500">
      <w:pPr>
        <w:pStyle w:val="NormalnyWeb"/>
        <w:widowControl w:val="0"/>
        <w:numPr>
          <w:ilvl w:val="0"/>
          <w:numId w:val="23"/>
        </w:numPr>
        <w:tabs>
          <w:tab w:val="left" w:pos="709"/>
        </w:tabs>
        <w:suppressAutoHyphens/>
        <w:spacing w:before="0" w:beforeAutospacing="0" w:after="120" w:afterAutospacing="0" w:line="360" w:lineRule="auto"/>
        <w:ind w:left="714" w:hanging="357"/>
        <w:jc w:val="both"/>
      </w:pPr>
      <w:r w:rsidRPr="00A42B2E">
        <w:t>wspomaganie rozwoju i wczesna edukacja dzieci od trzeciego roku życia do rozpoczęcia nauki w szkole podstawowej;</w:t>
      </w:r>
    </w:p>
    <w:p w:rsidR="00A42B2E" w:rsidRPr="00A42B2E" w:rsidRDefault="00A42B2E" w:rsidP="007A7500">
      <w:pPr>
        <w:pStyle w:val="NormalnyWeb"/>
        <w:widowControl w:val="0"/>
        <w:numPr>
          <w:ilvl w:val="0"/>
          <w:numId w:val="23"/>
        </w:numPr>
        <w:suppressAutoHyphens/>
        <w:spacing w:before="0" w:beforeAutospacing="0" w:after="120" w:afterAutospacing="0" w:line="360" w:lineRule="auto"/>
        <w:jc w:val="both"/>
      </w:pPr>
      <w:r w:rsidRPr="00A42B2E">
        <w:t>wspomaganie i ukierunkowanie rozwoju dziecka zgodnie z jego wrodzonym potencjałem i możliwościami rozwojowymi w relacjach ze środowiskiem;</w:t>
      </w:r>
    </w:p>
    <w:p w:rsidR="00A42B2E" w:rsidRPr="00A42B2E" w:rsidRDefault="00A42B2E" w:rsidP="007A7500">
      <w:pPr>
        <w:pStyle w:val="NormalnyWeb"/>
        <w:widowControl w:val="0"/>
        <w:numPr>
          <w:ilvl w:val="0"/>
          <w:numId w:val="23"/>
        </w:numPr>
        <w:suppressAutoHyphens/>
        <w:spacing w:before="0" w:beforeAutospacing="0" w:after="120" w:afterAutospacing="0" w:line="360" w:lineRule="auto"/>
        <w:jc w:val="both"/>
      </w:pPr>
      <w:r w:rsidRPr="00A42B2E">
        <w:lastRenderedPageBreak/>
        <w:t>wspomaganie wychowawczej i opiekuńczej roli rodziny;</w:t>
      </w:r>
    </w:p>
    <w:p w:rsidR="00A42B2E" w:rsidRPr="00A42B2E" w:rsidRDefault="00A42B2E" w:rsidP="007A7500">
      <w:pPr>
        <w:pStyle w:val="NormalnyWeb"/>
        <w:widowControl w:val="0"/>
        <w:numPr>
          <w:ilvl w:val="0"/>
          <w:numId w:val="23"/>
        </w:numPr>
        <w:suppressAutoHyphens/>
        <w:spacing w:before="0" w:beforeAutospacing="0" w:after="120" w:afterAutospacing="0" w:line="360" w:lineRule="auto"/>
        <w:jc w:val="both"/>
      </w:pPr>
      <w:r w:rsidRPr="00A42B2E">
        <w:t>tworzenie optymalnych warunków umożliwiających dziecku osiągnięcie gotowości szkolnej.</w:t>
      </w:r>
    </w:p>
    <w:p w:rsidR="00635B2A" w:rsidRDefault="00635B2A" w:rsidP="00FB32FC">
      <w:pPr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A42B2E" w:rsidRPr="00635B2A" w:rsidRDefault="00A42B2E" w:rsidP="00FB32FC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35B2A">
        <w:rPr>
          <w:rFonts w:ascii="Times New Roman" w:hAnsi="Times New Roman" w:cs="Times New Roman"/>
          <w:b/>
          <w:sz w:val="24"/>
          <w:szCs w:val="24"/>
        </w:rPr>
        <w:t>6</w:t>
      </w:r>
    </w:p>
    <w:p w:rsidR="00A42B2E" w:rsidRPr="00A42B2E" w:rsidRDefault="00A42B2E" w:rsidP="005C0979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B2E" w:rsidRPr="00A42B2E" w:rsidRDefault="00286FBF" w:rsidP="007A7500">
      <w:pPr>
        <w:pStyle w:val="Akapitzlist"/>
        <w:widowControl w:val="0"/>
        <w:numPr>
          <w:ilvl w:val="0"/>
          <w:numId w:val="22"/>
        </w:numPr>
        <w:suppressAutoHyphens/>
        <w:spacing w:after="120" w:line="360" w:lineRule="auto"/>
        <w:ind w:left="426"/>
        <w:contextualSpacing w:val="0"/>
        <w:jc w:val="both"/>
        <w:rPr>
          <w:rFonts w:eastAsia="TimesNewRoman"/>
        </w:rPr>
      </w:pPr>
      <w:r>
        <w:rPr>
          <w:rFonts w:eastAsia="TimesNewRoman"/>
        </w:rPr>
        <w:t xml:space="preserve">Zadania </w:t>
      </w:r>
      <w:r w:rsidR="00403DA3">
        <w:rPr>
          <w:rFonts w:eastAsia="TimesNewRoman"/>
        </w:rPr>
        <w:t>p</w:t>
      </w:r>
      <w:r>
        <w:rPr>
          <w:rFonts w:eastAsia="TimesNewRoman"/>
        </w:rPr>
        <w:t>rzedszkola</w:t>
      </w:r>
      <w:r w:rsidR="00A42B2E" w:rsidRPr="00A42B2E">
        <w:rPr>
          <w:rFonts w:eastAsia="TimesNewRoman"/>
        </w:rPr>
        <w:t>: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Wspieran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ie wielokierunkowej aktywności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ziecka poprzez organizację warunków sprzyjających nabywaniu doświadczeń w fizycznym, emocjonalnym, społecznym i poznawczym obszarze jego rozwoju;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autoSpaceDE w:val="0"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Twor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zenie warunków umożliwiających d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>zieciom swobodny rozwój, zabawę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 i odpoczynek w poczuciu bezpieczeństwa;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autoSpaceDE w:val="0"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Wspieranie aktywności 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ziecka </w:t>
      </w:r>
      <w:r w:rsidRPr="00286FBF">
        <w:rPr>
          <w:rFonts w:ascii="Times New Roman" w:eastAsia="TimesNewRoman" w:hAnsi="Times New Roman" w:cs="Times New Roman"/>
          <w:sz w:val="24"/>
          <w:szCs w:val="24"/>
        </w:rPr>
        <w:t>podnoszącej</w:t>
      </w:r>
      <w:r w:rsidR="00715084" w:rsidRPr="00286FBF">
        <w:rPr>
          <w:rFonts w:ascii="Times New Roman" w:eastAsia="TimesNewRoman" w:hAnsi="Times New Roman" w:cs="Times New Roman"/>
          <w:sz w:val="24"/>
          <w:szCs w:val="24"/>
        </w:rPr>
        <w:t xml:space="preserve"> poziom integracji sensorycznej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 i umiejętności korzystania z rozwijających się procesów poznawczych;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Zapewnienie prawidłowej organizacji warunków sprzyjających nabywaniu przez 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zieci doświadczeń, które umożliwią im ciągłość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 xml:space="preserve"> procesów adaptacji oraz pomoc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zieciom rozwijającym się w sposób nieharmonijny, wolniejszy lub przyspieszony;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Wspieranie samodzielnej dziecięcej eksploracji świata, dobór treśc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 xml:space="preserve">i adekwatnych 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do poziomu rozwoju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ziecka, jego możl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>iwości percepcyjnych, wyobrażeń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 i rozumowania, z poszanowaniem indywidualnych potrzeb i zainteresowań;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Wzmacnianie poczucia wartości, indywidualnoś</w:t>
      </w:r>
      <w:r w:rsidR="00765FD0">
        <w:rPr>
          <w:rFonts w:ascii="Times New Roman" w:eastAsia="TimesNewRoman" w:hAnsi="Times New Roman" w:cs="Times New Roman"/>
          <w:sz w:val="24"/>
          <w:szCs w:val="24"/>
        </w:rPr>
        <w:t>ci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, oryginalnoś</w:t>
      </w:r>
      <w:r w:rsidR="00765FD0">
        <w:rPr>
          <w:rFonts w:ascii="Times New Roman" w:eastAsia="TimesNewRoman" w:hAnsi="Times New Roman" w:cs="Times New Roman"/>
          <w:sz w:val="24"/>
          <w:szCs w:val="24"/>
        </w:rPr>
        <w:t>ci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ziecka oraz potrzeby tworzenia relacji osobowych i uczestnictwa w grupie;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Tworzenie sytuacji sprzyjających rozwojowi nawyków i zachowa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ń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 prowadzących do samodzielności, dbania o zdrowie z uwzględnieniem zasad</w:t>
      </w:r>
      <w:r w:rsidR="00765FD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promocji i ochrony zdrowia, sprawność ruchową i bezpieczeństwo, w tym  bezpieczeństwo w ruchu drogowym;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Przygotowywanie do rozumienia emocji, uczuć własnych i innych ludzi oraz dbanie o zdrowie psychiczne, realizowane m.in. z wykorzystaniem naturalnych sytuacji, pojawiających się w Przedszkolu oraz sytuacji zadaniowych, uwzględniających treści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lastRenderedPageBreak/>
        <w:t>adekwatne do intelektualnych możl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iwości i oczekiwań rozwojowych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zieci;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Tworzenie sytuacji eduk</w:t>
      </w:r>
      <w:r w:rsidR="00403DA3">
        <w:rPr>
          <w:rFonts w:ascii="Times New Roman" w:eastAsia="TimesNewRoman" w:hAnsi="Times New Roman" w:cs="Times New Roman"/>
          <w:sz w:val="24"/>
          <w:szCs w:val="24"/>
        </w:rPr>
        <w:t>acyjnych budujących wrażliwość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ziecka, w tym wrażliwość estetyczną, w odniesieniu do wielu sfer aktywności człowieka: mowy, zachowania, ruchu, środowiska, ubioru, muzyki, tańca, śpiewu, teatru, plastyki;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Tworzenie warunków pozwalających na bezpieczną, samodzielną eksplorację otaczającej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ziecko przyrody, stymulujących rozwój wrażliwości i umożliwiających poznanie wartości oraz norm odnoszących się do środowiska przyrodniczego, adekwatnych do etapu rozwoju dziecka;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Tworzenie warunków umożliwiających bezpieczną, samodzielną eksplorację elementów techniki w otoczeniu, konstruowania, majsterk</w:t>
      </w:r>
      <w:r w:rsidR="00715084">
        <w:rPr>
          <w:rFonts w:ascii="Times New Roman" w:eastAsia="TimesNewRoman" w:hAnsi="Times New Roman" w:cs="Times New Roman"/>
          <w:sz w:val="24"/>
          <w:szCs w:val="24"/>
        </w:rPr>
        <w:t xml:space="preserve">owania, planowania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i podejmowania intencjonalnego działania, prezentowania wytworów swojej pracy;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Współdziałanie z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rodzicami / o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piekunami prawnymi, różnymi środowiskami, organizacjami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i instytucjami, uznanymi przez r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odziców /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o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piekunów prawnych za źródło istotnych wartości, na rzecz tworzenia warunków umożliwiających rozwój tożsamości dziecka;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Kreowanie, wspólne z wymienionymi podmiotami, sytuacji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prowadzących do poznania przez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ziecko wartości i norm społecznych,</w:t>
      </w:r>
      <w:r w:rsidR="000D0054">
        <w:rPr>
          <w:rFonts w:ascii="Times New Roman" w:eastAsia="TimesNewRoman" w:hAnsi="Times New Roman" w:cs="Times New Roman"/>
          <w:sz w:val="24"/>
          <w:szCs w:val="24"/>
        </w:rPr>
        <w:t xml:space="preserve"> których źródłem jest rodzina,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grupa w p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rzedszkolu, inne dorosłe osoby, w tym osoby starsze, oraz rozwijania za</w:t>
      </w:r>
      <w:r w:rsidR="00FB71AB">
        <w:rPr>
          <w:rFonts w:ascii="Times New Roman" w:eastAsia="TimesNewRoman" w:hAnsi="Times New Roman" w:cs="Times New Roman"/>
          <w:sz w:val="24"/>
          <w:szCs w:val="24"/>
        </w:rPr>
        <w:t>c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howań wynikających z wartości możliwych do zrozumienia na tym etapie rozwoju;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System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atyczne uzupełnianie, za zgodą r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odziców /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o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piekunów prawnych, realizowanych treści wychowawczych o nowe zagadnienia, wynikając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e z pojawienia się w otoczeniu 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ziecka zmian i zjawisk istotnych dla jego </w:t>
      </w:r>
      <w:r w:rsidR="000D0054">
        <w:rPr>
          <w:rFonts w:ascii="Times New Roman" w:eastAsia="TimesNewRoman" w:hAnsi="Times New Roman" w:cs="Times New Roman"/>
          <w:sz w:val="24"/>
          <w:szCs w:val="24"/>
        </w:rPr>
        <w:t>bezpieczeństwa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 i harmonijnego rozwoju;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>Systematyczne wspieranie rozwoju mechanizmów uc</w:t>
      </w:r>
      <w:r w:rsidR="000D0054">
        <w:rPr>
          <w:rFonts w:ascii="Times New Roman" w:eastAsia="TimesNewRoman" w:hAnsi="Times New Roman" w:cs="Times New Roman"/>
          <w:sz w:val="24"/>
          <w:szCs w:val="24"/>
        </w:rPr>
        <w:t xml:space="preserve">zenia się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d</w:t>
      </w:r>
      <w:r w:rsidR="000D0054">
        <w:rPr>
          <w:rFonts w:ascii="Times New Roman" w:eastAsia="TimesNewRoman" w:hAnsi="Times New Roman" w:cs="Times New Roman"/>
          <w:sz w:val="24"/>
          <w:szCs w:val="24"/>
        </w:rPr>
        <w:t xml:space="preserve">ziecka, prowadzące 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do osiągnięcia przez nie poziomu umożliwiającego podjęcie nauki w szkole;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Organizowanie zajęć – zgodnie z potrzebami – umożliwiających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ziecku poznawanie kultury i języka mniejszości narodowej lub etnicznej lub języka regionalnego.</w:t>
      </w:r>
    </w:p>
    <w:p w:rsidR="00A42B2E" w:rsidRPr="00A42B2E" w:rsidRDefault="00A42B2E" w:rsidP="007A7500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A42B2E">
        <w:rPr>
          <w:rFonts w:ascii="Times New Roman" w:eastAsia="TimesNewRoman" w:hAnsi="Times New Roman" w:cs="Times New Roman"/>
          <w:sz w:val="24"/>
          <w:szCs w:val="24"/>
        </w:rPr>
        <w:t xml:space="preserve">Tworzenie sytuacji edukacyjnych sprzyjających budowaniu zainteresowania </w:t>
      </w:r>
      <w:r w:rsidR="00D471F3">
        <w:rPr>
          <w:rFonts w:ascii="Times New Roman" w:eastAsia="TimesNewRoman" w:hAnsi="Times New Roman" w:cs="Times New Roman"/>
          <w:sz w:val="24"/>
          <w:szCs w:val="24"/>
        </w:rPr>
        <w:t>d</w:t>
      </w:r>
      <w:r w:rsidRPr="00A42B2E">
        <w:rPr>
          <w:rFonts w:ascii="Times New Roman" w:eastAsia="TimesNewRoman" w:hAnsi="Times New Roman" w:cs="Times New Roman"/>
          <w:sz w:val="24"/>
          <w:szCs w:val="24"/>
        </w:rPr>
        <w:t>ziecka językiem obcym nowożytnym, chęci poznawania innych kultur.</w:t>
      </w:r>
    </w:p>
    <w:p w:rsidR="00A42B2E" w:rsidRPr="00A42B2E" w:rsidRDefault="00A42B2E" w:rsidP="007A7500">
      <w:pPr>
        <w:pStyle w:val="Standard"/>
        <w:numPr>
          <w:ilvl w:val="0"/>
          <w:numId w:val="25"/>
        </w:numPr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 xml:space="preserve">Przygotowanie </w:t>
      </w:r>
      <w:r w:rsidR="00D471F3">
        <w:rPr>
          <w:rFonts w:cs="Times New Roman"/>
        </w:rPr>
        <w:t>d</w:t>
      </w:r>
      <w:r w:rsidRPr="00A42B2E">
        <w:rPr>
          <w:rFonts w:cs="Times New Roman"/>
        </w:rPr>
        <w:t>zieci do posługiwania się językiem obcym nowożytnym nie dotyczy:</w:t>
      </w:r>
    </w:p>
    <w:p w:rsidR="00A42B2E" w:rsidRPr="00A42B2E" w:rsidRDefault="00A42B2E" w:rsidP="007A7500">
      <w:pPr>
        <w:pStyle w:val="Standard"/>
        <w:numPr>
          <w:ilvl w:val="0"/>
          <w:numId w:val="26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lastRenderedPageBreak/>
        <w:t>Dzieci posiadających orzeczenie o potrzebie</w:t>
      </w:r>
      <w:r w:rsidR="00286FBF">
        <w:rPr>
          <w:rFonts w:cs="Times New Roman"/>
        </w:rPr>
        <w:t xml:space="preserve"> kształcenia specjalnego wydane</w:t>
      </w:r>
      <w:r w:rsidRPr="00A42B2E">
        <w:rPr>
          <w:rFonts w:cs="Times New Roman"/>
        </w:rPr>
        <w:t xml:space="preserve"> ze względu na niepełnosprawność intelektu</w:t>
      </w:r>
      <w:r w:rsidR="00286FBF">
        <w:rPr>
          <w:rFonts w:cs="Times New Roman"/>
        </w:rPr>
        <w:t>alną w stopniu umiarkowanym</w:t>
      </w:r>
      <w:r w:rsidRPr="00A42B2E">
        <w:rPr>
          <w:rFonts w:cs="Times New Roman"/>
        </w:rPr>
        <w:t xml:space="preserve"> lub znacznym oraz dzieci posiadających orzeczenie o potrzebie kształcenia specjalnego wydane ze względu na niepełnosprawności sprzężone, jeżeli jedną z niepełnosprawności jest niepełnosprawność intelektualna w stopniu umiarkowanym lub znacznym;</w:t>
      </w:r>
    </w:p>
    <w:p w:rsidR="00A42B2E" w:rsidRPr="00A42B2E" w:rsidRDefault="00A42B2E" w:rsidP="007A7500">
      <w:pPr>
        <w:pStyle w:val="Standard"/>
        <w:numPr>
          <w:ilvl w:val="0"/>
          <w:numId w:val="26"/>
        </w:numPr>
        <w:autoSpaceDN w:val="0"/>
        <w:spacing w:after="120" w:line="360" w:lineRule="auto"/>
        <w:ind w:hanging="357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Dzieci posiadających orzeczenie o potrzebie kształcenia specjalnego wydane ze względu na inne niż  rodzaje niepełno</w:t>
      </w:r>
      <w:r w:rsidR="00286FBF">
        <w:rPr>
          <w:rFonts w:cs="Times New Roman"/>
        </w:rPr>
        <w:t>sprawności oraz jeżeli</w:t>
      </w:r>
      <w:r w:rsidRPr="00A42B2E">
        <w:rPr>
          <w:rFonts w:cs="Times New Roman"/>
        </w:rPr>
        <w:t xml:space="preserve"> z </w:t>
      </w:r>
      <w:r w:rsidR="00D471F3">
        <w:rPr>
          <w:rFonts w:cs="Times New Roman"/>
        </w:rPr>
        <w:t>indywidualnego programu edukacyj</w:t>
      </w:r>
      <w:r w:rsidRPr="00A42B2E">
        <w:rPr>
          <w:rFonts w:cs="Times New Roman"/>
        </w:rPr>
        <w:t>no–terapeutycznego wynika brak możliwości realizacji przygotowania do posługiwania się językiem obcym nowożytnym ze względu na indywidualne potrzeby rozwojowe i edukacyjne oraz możliwości psychofizyczne dziecka.</w:t>
      </w:r>
    </w:p>
    <w:p w:rsidR="00A42B2E" w:rsidRPr="00A42B2E" w:rsidRDefault="00A42B2E" w:rsidP="007A7500">
      <w:pPr>
        <w:pStyle w:val="Standard"/>
        <w:numPr>
          <w:ilvl w:val="0"/>
          <w:numId w:val="25"/>
        </w:numPr>
        <w:autoSpaceDN w:val="0"/>
        <w:spacing w:after="120" w:line="360" w:lineRule="auto"/>
        <w:ind w:left="426" w:hanging="284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Wynikają</w:t>
      </w:r>
      <w:r w:rsidR="00D471F3">
        <w:rPr>
          <w:rFonts w:cs="Times New Roman"/>
        </w:rPr>
        <w:t>ce z powyższych celów zadania, p</w:t>
      </w:r>
      <w:r w:rsidRPr="00A42B2E">
        <w:rPr>
          <w:rFonts w:cs="Times New Roman"/>
        </w:rPr>
        <w:t>rzedszkole realizuje</w:t>
      </w:r>
      <w:r w:rsidR="00765FD0">
        <w:rPr>
          <w:rFonts w:cs="Times New Roman"/>
        </w:rPr>
        <w:t xml:space="preserve"> się</w:t>
      </w:r>
      <w:r w:rsidRPr="00A42B2E">
        <w:rPr>
          <w:rFonts w:cs="Times New Roman"/>
        </w:rPr>
        <w:t xml:space="preserve"> w ramach następujących obszarów edukacyjnych:</w:t>
      </w:r>
    </w:p>
    <w:p w:rsidR="00A42B2E" w:rsidRPr="00A42B2E" w:rsidRDefault="00A42B2E" w:rsidP="007A7500">
      <w:pPr>
        <w:pStyle w:val="Standard"/>
        <w:numPr>
          <w:ilvl w:val="0"/>
          <w:numId w:val="27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Fizyczny obszar rozwoju dziecka:</w:t>
      </w:r>
    </w:p>
    <w:p w:rsidR="00A42B2E" w:rsidRPr="00A42B2E" w:rsidRDefault="00A42B2E" w:rsidP="007A7500">
      <w:pPr>
        <w:pStyle w:val="Standard"/>
        <w:numPr>
          <w:ilvl w:val="0"/>
          <w:numId w:val="27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Emocjonalny obszar rozwoju dziecka;</w:t>
      </w:r>
    </w:p>
    <w:p w:rsidR="00A42B2E" w:rsidRPr="00A42B2E" w:rsidRDefault="00A42B2E" w:rsidP="007A7500">
      <w:pPr>
        <w:pStyle w:val="Standard"/>
        <w:numPr>
          <w:ilvl w:val="0"/>
          <w:numId w:val="27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Społeczny obszar rozwoju dziecka;</w:t>
      </w:r>
    </w:p>
    <w:p w:rsidR="00A42B2E" w:rsidRPr="00A42B2E" w:rsidRDefault="00A42B2E" w:rsidP="007A7500">
      <w:pPr>
        <w:pStyle w:val="Standard"/>
        <w:numPr>
          <w:ilvl w:val="0"/>
          <w:numId w:val="27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</w:rPr>
        <w:t>Poznawczy obszar rozwoju dziecka.</w:t>
      </w:r>
    </w:p>
    <w:p w:rsidR="00A42B2E" w:rsidRPr="00A42B2E" w:rsidRDefault="00A42B2E" w:rsidP="005C0979">
      <w:pPr>
        <w:pStyle w:val="Standard"/>
        <w:spacing w:line="360" w:lineRule="auto"/>
        <w:jc w:val="both"/>
        <w:rPr>
          <w:rFonts w:cs="Times New Roman"/>
          <w:b/>
          <w:bCs/>
          <w:color w:val="000000"/>
        </w:rPr>
      </w:pPr>
    </w:p>
    <w:p w:rsidR="00A42B2E" w:rsidRPr="00A42B2E" w:rsidRDefault="00A42B2E" w:rsidP="00FB32FC">
      <w:pPr>
        <w:pStyle w:val="Standard"/>
        <w:spacing w:line="360" w:lineRule="auto"/>
        <w:jc w:val="center"/>
        <w:rPr>
          <w:rFonts w:cs="Times New Roman"/>
          <w:color w:val="auto"/>
        </w:rPr>
      </w:pPr>
      <w:r w:rsidRPr="00A42B2E">
        <w:rPr>
          <w:rFonts w:cs="Times New Roman"/>
          <w:b/>
          <w:bCs/>
          <w:color w:val="000000"/>
        </w:rPr>
        <w:t xml:space="preserve">§ </w:t>
      </w:r>
      <w:r w:rsidR="00635B2A">
        <w:rPr>
          <w:rFonts w:cs="Times New Roman"/>
          <w:b/>
          <w:bCs/>
          <w:color w:val="000000"/>
        </w:rPr>
        <w:t>7</w:t>
      </w:r>
    </w:p>
    <w:p w:rsidR="00A42B2E" w:rsidRPr="00A42B2E" w:rsidRDefault="00A42B2E" w:rsidP="00FB32FC">
      <w:pPr>
        <w:pStyle w:val="Standard"/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A42B2E" w:rsidRPr="00A42B2E" w:rsidRDefault="00162F9C" w:rsidP="00FB32FC">
      <w:pPr>
        <w:pStyle w:val="Standard"/>
        <w:spacing w:line="360" w:lineRule="auto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POMOC PSYCHOLOGICZNO - PEDAGOGICZNA</w:t>
      </w:r>
    </w:p>
    <w:p w:rsidR="00A42B2E" w:rsidRPr="00A42B2E" w:rsidRDefault="00A42B2E" w:rsidP="005C0979">
      <w:pPr>
        <w:pStyle w:val="Standard"/>
        <w:spacing w:line="360" w:lineRule="auto"/>
        <w:jc w:val="both"/>
        <w:rPr>
          <w:rFonts w:cs="Times New Roman"/>
          <w:b/>
          <w:bCs/>
          <w:color w:val="000000"/>
        </w:rPr>
      </w:pPr>
    </w:p>
    <w:p w:rsidR="00A42B2E" w:rsidRPr="00A42B2E" w:rsidRDefault="00A42B2E" w:rsidP="007A7500">
      <w:pPr>
        <w:numPr>
          <w:ilvl w:val="0"/>
          <w:numId w:val="29"/>
        </w:numPr>
        <w:tabs>
          <w:tab w:val="left" w:pos="284"/>
        </w:tabs>
        <w:suppressAutoHyphens/>
        <w:autoSpaceDN w:val="0"/>
        <w:spacing w:after="120" w:line="360" w:lineRule="auto"/>
        <w:ind w:left="227" w:hanging="22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Przedszkole zapewnia możliwość korzystania z opieki psychologiczno – pedagogicznej, specjalnych form pracy wychowawczo – dydaktycznej z uwzględnieniem indywidualnych potrzeb rozwojowych i edukacyjnych oraz predyspozycji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zieci przez:</w:t>
      </w:r>
    </w:p>
    <w:p w:rsidR="00A42B2E" w:rsidRPr="00A42B2E" w:rsidRDefault="00A42B2E" w:rsidP="007A7500">
      <w:pPr>
        <w:numPr>
          <w:ilvl w:val="0"/>
          <w:numId w:val="30"/>
        </w:numPr>
        <w:tabs>
          <w:tab w:val="left" w:pos="709"/>
        </w:tabs>
        <w:suppressAutoHyphens/>
        <w:spacing w:after="12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Wskazywanie dla Dzieci właściwych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poradni p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sychologiczno –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edagogicznych;</w:t>
      </w:r>
    </w:p>
    <w:p w:rsidR="00A42B2E" w:rsidRPr="00A42B2E" w:rsidRDefault="00A42B2E" w:rsidP="007A7500">
      <w:pPr>
        <w:numPr>
          <w:ilvl w:val="0"/>
          <w:numId w:val="30"/>
        </w:numPr>
        <w:tabs>
          <w:tab w:val="left" w:pos="709"/>
        </w:tabs>
        <w:suppressAutoHyphens/>
        <w:spacing w:after="12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Prowadzenie indywidualizacji pracy z poszczególnymi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d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ziećmi zgodnie z zaleceniami tychże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oradni (po konsultacji i za zgodą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r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odziców / 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o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piekunów prawnych);</w:t>
      </w:r>
    </w:p>
    <w:p w:rsidR="00A42B2E" w:rsidRPr="00A42B2E" w:rsidRDefault="00A42B2E" w:rsidP="007A7500">
      <w:pPr>
        <w:numPr>
          <w:ilvl w:val="0"/>
          <w:numId w:val="30"/>
        </w:numPr>
        <w:tabs>
          <w:tab w:val="left" w:pos="709"/>
        </w:tabs>
        <w:suppressAutoHyphens/>
        <w:spacing w:after="12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Organizowanie zajęć logopedycznych;</w:t>
      </w:r>
    </w:p>
    <w:p w:rsidR="00A42B2E" w:rsidRPr="00A42B2E" w:rsidRDefault="00A42B2E" w:rsidP="007A7500">
      <w:pPr>
        <w:numPr>
          <w:ilvl w:val="0"/>
          <w:numId w:val="30"/>
        </w:numPr>
        <w:tabs>
          <w:tab w:val="left" w:pos="709"/>
        </w:tabs>
        <w:suppressAutoHyphens/>
        <w:spacing w:after="12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>Organizowanie zajęć specjalistycznych przez nauczycieli przygotowanych w zakresie odpowiedniej specjalności, czyli psychologów, pedagogów,</w:t>
      </w:r>
      <w:r w:rsidR="00494F4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pedagogów specjalnych,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terapeutów pedagogicznych;</w:t>
      </w:r>
    </w:p>
    <w:p w:rsidR="00A42B2E" w:rsidRPr="00A42B2E" w:rsidRDefault="00A42B2E" w:rsidP="007A7500">
      <w:pPr>
        <w:numPr>
          <w:ilvl w:val="0"/>
          <w:numId w:val="30"/>
        </w:numPr>
        <w:tabs>
          <w:tab w:val="left" w:pos="709"/>
        </w:tabs>
        <w:suppressAutoHyphens/>
        <w:spacing w:after="12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Prowadzenie prze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z n</w:t>
      </w:r>
      <w:r w:rsidR="00286FB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auc</w:t>
      </w:r>
      <w:r w:rsidR="00D471F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zycieli p</w:t>
      </w:r>
      <w:r w:rsidR="00286FB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rzedszkola oraz </w:t>
      </w:r>
      <w:r w:rsidRPr="00A42B2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przez specjalistów indywidualnej i grupowej pracy profilaktycznej, stymulującej, kompensacyjnej i korekcyjnej.</w:t>
      </w:r>
    </w:p>
    <w:p w:rsidR="00A42B2E" w:rsidRPr="00A42B2E" w:rsidRDefault="00A42B2E" w:rsidP="007A7500">
      <w:pPr>
        <w:pStyle w:val="Standard"/>
        <w:numPr>
          <w:ilvl w:val="0"/>
          <w:numId w:val="31"/>
        </w:numPr>
        <w:tabs>
          <w:tab w:val="left" w:pos="0"/>
        </w:tabs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  <w:color w:val="auto"/>
        </w:rPr>
      </w:pPr>
      <w:r w:rsidRPr="00A42B2E">
        <w:rPr>
          <w:rFonts w:cs="Times New Roman"/>
          <w:color w:val="000000"/>
        </w:rPr>
        <w:t xml:space="preserve">Pomoc psychologiczno – pedagogiczna udzielana </w:t>
      </w:r>
      <w:r w:rsidR="00494F46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ziecku w </w:t>
      </w:r>
      <w:r w:rsidR="00494F46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rzedszkolu, polega narozpoznawaniu i zaspokajaniu indywidualnych potrzeb rozwojowych i edukacyjnych </w:t>
      </w:r>
      <w:r w:rsidR="00494F46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ziecka oraz rozpoznawaniu indywidualnych możliwości psychofizycznych i czynników środowiskowych wpływających na jego funkcjonowanie w </w:t>
      </w:r>
      <w:r w:rsidR="00494F46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rzedszkolu w celu wspierania potencjału rozwojowego </w:t>
      </w:r>
      <w:r w:rsidR="00494F46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ziecka i stwarzania warunków do jego aktywnego </w:t>
      </w:r>
      <w:r w:rsidR="00D471F3">
        <w:rPr>
          <w:rFonts w:cs="Times New Roman"/>
          <w:color w:val="000000"/>
        </w:rPr>
        <w:t>i pełnego uczestnictwa w życiu p</w:t>
      </w:r>
      <w:r w:rsidRPr="00A42B2E">
        <w:rPr>
          <w:rFonts w:cs="Times New Roman"/>
          <w:color w:val="000000"/>
        </w:rPr>
        <w:t>rzedszkola oraz w środowisku społecznym.</w:t>
      </w:r>
    </w:p>
    <w:p w:rsidR="00A42B2E" w:rsidRPr="00A42B2E" w:rsidRDefault="00A42B2E" w:rsidP="007A7500">
      <w:pPr>
        <w:pStyle w:val="Standard"/>
        <w:numPr>
          <w:ilvl w:val="0"/>
          <w:numId w:val="31"/>
        </w:numPr>
        <w:tabs>
          <w:tab w:val="left" w:pos="0"/>
        </w:tabs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</w:rPr>
      </w:pPr>
      <w:r w:rsidRPr="00A42B2E">
        <w:rPr>
          <w:rFonts w:cs="Times New Roman"/>
          <w:color w:val="000000"/>
        </w:rPr>
        <w:t>Pomoc psychologiczno–</w:t>
      </w:r>
      <w:r w:rsidR="00D471F3">
        <w:rPr>
          <w:rFonts w:cs="Times New Roman"/>
          <w:color w:val="000000"/>
        </w:rPr>
        <w:t>pedagogiczna udzielana w przedszkolu, r</w:t>
      </w:r>
      <w:r w:rsidRPr="00A42B2E">
        <w:rPr>
          <w:rFonts w:cs="Times New Roman"/>
          <w:color w:val="000000"/>
        </w:rPr>
        <w:t xml:space="preserve">odzicom/ </w:t>
      </w:r>
      <w:r w:rsidR="00D471F3">
        <w:rPr>
          <w:rFonts w:cs="Times New Roman"/>
          <w:color w:val="000000"/>
        </w:rPr>
        <w:t>opiekunom prawnym, d</w:t>
      </w:r>
      <w:r w:rsidRPr="00A42B2E">
        <w:rPr>
          <w:rFonts w:cs="Times New Roman"/>
          <w:color w:val="000000"/>
        </w:rPr>
        <w:t xml:space="preserve">zieciom i </w:t>
      </w:r>
      <w:r w:rsidR="00D471F3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>auczycielom polega na wspieran</w:t>
      </w:r>
      <w:r w:rsidR="00256A1E">
        <w:rPr>
          <w:rFonts w:cs="Times New Roman"/>
          <w:color w:val="000000"/>
        </w:rPr>
        <w:t xml:space="preserve">iu </w:t>
      </w:r>
      <w:r w:rsidR="00D471F3">
        <w:rPr>
          <w:rFonts w:cs="Times New Roman"/>
          <w:color w:val="000000"/>
        </w:rPr>
        <w:t>r</w:t>
      </w:r>
      <w:r w:rsidR="00256A1E">
        <w:rPr>
          <w:rFonts w:cs="Times New Roman"/>
          <w:color w:val="000000"/>
        </w:rPr>
        <w:t>odziców /</w:t>
      </w:r>
      <w:r w:rsidR="00D471F3">
        <w:rPr>
          <w:rFonts w:cs="Times New Roman"/>
          <w:color w:val="000000"/>
        </w:rPr>
        <w:t xml:space="preserve"> o</w:t>
      </w:r>
      <w:r w:rsidR="00256A1E">
        <w:rPr>
          <w:rFonts w:cs="Times New Roman"/>
          <w:color w:val="000000"/>
        </w:rPr>
        <w:t>piekunów prawnych</w:t>
      </w:r>
      <w:r w:rsidRPr="00A42B2E">
        <w:rPr>
          <w:rFonts w:cs="Times New Roman"/>
          <w:color w:val="000000"/>
        </w:rPr>
        <w:t xml:space="preserve"> i</w:t>
      </w:r>
      <w:r w:rsidR="00D471F3">
        <w:rPr>
          <w:rFonts w:cs="Times New Roman"/>
          <w:color w:val="000000"/>
        </w:rPr>
        <w:t xml:space="preserve"> n</w:t>
      </w:r>
      <w:r w:rsidRPr="00A42B2E">
        <w:rPr>
          <w:rFonts w:cs="Times New Roman"/>
          <w:color w:val="000000"/>
        </w:rPr>
        <w:t xml:space="preserve">auczycieli w rozwiązywaniu problemów wychowawczych i dydaktycznych oraz rozwijaniu ich umiejętności wychowawczych w celu zwiększania </w:t>
      </w:r>
      <w:r w:rsidR="00D471F3">
        <w:rPr>
          <w:rFonts w:cs="Times New Roman"/>
          <w:color w:val="000000"/>
        </w:rPr>
        <w:t>efektywności pomocy udzielanej d</w:t>
      </w:r>
      <w:r w:rsidRPr="00A42B2E">
        <w:rPr>
          <w:rFonts w:cs="Times New Roman"/>
          <w:color w:val="000000"/>
        </w:rPr>
        <w:t>ziecku.</w:t>
      </w:r>
    </w:p>
    <w:p w:rsidR="00A42B2E" w:rsidRPr="00A42B2E" w:rsidRDefault="00A42B2E" w:rsidP="007A7500">
      <w:pPr>
        <w:pStyle w:val="Standard"/>
        <w:numPr>
          <w:ilvl w:val="0"/>
          <w:numId w:val="31"/>
        </w:numPr>
        <w:tabs>
          <w:tab w:val="left" w:pos="0"/>
        </w:tabs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</w:rPr>
      </w:pPr>
      <w:r w:rsidRPr="00A42B2E">
        <w:rPr>
          <w:rFonts w:cs="Times New Roman"/>
          <w:color w:val="000000"/>
        </w:rPr>
        <w:t xml:space="preserve">Potrzeba objęcia </w:t>
      </w:r>
      <w:r w:rsidR="00D471F3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ziecka  pomocą psychologiczno – pedagogiczną w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rzedszkolu, wynika w szczególności z: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Niepełnosprawności;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Niedostosowania społecznego;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Zagrożenia niedostosowaniem społecznym;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Zaburzeń zachowania lub emocji;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Ze szczególnych uzdolnień;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Ze specyficznych trudności w uczeniu się;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Deficytów kompetencji i zaburzeń sprawności językowych;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Choroby przewlekłej;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Sytuacji kryzysowych lub traumatycznych;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Niepowodzeń edukacyjnych;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lastRenderedPageBreak/>
        <w:t>Zaniedbań środowiskowych związany</w:t>
      </w:r>
      <w:r w:rsidR="00D471F3">
        <w:rPr>
          <w:rFonts w:cs="Times New Roman"/>
          <w:color w:val="000000"/>
        </w:rPr>
        <w:t>ch z sytuacją bytową dziecka i j</w:t>
      </w:r>
      <w:r w:rsidRPr="00A42B2E">
        <w:rPr>
          <w:rFonts w:cs="Times New Roman"/>
          <w:color w:val="000000"/>
        </w:rPr>
        <w:t>ego rodziny, sposobem spędzania czasu wolnego i kontaktami środowiskowymi;</w:t>
      </w:r>
    </w:p>
    <w:p w:rsidR="00A42B2E" w:rsidRPr="00A42B2E" w:rsidRDefault="00A42B2E" w:rsidP="007A7500">
      <w:pPr>
        <w:pStyle w:val="Standard"/>
        <w:numPr>
          <w:ilvl w:val="0"/>
          <w:numId w:val="32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Trudności adaptacyjnych związanych z różnicami kulturowymi lub ze zmianą środowiska edukacyjnego, w tym związanych z wcześniejszym kształceniem za granicą.</w:t>
      </w:r>
    </w:p>
    <w:p w:rsidR="00A42B2E" w:rsidRPr="00A42B2E" w:rsidRDefault="00A42B2E" w:rsidP="007A7500">
      <w:pPr>
        <w:pStyle w:val="Standard"/>
        <w:numPr>
          <w:ilvl w:val="0"/>
          <w:numId w:val="33"/>
        </w:numPr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  <w:color w:val="auto"/>
        </w:rPr>
      </w:pPr>
      <w:r w:rsidRPr="00A42B2E">
        <w:rPr>
          <w:rFonts w:cs="Times New Roman"/>
          <w:color w:val="000000"/>
        </w:rPr>
        <w:t xml:space="preserve">Pomoc psychologiczno – pedagogiczną organizuje </w:t>
      </w:r>
      <w:r w:rsidR="00D471F3">
        <w:rPr>
          <w:rFonts w:cs="Times New Roman"/>
          <w:color w:val="000000"/>
        </w:rPr>
        <w:t>dyrektor p</w:t>
      </w:r>
      <w:r w:rsidRPr="00A42B2E">
        <w:rPr>
          <w:rFonts w:cs="Times New Roman"/>
          <w:color w:val="000000"/>
        </w:rPr>
        <w:t>rzedszkola, a udzielają jej</w:t>
      </w:r>
      <w:r w:rsidR="00D471F3">
        <w:rPr>
          <w:rFonts w:cs="Times New Roman"/>
        </w:rPr>
        <w:t>n</w:t>
      </w:r>
      <w:r w:rsidRPr="00A42B2E">
        <w:rPr>
          <w:rFonts w:cs="Times New Roman"/>
          <w:color w:val="000000"/>
        </w:rPr>
        <w:t>auczyciele oraz specjaliści w</w:t>
      </w:r>
      <w:r w:rsidR="00D471F3">
        <w:rPr>
          <w:rFonts w:cs="Times New Roman"/>
          <w:color w:val="000000"/>
        </w:rPr>
        <w:t>ykonujący w p</w:t>
      </w:r>
      <w:r w:rsidRPr="00A42B2E">
        <w:rPr>
          <w:rFonts w:cs="Times New Roman"/>
          <w:color w:val="000000"/>
        </w:rPr>
        <w:t>rzedszkolu, zadania z zakresu pomocypsychologiczno – pedagogicznej.</w:t>
      </w:r>
    </w:p>
    <w:p w:rsidR="00A42B2E" w:rsidRPr="00A42B2E" w:rsidRDefault="00D471F3" w:rsidP="007A7500">
      <w:pPr>
        <w:pStyle w:val="Standard"/>
        <w:numPr>
          <w:ilvl w:val="0"/>
          <w:numId w:val="33"/>
        </w:numPr>
        <w:autoSpaceDN w:val="0"/>
        <w:spacing w:after="120" w:line="360" w:lineRule="auto"/>
        <w:ind w:left="227" w:hanging="227"/>
        <w:jc w:val="both"/>
        <w:textAlignment w:val="auto"/>
        <w:rPr>
          <w:rFonts w:cs="Times New Roman"/>
        </w:rPr>
      </w:pPr>
      <w:r>
        <w:rPr>
          <w:rFonts w:cs="Times New Roman"/>
          <w:color w:val="000000"/>
        </w:rPr>
        <w:t>Do zadań n</w:t>
      </w:r>
      <w:r w:rsidR="00A42B2E" w:rsidRPr="00A42B2E">
        <w:rPr>
          <w:rFonts w:cs="Times New Roman"/>
          <w:color w:val="000000"/>
        </w:rPr>
        <w:t>auczycieli i specjalistów w zakresie pomocy psychologiczno-pedagogicznej należy w szczególności:</w:t>
      </w:r>
    </w:p>
    <w:p w:rsidR="00A42B2E" w:rsidRPr="00A42B2E" w:rsidRDefault="00A42B2E" w:rsidP="007A7500">
      <w:pPr>
        <w:pStyle w:val="Standard"/>
        <w:numPr>
          <w:ilvl w:val="0"/>
          <w:numId w:val="34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  <w:color w:val="000000"/>
        </w:rPr>
        <w:t xml:space="preserve">Rozpoznawanie indywidualnych potrzeb rozwojowych i edukacyjnych oraz możliwości psychofizycznych </w:t>
      </w:r>
      <w:r w:rsidR="00D471F3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zieci;</w:t>
      </w:r>
    </w:p>
    <w:p w:rsidR="00A42B2E" w:rsidRPr="00A42B2E" w:rsidRDefault="00A42B2E" w:rsidP="007A7500">
      <w:pPr>
        <w:pStyle w:val="Standard"/>
        <w:numPr>
          <w:ilvl w:val="0"/>
          <w:numId w:val="34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  <w:color w:val="000000"/>
        </w:rPr>
        <w:t>Określanie mocnych stron, predyspozy</w:t>
      </w:r>
      <w:r w:rsidR="00D471F3">
        <w:rPr>
          <w:rFonts w:cs="Times New Roman"/>
          <w:color w:val="000000"/>
        </w:rPr>
        <w:t>cji, zainteresowań i uzdolnień d</w:t>
      </w:r>
      <w:r w:rsidRPr="00A42B2E">
        <w:rPr>
          <w:rFonts w:cs="Times New Roman"/>
          <w:color w:val="000000"/>
        </w:rPr>
        <w:t>zieci;</w:t>
      </w:r>
    </w:p>
    <w:p w:rsidR="00A42B2E" w:rsidRPr="00A42B2E" w:rsidRDefault="00A42B2E" w:rsidP="007A7500">
      <w:pPr>
        <w:pStyle w:val="Standard"/>
        <w:numPr>
          <w:ilvl w:val="0"/>
          <w:numId w:val="34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A42B2E">
        <w:rPr>
          <w:rFonts w:cs="Times New Roman"/>
          <w:color w:val="000000"/>
        </w:rPr>
        <w:t xml:space="preserve">Rozpoznawanie przyczyn niepowodzeń edukacyjnych </w:t>
      </w:r>
      <w:r w:rsidR="00D471F3">
        <w:rPr>
          <w:rFonts w:cs="Times New Roman"/>
          <w:color w:val="000000"/>
        </w:rPr>
        <w:t>lub trudności w funkcjonowaniu d</w:t>
      </w:r>
      <w:r w:rsidRPr="00A42B2E">
        <w:rPr>
          <w:rFonts w:cs="Times New Roman"/>
          <w:color w:val="000000"/>
        </w:rPr>
        <w:t xml:space="preserve">zieci, w tym barier i ograniczeń utrudniających </w:t>
      </w:r>
      <w:r w:rsidR="00D471F3">
        <w:rPr>
          <w:rFonts w:cs="Times New Roman"/>
          <w:color w:val="000000"/>
        </w:rPr>
        <w:t>i</w:t>
      </w:r>
      <w:r w:rsidRPr="00A42B2E">
        <w:rPr>
          <w:rFonts w:cs="Times New Roman"/>
          <w:color w:val="000000"/>
        </w:rPr>
        <w:t>ch</w:t>
      </w:r>
      <w:r w:rsidR="0077724A">
        <w:rPr>
          <w:rFonts w:cs="Times New Roman"/>
          <w:color w:val="000000"/>
        </w:rPr>
        <w:t xml:space="preserve"> funkcjonowanie i uczestnictwo </w:t>
      </w:r>
      <w:r w:rsidRPr="00A42B2E">
        <w:rPr>
          <w:rFonts w:cs="Times New Roman"/>
          <w:color w:val="000000"/>
        </w:rPr>
        <w:t>w życiu placówki;</w:t>
      </w:r>
    </w:p>
    <w:p w:rsidR="00A42B2E" w:rsidRPr="00256A1E" w:rsidRDefault="00A42B2E" w:rsidP="007A7500">
      <w:pPr>
        <w:pStyle w:val="Standard"/>
        <w:numPr>
          <w:ilvl w:val="0"/>
          <w:numId w:val="34"/>
        </w:numPr>
        <w:autoSpaceDN w:val="0"/>
        <w:spacing w:after="120" w:line="360" w:lineRule="auto"/>
        <w:jc w:val="both"/>
        <w:textAlignment w:val="auto"/>
        <w:rPr>
          <w:rFonts w:cs="Times New Roman"/>
          <w:color w:val="auto"/>
        </w:rPr>
      </w:pPr>
      <w:r w:rsidRPr="00256A1E">
        <w:rPr>
          <w:rFonts w:cs="Times New Roman"/>
          <w:color w:val="auto"/>
        </w:rPr>
        <w:t>Podejmowanie działań sprzyjających rozwojowi komp</w:t>
      </w:r>
      <w:r w:rsidR="0077724A" w:rsidRPr="00256A1E">
        <w:rPr>
          <w:rFonts w:cs="Times New Roman"/>
          <w:color w:val="auto"/>
        </w:rPr>
        <w:t xml:space="preserve">etencji oraz potencjału </w:t>
      </w:r>
      <w:r w:rsidR="00D471F3">
        <w:rPr>
          <w:rFonts w:cs="Times New Roman"/>
          <w:color w:val="auto"/>
        </w:rPr>
        <w:t>d</w:t>
      </w:r>
      <w:r w:rsidR="0077724A" w:rsidRPr="00256A1E">
        <w:rPr>
          <w:rFonts w:cs="Times New Roman"/>
          <w:color w:val="auto"/>
        </w:rPr>
        <w:t xml:space="preserve">zieci </w:t>
      </w:r>
      <w:r w:rsidRPr="00256A1E">
        <w:rPr>
          <w:rFonts w:cs="Times New Roman"/>
          <w:color w:val="auto"/>
        </w:rPr>
        <w:t>w celu podnoszenia efektywności uczenia się i poprawy ich funkcjonowania;</w:t>
      </w:r>
    </w:p>
    <w:p w:rsidR="00A42B2E" w:rsidRPr="0077724A" w:rsidRDefault="00A42B2E" w:rsidP="007A7500">
      <w:pPr>
        <w:pStyle w:val="Standard"/>
        <w:numPr>
          <w:ilvl w:val="0"/>
          <w:numId w:val="34"/>
        </w:numPr>
        <w:autoSpaceDN w:val="0"/>
        <w:spacing w:after="120" w:line="360" w:lineRule="auto"/>
        <w:jc w:val="both"/>
        <w:textAlignment w:val="auto"/>
        <w:rPr>
          <w:rFonts w:cs="Times New Roman"/>
        </w:rPr>
      </w:pPr>
      <w:r w:rsidRPr="00256A1E">
        <w:rPr>
          <w:rFonts w:cs="Times New Roman"/>
          <w:color w:val="auto"/>
        </w:rPr>
        <w:t xml:space="preserve">Współpraca z </w:t>
      </w:r>
      <w:r w:rsidR="00D471F3">
        <w:rPr>
          <w:rFonts w:cs="Times New Roman"/>
          <w:color w:val="auto"/>
        </w:rPr>
        <w:t>poradnią p</w:t>
      </w:r>
      <w:r w:rsidRPr="00256A1E">
        <w:rPr>
          <w:rFonts w:cs="Times New Roman"/>
          <w:color w:val="auto"/>
        </w:rPr>
        <w:t xml:space="preserve">sychologiczno – </w:t>
      </w:r>
      <w:r w:rsidR="00D471F3">
        <w:rPr>
          <w:rFonts w:cs="Times New Roman"/>
          <w:color w:val="auto"/>
        </w:rPr>
        <w:t>p</w:t>
      </w:r>
      <w:r w:rsidRPr="00256A1E">
        <w:rPr>
          <w:rFonts w:cs="Times New Roman"/>
          <w:color w:val="auto"/>
        </w:rPr>
        <w:t>edagogiczną  w procesie diagnostycznym i p</w:t>
      </w:r>
      <w:r w:rsidR="0077724A" w:rsidRPr="00256A1E">
        <w:rPr>
          <w:rFonts w:cs="Times New Roman"/>
          <w:color w:val="auto"/>
        </w:rPr>
        <w:t>ost</w:t>
      </w:r>
      <w:r w:rsidRPr="00256A1E">
        <w:rPr>
          <w:rFonts w:cs="Times New Roman"/>
          <w:color w:val="auto"/>
        </w:rPr>
        <w:t>diagnostycznym, w szczególności w</w:t>
      </w:r>
      <w:r w:rsidR="00D471F3">
        <w:rPr>
          <w:rFonts w:cs="Times New Roman"/>
          <w:color w:val="auto"/>
        </w:rPr>
        <w:t> zakresie oceny funkcjonowania d</w:t>
      </w:r>
      <w:r w:rsidRPr="00256A1E">
        <w:rPr>
          <w:rFonts w:cs="Times New Roman"/>
          <w:color w:val="auto"/>
        </w:rPr>
        <w:t>zieci, barier</w:t>
      </w:r>
      <w:r w:rsidRPr="00A42B2E">
        <w:rPr>
          <w:rFonts w:cs="Times New Roman"/>
          <w:color w:val="000000"/>
        </w:rPr>
        <w:t xml:space="preserve"> i ograniczeń  w środowisku</w:t>
      </w:r>
      <w:r w:rsidR="00D471F3">
        <w:rPr>
          <w:rFonts w:cs="Times New Roman"/>
          <w:color w:val="000000"/>
        </w:rPr>
        <w:t xml:space="preserve"> utrudniających funkcjonowanie d</w:t>
      </w:r>
      <w:r w:rsidRPr="00A42B2E">
        <w:rPr>
          <w:rFonts w:cs="Times New Roman"/>
          <w:color w:val="000000"/>
        </w:rPr>
        <w:t xml:space="preserve">zieci i </w:t>
      </w:r>
      <w:r w:rsidR="00D471F3">
        <w:rPr>
          <w:rFonts w:cs="Times New Roman"/>
          <w:color w:val="000000"/>
        </w:rPr>
        <w:t>i</w:t>
      </w:r>
      <w:r w:rsidRPr="00A42B2E">
        <w:rPr>
          <w:rFonts w:cs="Times New Roman"/>
          <w:color w:val="000000"/>
        </w:rPr>
        <w:t>ch uczestnictwo w życiu placówki oraz efektów działań podejmowanych w celu poprawy funkcjo</w:t>
      </w:r>
      <w:r w:rsidR="00D471F3">
        <w:rPr>
          <w:rFonts w:cs="Times New Roman"/>
          <w:color w:val="000000"/>
        </w:rPr>
        <w:t>nowania d</w:t>
      </w:r>
      <w:r w:rsidRPr="00A42B2E">
        <w:rPr>
          <w:rFonts w:cs="Times New Roman"/>
          <w:color w:val="000000"/>
        </w:rPr>
        <w:t>ziecka oraz planowania dalszych działań.</w:t>
      </w:r>
    </w:p>
    <w:p w:rsidR="00A42B2E" w:rsidRPr="00A42B2E" w:rsidRDefault="00A42B2E" w:rsidP="0077724A">
      <w:pPr>
        <w:pStyle w:val="Akapitzlist"/>
        <w:suppressAutoHyphens/>
        <w:autoSpaceDN w:val="0"/>
        <w:spacing w:after="120" w:line="360" w:lineRule="auto"/>
        <w:ind w:left="0"/>
        <w:contextualSpacing w:val="0"/>
        <w:jc w:val="both"/>
        <w:textAlignment w:val="baseline"/>
        <w:rPr>
          <w:vanish/>
          <w:color w:val="000000"/>
        </w:rPr>
      </w:pPr>
    </w:p>
    <w:p w:rsidR="00A42B2E" w:rsidRPr="00A42B2E" w:rsidRDefault="00A42B2E" w:rsidP="005C0979">
      <w:pPr>
        <w:autoSpaceDN w:val="0"/>
        <w:spacing w:after="12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A42B2E">
        <w:rPr>
          <w:rFonts w:ascii="Times New Roman" w:hAnsi="Times New Roman" w:cs="Times New Roman"/>
          <w:color w:val="000000"/>
          <w:sz w:val="24"/>
          <w:szCs w:val="24"/>
        </w:rPr>
        <w:t>7. Nauczycie</w:t>
      </w:r>
      <w:r w:rsidR="0077724A">
        <w:rPr>
          <w:rFonts w:ascii="Times New Roman" w:hAnsi="Times New Roman" w:cs="Times New Roman"/>
          <w:color w:val="000000"/>
          <w:sz w:val="24"/>
          <w:szCs w:val="24"/>
        </w:rPr>
        <w:t xml:space="preserve">le oraz specjaliści w placówce </w:t>
      </w:r>
      <w:r w:rsidRPr="00A42B2E">
        <w:rPr>
          <w:rFonts w:ascii="Times New Roman" w:hAnsi="Times New Roman" w:cs="Times New Roman"/>
          <w:color w:val="000000"/>
          <w:sz w:val="24"/>
          <w:szCs w:val="24"/>
        </w:rPr>
        <w:t>prowadzą:</w:t>
      </w:r>
    </w:p>
    <w:p w:rsidR="00A42B2E" w:rsidRPr="00A42B2E" w:rsidRDefault="00A42B2E" w:rsidP="007A7500">
      <w:pPr>
        <w:pStyle w:val="Standard"/>
        <w:numPr>
          <w:ilvl w:val="0"/>
          <w:numId w:val="35"/>
        </w:numPr>
        <w:autoSpaceDN w:val="0"/>
        <w:spacing w:after="120" w:line="360" w:lineRule="auto"/>
        <w:ind w:left="714" w:hanging="357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Obserwację pedagogiczną w tr</w:t>
      </w:r>
      <w:r w:rsidR="00D471F3">
        <w:rPr>
          <w:rFonts w:cs="Times New Roman"/>
          <w:color w:val="000000"/>
        </w:rPr>
        <w:t>akcie bieżącej pracy z d</w:t>
      </w:r>
      <w:r w:rsidR="0077724A">
        <w:rPr>
          <w:rFonts w:cs="Times New Roman"/>
          <w:color w:val="000000"/>
        </w:rPr>
        <w:t xml:space="preserve">ziećmi </w:t>
      </w:r>
      <w:r w:rsidRPr="00A42B2E">
        <w:rPr>
          <w:rFonts w:cs="Times New Roman"/>
          <w:color w:val="000000"/>
        </w:rPr>
        <w:t>mającą na celu rozpoznanie:</w:t>
      </w:r>
    </w:p>
    <w:p w:rsidR="00A42B2E" w:rsidRPr="00A42B2E" w:rsidRDefault="00D471F3" w:rsidP="007A7500">
      <w:pPr>
        <w:pStyle w:val="Standard"/>
        <w:numPr>
          <w:ilvl w:val="0"/>
          <w:numId w:val="36"/>
        </w:numPr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Trudności, a także potencjału d</w:t>
      </w:r>
      <w:r w:rsidR="00A42B2E" w:rsidRPr="00A42B2E">
        <w:rPr>
          <w:rFonts w:cs="Times New Roman"/>
          <w:color w:val="000000"/>
        </w:rPr>
        <w:t>ziecka i jego zainteresowań;</w:t>
      </w:r>
    </w:p>
    <w:p w:rsidR="00A42B2E" w:rsidRPr="00A42B2E" w:rsidRDefault="00A42B2E" w:rsidP="007A7500">
      <w:pPr>
        <w:pStyle w:val="Standard"/>
        <w:numPr>
          <w:ilvl w:val="0"/>
          <w:numId w:val="36"/>
        </w:numPr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Szczególnych uzdolnień;</w:t>
      </w:r>
    </w:p>
    <w:p w:rsidR="00A42B2E" w:rsidRPr="0077724A" w:rsidRDefault="00D471F3" w:rsidP="007A7500">
      <w:pPr>
        <w:pStyle w:val="Standard"/>
        <w:numPr>
          <w:ilvl w:val="0"/>
          <w:numId w:val="35"/>
        </w:numPr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W przypadku d</w:t>
      </w:r>
      <w:r w:rsidR="00A42B2E" w:rsidRPr="00A42B2E">
        <w:rPr>
          <w:rFonts w:cs="Times New Roman"/>
          <w:color w:val="000000"/>
        </w:rPr>
        <w:t>zieci realizujących obowiązkowe roczne przygotowanie przedszkolne – obserwację pedagogiczną zakończoną analizą i oceną gotowości dziecka do podjęcia nauki w szkole (diagnoza przedszkolna).</w:t>
      </w:r>
    </w:p>
    <w:p w:rsidR="00A42B2E" w:rsidRPr="00A42B2E" w:rsidRDefault="00A42B2E" w:rsidP="005C0979">
      <w:pPr>
        <w:pStyle w:val="Standard"/>
        <w:tabs>
          <w:tab w:val="left" w:pos="142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8. Pomoc psychologiczno-pedagogiczn</w:t>
      </w:r>
      <w:r w:rsidR="00D471F3">
        <w:rPr>
          <w:rFonts w:cs="Times New Roman"/>
          <w:color w:val="000000"/>
        </w:rPr>
        <w:t>a jest udzielana na wniosek rodzica / o</w:t>
      </w:r>
      <w:r w:rsidRPr="00A42B2E">
        <w:rPr>
          <w:rFonts w:cs="Times New Roman"/>
          <w:color w:val="000000"/>
        </w:rPr>
        <w:t xml:space="preserve">piekuna prawnego, </w:t>
      </w:r>
      <w:r w:rsidR="00D471F3">
        <w:rPr>
          <w:rFonts w:cs="Times New Roman"/>
          <w:color w:val="000000"/>
        </w:rPr>
        <w:t>nauczyciela, dy</w:t>
      </w:r>
      <w:r w:rsidRPr="00A42B2E">
        <w:rPr>
          <w:rFonts w:cs="Times New Roman"/>
          <w:color w:val="000000"/>
        </w:rPr>
        <w:t xml:space="preserve">rektora, </w:t>
      </w:r>
      <w:r w:rsidR="00D471F3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 xml:space="preserve">auczyciela prowadzącego zajęcia specjalistyczne,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oradni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sychologiczno –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edagogicznej lub innej </w:t>
      </w:r>
      <w:r w:rsidR="00D471F3">
        <w:rPr>
          <w:rFonts w:cs="Times New Roman"/>
          <w:color w:val="000000"/>
        </w:rPr>
        <w:t>poradni specjalistycznej, pomocy nauczyciela, p</w:t>
      </w:r>
      <w:r w:rsidRPr="00A42B2E">
        <w:rPr>
          <w:rFonts w:cs="Times New Roman"/>
          <w:color w:val="000000"/>
        </w:rPr>
        <w:t xml:space="preserve">racownika </w:t>
      </w:r>
      <w:r w:rsidR="00D471F3">
        <w:rPr>
          <w:rFonts w:cs="Times New Roman"/>
          <w:color w:val="000000"/>
        </w:rPr>
        <w:t>socjalnego, a</w:t>
      </w:r>
      <w:r w:rsidRPr="00A42B2E">
        <w:rPr>
          <w:rFonts w:cs="Times New Roman"/>
          <w:color w:val="000000"/>
        </w:rPr>
        <w:t xml:space="preserve">systenta </w:t>
      </w:r>
      <w:r w:rsidR="00D471F3">
        <w:rPr>
          <w:rFonts w:cs="Times New Roman"/>
          <w:color w:val="000000"/>
        </w:rPr>
        <w:t>rodziny, k</w:t>
      </w:r>
      <w:r w:rsidRPr="00A42B2E">
        <w:rPr>
          <w:rFonts w:cs="Times New Roman"/>
          <w:color w:val="000000"/>
        </w:rPr>
        <w:t xml:space="preserve">uratora </w:t>
      </w:r>
      <w:r w:rsidR="00D471F3">
        <w:rPr>
          <w:rFonts w:cs="Times New Roman"/>
          <w:color w:val="000000"/>
        </w:rPr>
        <w:t>s</w:t>
      </w:r>
      <w:r w:rsidRPr="00A42B2E">
        <w:rPr>
          <w:rFonts w:cs="Times New Roman"/>
          <w:color w:val="000000"/>
        </w:rPr>
        <w:t>ądowego w każdy</w:t>
      </w:r>
      <w:r w:rsidR="00D471F3">
        <w:rPr>
          <w:rFonts w:cs="Times New Roman"/>
          <w:color w:val="000000"/>
        </w:rPr>
        <w:t>m przypadku za zgodą rodzica / o</w:t>
      </w:r>
      <w:r w:rsidRPr="00A42B2E">
        <w:rPr>
          <w:rFonts w:cs="Times New Roman"/>
          <w:color w:val="000000"/>
        </w:rPr>
        <w:t>piekuna prawnego.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 9. Pomoc psychologiczno – pedagogiczna jest organizowana i udzielana we współpracy z:</w:t>
      </w:r>
    </w:p>
    <w:p w:rsidR="00A42B2E" w:rsidRPr="00A42B2E" w:rsidRDefault="00D471F3" w:rsidP="007A7500">
      <w:pPr>
        <w:pStyle w:val="Standard"/>
        <w:numPr>
          <w:ilvl w:val="0"/>
          <w:numId w:val="38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Rodzicami d</w:t>
      </w:r>
      <w:r w:rsidR="00A42B2E" w:rsidRPr="00A42B2E">
        <w:rPr>
          <w:rFonts w:cs="Times New Roman"/>
          <w:color w:val="000000"/>
        </w:rPr>
        <w:t>ziecka;</w:t>
      </w:r>
    </w:p>
    <w:p w:rsidR="00A42B2E" w:rsidRPr="00A42B2E" w:rsidRDefault="00A42B2E" w:rsidP="007A7500">
      <w:pPr>
        <w:pStyle w:val="Standard"/>
        <w:numPr>
          <w:ilvl w:val="0"/>
          <w:numId w:val="38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Poradniami psychologiczno-pedagogicznymi, w tym poradniami specjalistycznymi;</w:t>
      </w:r>
    </w:p>
    <w:p w:rsidR="00A42B2E" w:rsidRPr="00A42B2E" w:rsidRDefault="00A42B2E" w:rsidP="007A7500">
      <w:pPr>
        <w:pStyle w:val="Standard"/>
        <w:numPr>
          <w:ilvl w:val="0"/>
          <w:numId w:val="38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Placówkami doskonalenia nauczycieli;</w:t>
      </w:r>
    </w:p>
    <w:p w:rsidR="00A42B2E" w:rsidRPr="00A42B2E" w:rsidRDefault="00A42B2E" w:rsidP="007A7500">
      <w:pPr>
        <w:pStyle w:val="Standard"/>
        <w:numPr>
          <w:ilvl w:val="0"/>
          <w:numId w:val="38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Innymi przedszkolami, szkołami i placówkami;</w:t>
      </w:r>
    </w:p>
    <w:p w:rsidR="00A42B2E" w:rsidRPr="00A42B2E" w:rsidRDefault="00A42B2E" w:rsidP="007A7500">
      <w:pPr>
        <w:pStyle w:val="Standard"/>
        <w:numPr>
          <w:ilvl w:val="0"/>
          <w:numId w:val="38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Organizacjami pozarządowymi oraz innymi instytuc</w:t>
      </w:r>
      <w:r w:rsidR="0077724A">
        <w:rPr>
          <w:rFonts w:cs="Times New Roman"/>
          <w:color w:val="000000"/>
        </w:rPr>
        <w:t xml:space="preserve">jami i podmiotami działającymi </w:t>
      </w:r>
      <w:r w:rsidRPr="00A42B2E">
        <w:rPr>
          <w:rFonts w:cs="Times New Roman"/>
          <w:color w:val="000000"/>
        </w:rPr>
        <w:t>na rzecz rodziny, dzieci i młodzieży.</w:t>
      </w:r>
    </w:p>
    <w:p w:rsidR="00A42B2E" w:rsidRPr="00A42B2E" w:rsidRDefault="00A42B2E" w:rsidP="005C0979">
      <w:pPr>
        <w:pStyle w:val="Standard"/>
        <w:tabs>
          <w:tab w:val="left" w:pos="-223"/>
          <w:tab w:val="left" w:pos="142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10.Pomoc p</w:t>
      </w:r>
      <w:r w:rsidR="00D471F3">
        <w:rPr>
          <w:rFonts w:cs="Times New Roman"/>
          <w:color w:val="000000"/>
        </w:rPr>
        <w:t>sychologiczno – pedagogiczna w p</w:t>
      </w:r>
      <w:r w:rsidRPr="00A42B2E">
        <w:rPr>
          <w:rFonts w:cs="Times New Roman"/>
          <w:color w:val="000000"/>
        </w:rPr>
        <w:t xml:space="preserve">rzedszkolu jest udzielana w trakcie bieżącej pracy z  </w:t>
      </w:r>
      <w:r w:rsidR="00D471F3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zieckiem oraz przez zintegrowane działania nauczycieli i specjalistów,</w:t>
      </w:r>
      <w:r w:rsidR="0077724A">
        <w:rPr>
          <w:rFonts w:cs="Times New Roman"/>
          <w:color w:val="000000"/>
        </w:rPr>
        <w:t xml:space="preserve"> a także </w:t>
      </w:r>
      <w:r w:rsidRPr="00A42B2E">
        <w:rPr>
          <w:rFonts w:cs="Times New Roman"/>
          <w:color w:val="000000"/>
        </w:rPr>
        <w:t>w formie:</w:t>
      </w:r>
    </w:p>
    <w:p w:rsidR="00A42B2E" w:rsidRPr="00A42B2E" w:rsidRDefault="00A42B2E" w:rsidP="007A7500">
      <w:pPr>
        <w:pStyle w:val="Standard"/>
        <w:numPr>
          <w:ilvl w:val="0"/>
          <w:numId w:val="39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Zajęć rozwijających uzdolnienia;</w:t>
      </w:r>
    </w:p>
    <w:p w:rsidR="00A42B2E" w:rsidRPr="00A42B2E" w:rsidRDefault="00A42B2E" w:rsidP="007A7500">
      <w:pPr>
        <w:pStyle w:val="Standard"/>
        <w:numPr>
          <w:ilvl w:val="0"/>
          <w:numId w:val="39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Zajęć rozwijających umiejętności uczenia się;</w:t>
      </w:r>
    </w:p>
    <w:p w:rsidR="00A42B2E" w:rsidRPr="00A42B2E" w:rsidRDefault="00A42B2E" w:rsidP="007A7500">
      <w:pPr>
        <w:pStyle w:val="Standard"/>
        <w:numPr>
          <w:ilvl w:val="0"/>
          <w:numId w:val="39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Zajęć specjalistycznych: korekcyjno – kompensacyjnych, logopedycznych, rozwijających kompetencje emocjonalno-społeczne oraz innych zajęć o charakterze terapeutycznym;</w:t>
      </w:r>
    </w:p>
    <w:p w:rsidR="00A42B2E" w:rsidRPr="00A42B2E" w:rsidRDefault="00A42B2E" w:rsidP="007A7500">
      <w:pPr>
        <w:pStyle w:val="Standard"/>
        <w:numPr>
          <w:ilvl w:val="0"/>
          <w:numId w:val="39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Porad i konsultacji;</w:t>
      </w:r>
    </w:p>
    <w:p w:rsidR="00A42B2E" w:rsidRPr="00A42B2E" w:rsidRDefault="00A42B2E" w:rsidP="007A7500">
      <w:pPr>
        <w:pStyle w:val="Standard"/>
        <w:numPr>
          <w:ilvl w:val="0"/>
          <w:numId w:val="39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Warsztatów.</w:t>
      </w:r>
    </w:p>
    <w:p w:rsidR="00A42B2E" w:rsidRPr="00A42B2E" w:rsidRDefault="00A42B2E" w:rsidP="005C0979">
      <w:pPr>
        <w:pStyle w:val="Standard"/>
        <w:tabs>
          <w:tab w:val="left" w:pos="284"/>
          <w:tab w:val="left" w:pos="426"/>
        </w:tabs>
        <w:spacing w:after="120" w:line="360" w:lineRule="auto"/>
        <w:ind w:left="284" w:hanging="426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11.Korzystanie z pomocy psychologiczno – pedagogicznej</w:t>
      </w:r>
      <w:r w:rsidR="00256A1E">
        <w:rPr>
          <w:rFonts w:cs="Times New Roman"/>
          <w:color w:val="000000"/>
        </w:rPr>
        <w:t xml:space="preserve"> w </w:t>
      </w:r>
      <w:r w:rsidR="00893D09">
        <w:rPr>
          <w:rFonts w:cs="Times New Roman"/>
          <w:color w:val="000000"/>
        </w:rPr>
        <w:t>p</w:t>
      </w:r>
      <w:r w:rsidR="00256A1E">
        <w:rPr>
          <w:rFonts w:cs="Times New Roman"/>
          <w:color w:val="000000"/>
        </w:rPr>
        <w:t xml:space="preserve">rzedszkolu jest dobrowolne i </w:t>
      </w:r>
      <w:r w:rsidRPr="00A42B2E">
        <w:rPr>
          <w:rFonts w:cs="Times New Roman"/>
          <w:color w:val="000000"/>
        </w:rPr>
        <w:t>nieodpłatne.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12.Zindywidualizowana ścieżka realizacji obowiązkowego rocznego przygotowania przedszkolnego jest organizowana dla </w:t>
      </w:r>
      <w:r w:rsidR="00893D09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zieci, które </w:t>
      </w:r>
      <w:r w:rsidR="00256A1E">
        <w:rPr>
          <w:rFonts w:cs="Times New Roman"/>
          <w:color w:val="000000"/>
        </w:rPr>
        <w:t xml:space="preserve">mogą uczęszczać do </w:t>
      </w:r>
      <w:r w:rsidR="00893D09">
        <w:rPr>
          <w:rFonts w:cs="Times New Roman"/>
          <w:color w:val="000000"/>
        </w:rPr>
        <w:t>p</w:t>
      </w:r>
      <w:r w:rsidR="00256A1E">
        <w:rPr>
          <w:rFonts w:cs="Times New Roman"/>
          <w:color w:val="000000"/>
        </w:rPr>
        <w:t xml:space="preserve">rzedszkola </w:t>
      </w:r>
      <w:r w:rsidRPr="00A42B2E">
        <w:rPr>
          <w:rFonts w:cs="Times New Roman"/>
          <w:color w:val="000000"/>
        </w:rPr>
        <w:t xml:space="preserve">ale ze </w:t>
      </w:r>
      <w:r w:rsidRPr="00A42B2E">
        <w:rPr>
          <w:rFonts w:cs="Times New Roman"/>
          <w:color w:val="000000"/>
        </w:rPr>
        <w:lastRenderedPageBreak/>
        <w:t>względu na trudności w funkcjonowaniu wynikające w szczególności ze stanu zdrowia nie mogą realizować wszystkich zajęć wychow</w:t>
      </w:r>
      <w:r w:rsidR="00256A1E">
        <w:rPr>
          <w:rFonts w:cs="Times New Roman"/>
          <w:color w:val="000000"/>
        </w:rPr>
        <w:t>ania przedszkolnego wspólnie z grupą przedszkolną</w:t>
      </w:r>
      <w:r w:rsidRPr="00A42B2E">
        <w:rPr>
          <w:rFonts w:cs="Times New Roman"/>
          <w:color w:val="000000"/>
        </w:rPr>
        <w:t xml:space="preserve"> i wymagają dostosowania organizacji i procesu nauczania do ich specjalnych potrzeb edukacyjnych.</w:t>
      </w:r>
    </w:p>
    <w:p w:rsidR="00A42B2E" w:rsidRPr="00A42B2E" w:rsidRDefault="00D471F3" w:rsidP="005C0979">
      <w:pPr>
        <w:pStyle w:val="Standard"/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13.Objęcie d</w:t>
      </w:r>
      <w:r w:rsidR="00A42B2E" w:rsidRPr="00A42B2E">
        <w:rPr>
          <w:rFonts w:cs="Times New Roman"/>
          <w:color w:val="000000"/>
        </w:rPr>
        <w:t>ziecka zindywidua</w:t>
      </w:r>
      <w:r>
        <w:rPr>
          <w:rFonts w:cs="Times New Roman"/>
          <w:color w:val="000000"/>
        </w:rPr>
        <w:t>lizowaną ścieżką wymaga opinii p</w:t>
      </w:r>
      <w:r w:rsidR="00A42B2E" w:rsidRPr="00A42B2E">
        <w:rPr>
          <w:rFonts w:cs="Times New Roman"/>
          <w:color w:val="000000"/>
        </w:rPr>
        <w:t>o</w:t>
      </w:r>
      <w:r>
        <w:rPr>
          <w:rFonts w:cs="Times New Roman"/>
          <w:color w:val="000000"/>
        </w:rPr>
        <w:t>radni p</w:t>
      </w:r>
      <w:r w:rsidR="00A42B2E" w:rsidRPr="00A42B2E">
        <w:rPr>
          <w:rFonts w:cs="Times New Roman"/>
          <w:color w:val="000000"/>
        </w:rPr>
        <w:t xml:space="preserve">sychologiczno - </w:t>
      </w:r>
      <w:r>
        <w:rPr>
          <w:rFonts w:cs="Times New Roman"/>
          <w:color w:val="000000"/>
        </w:rPr>
        <w:t>p</w:t>
      </w:r>
      <w:r w:rsidR="00A42B2E" w:rsidRPr="00A42B2E">
        <w:rPr>
          <w:rFonts w:cs="Times New Roman"/>
          <w:color w:val="000000"/>
        </w:rPr>
        <w:t>edagogicznej.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14.Przedszkole może organizować indywidualne obowiązkowe roczne przygotowanie przedszkolne dla dzieci, których stan zdrowia uniemożliwia lub znacznie utrudn</w:t>
      </w:r>
      <w:r w:rsidR="00D471F3">
        <w:rPr>
          <w:rFonts w:cs="Times New Roman"/>
          <w:color w:val="000000"/>
        </w:rPr>
        <w:t>ia uczęszczanie do p</w:t>
      </w:r>
      <w:r w:rsidR="00256A1E">
        <w:rPr>
          <w:rFonts w:cs="Times New Roman"/>
          <w:color w:val="000000"/>
        </w:rPr>
        <w:t xml:space="preserve">rzedszkola </w:t>
      </w:r>
      <w:r w:rsidRPr="00A42B2E">
        <w:rPr>
          <w:rFonts w:cs="Times New Roman"/>
          <w:color w:val="000000"/>
        </w:rPr>
        <w:t xml:space="preserve">w stosunku do których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oradnia 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sychologiczno-</w:t>
      </w:r>
      <w:r w:rsidR="00D471F3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edagogiczna orzekła taką formę kształcenia lub wychowania:</w:t>
      </w:r>
    </w:p>
    <w:p w:rsidR="00A42B2E" w:rsidRPr="00A42B2E" w:rsidRDefault="00A42B2E" w:rsidP="007A7500">
      <w:pPr>
        <w:pStyle w:val="Standard"/>
        <w:numPr>
          <w:ilvl w:val="0"/>
          <w:numId w:val="40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Dziecko objęte indywidualnym obowiązkowym rocznym przygotowaniem przedszkolnym pozostaje wychowankiem przedszkola;</w:t>
      </w:r>
    </w:p>
    <w:p w:rsidR="00A42B2E" w:rsidRPr="00A42B2E" w:rsidRDefault="00A42B2E" w:rsidP="007A7500">
      <w:pPr>
        <w:pStyle w:val="Standard"/>
        <w:numPr>
          <w:ilvl w:val="0"/>
          <w:numId w:val="40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Indywidualne obowiązkowe roczne przygo</w:t>
      </w:r>
      <w:r w:rsidR="00256A1E">
        <w:rPr>
          <w:rFonts w:cs="Times New Roman"/>
          <w:color w:val="000000"/>
        </w:rPr>
        <w:t>towanie przedszkolne organizuje</w:t>
      </w:r>
      <w:r w:rsidRPr="00A42B2E">
        <w:rPr>
          <w:rFonts w:cs="Times New Roman"/>
          <w:color w:val="000000"/>
        </w:rPr>
        <w:t xml:space="preserve"> się w miejscu pobytu dziecka w szczególności w domu rodzinnym, u rodziny zastępczej, w rodzinnym domu dziecka, w placówce opiekuńczo – wychowawczej lub w regionalnej placówce opiekuńczo – terapeutycznej;</w:t>
      </w:r>
    </w:p>
    <w:p w:rsidR="00A42B2E" w:rsidRPr="00A42B2E" w:rsidRDefault="00A42B2E" w:rsidP="007A7500">
      <w:pPr>
        <w:pStyle w:val="Standard"/>
        <w:numPr>
          <w:ilvl w:val="0"/>
          <w:numId w:val="40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W indywidualnym przygotowaniu przedszkolnym realizuje się programy wychowania przedszkolnego uwzględniające podstawę programową wychowania przedszkolnego, dostosowane do potrzeb rozwojowych i edukacyjnych oraz możliwości psychofizycznych dziecka;</w:t>
      </w:r>
    </w:p>
    <w:p w:rsidR="00A42B2E" w:rsidRPr="00A42B2E" w:rsidRDefault="00D471F3" w:rsidP="007A7500">
      <w:pPr>
        <w:pStyle w:val="Standard"/>
        <w:numPr>
          <w:ilvl w:val="0"/>
          <w:numId w:val="40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Dyrektor, w uzgodnieniu z r</w:t>
      </w:r>
      <w:r w:rsidR="00A42B2E" w:rsidRPr="00A42B2E">
        <w:rPr>
          <w:rFonts w:cs="Times New Roman"/>
          <w:color w:val="000000"/>
        </w:rPr>
        <w:t>odzicami</w:t>
      </w:r>
      <w:r>
        <w:rPr>
          <w:rFonts w:cs="Times New Roman"/>
          <w:color w:val="000000"/>
        </w:rPr>
        <w:t xml:space="preserve"> / o</w:t>
      </w:r>
      <w:r w:rsidR="00256A1E">
        <w:rPr>
          <w:rFonts w:cs="Times New Roman"/>
          <w:color w:val="000000"/>
        </w:rPr>
        <w:t>piekunami prawnymi dziecka</w:t>
      </w:r>
      <w:r w:rsidR="00A42B2E" w:rsidRPr="00A42B2E">
        <w:rPr>
          <w:rFonts w:cs="Times New Roman"/>
          <w:color w:val="000000"/>
        </w:rPr>
        <w:t xml:space="preserve"> oraz z nauczycielem prowadzącym indywidualne przygotowanie przedszkolne podejmuje działania umożliwiające kontakt dziecka z dziećmi w oddziale przedszkolnym, w szczególności umożliwia dziecku udział w zajęciach rozwijających zainteresowania i uzdolnienia, uroczystościach </w:t>
      </w:r>
      <w:r w:rsidR="00256A1E">
        <w:rPr>
          <w:rFonts w:cs="Times New Roman"/>
          <w:color w:val="000000"/>
        </w:rPr>
        <w:t>i imprezach przedszkolnych</w:t>
      </w:r>
      <w:r w:rsidR="00A42B2E" w:rsidRPr="00A42B2E">
        <w:rPr>
          <w:rFonts w:cs="Times New Roman"/>
          <w:color w:val="000000"/>
        </w:rPr>
        <w:t xml:space="preserve"> oraz wybranych zajęciach wychowania przedszkolnego;</w:t>
      </w:r>
    </w:p>
    <w:p w:rsidR="00A42B2E" w:rsidRPr="00A42B2E" w:rsidRDefault="00577C84" w:rsidP="007A7500">
      <w:pPr>
        <w:pStyle w:val="Standard"/>
        <w:numPr>
          <w:ilvl w:val="0"/>
          <w:numId w:val="40"/>
        </w:numPr>
        <w:tabs>
          <w:tab w:val="left" w:pos="709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W p</w:t>
      </w:r>
      <w:r w:rsidR="00A42B2E" w:rsidRPr="00A42B2E">
        <w:rPr>
          <w:rFonts w:cs="Times New Roman"/>
          <w:color w:val="000000"/>
        </w:rPr>
        <w:t>rzedszkolu indywidualne przygotowanie prz</w:t>
      </w:r>
      <w:r w:rsidR="00256A1E">
        <w:rPr>
          <w:rFonts w:cs="Times New Roman"/>
          <w:color w:val="000000"/>
        </w:rPr>
        <w:t xml:space="preserve">edszkolne może być prowadzone </w:t>
      </w:r>
      <w:r w:rsidR="00A42B2E" w:rsidRPr="00A42B2E">
        <w:rPr>
          <w:rFonts w:cs="Times New Roman"/>
          <w:color w:val="000000"/>
        </w:rPr>
        <w:t>w poro</w:t>
      </w:r>
      <w:r>
        <w:rPr>
          <w:rFonts w:cs="Times New Roman"/>
          <w:color w:val="000000"/>
        </w:rPr>
        <w:t>zumieniu z Organem Prowadzącym p</w:t>
      </w:r>
      <w:r w:rsidR="00A42B2E" w:rsidRPr="00A42B2E">
        <w:rPr>
          <w:rFonts w:cs="Times New Roman"/>
          <w:color w:val="000000"/>
        </w:rPr>
        <w:t>rzedszkole.</w:t>
      </w:r>
    </w:p>
    <w:p w:rsidR="00A42B2E" w:rsidRPr="00494F46" w:rsidRDefault="00A42B2E" w:rsidP="00494F46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auto"/>
        </w:rPr>
      </w:pPr>
      <w:r w:rsidRPr="00A42B2E">
        <w:rPr>
          <w:rFonts w:cs="Times New Roman"/>
          <w:color w:val="000000"/>
        </w:rPr>
        <w:t>15.</w:t>
      </w:r>
      <w:r w:rsidR="00577C84">
        <w:rPr>
          <w:rFonts w:cs="Times New Roman"/>
          <w:color w:val="auto"/>
        </w:rPr>
        <w:t>Dzieci co do, których p</w:t>
      </w:r>
      <w:r w:rsidRPr="00494F46">
        <w:rPr>
          <w:rFonts w:cs="Times New Roman"/>
          <w:color w:val="auto"/>
        </w:rPr>
        <w:t xml:space="preserve">oradnia </w:t>
      </w:r>
      <w:r w:rsidR="00577C84">
        <w:rPr>
          <w:rFonts w:cs="Times New Roman"/>
          <w:color w:val="auto"/>
        </w:rPr>
        <w:t>psychologiczno – p</w:t>
      </w:r>
      <w:r w:rsidRPr="00494F46">
        <w:rPr>
          <w:rFonts w:cs="Times New Roman"/>
          <w:color w:val="auto"/>
        </w:rPr>
        <w:t xml:space="preserve">edagogiczna wydała opinię o potrzebie wczesnego wspomagania, są objęte pomocą poza </w:t>
      </w:r>
      <w:r w:rsidR="00494F46" w:rsidRPr="00494F46">
        <w:rPr>
          <w:rFonts w:cs="Times New Roman"/>
          <w:color w:val="auto"/>
        </w:rPr>
        <w:t>p</w:t>
      </w:r>
      <w:r w:rsidRPr="00494F46">
        <w:rPr>
          <w:rFonts w:cs="Times New Roman"/>
          <w:color w:val="auto"/>
        </w:rPr>
        <w:t>rzedszkolem, a także pomocą psychologiczno – pedagogiczną udzielaną podczas bieżącej pracy nauczycieli.</w:t>
      </w:r>
    </w:p>
    <w:p w:rsidR="00005CF8" w:rsidRPr="002F0F1B" w:rsidRDefault="00005CF8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FF0000"/>
        </w:rPr>
      </w:pP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16.Przedszkole umożliwia dzieciom podtrzymywanie poczucia tożsamości narodowej, etnicznej, religijnej i językowej poprzez:</w:t>
      </w:r>
    </w:p>
    <w:p w:rsidR="00A42B2E" w:rsidRPr="00A42B2E" w:rsidRDefault="00A42B2E" w:rsidP="007A7500">
      <w:pPr>
        <w:pStyle w:val="Standard"/>
        <w:numPr>
          <w:ilvl w:val="0"/>
          <w:numId w:val="41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Prowadzenie zajęć w języku polskim;</w:t>
      </w:r>
    </w:p>
    <w:p w:rsidR="00A42B2E" w:rsidRPr="00A42B2E" w:rsidRDefault="00A42B2E" w:rsidP="007A7500">
      <w:pPr>
        <w:pStyle w:val="Standard"/>
        <w:numPr>
          <w:ilvl w:val="0"/>
          <w:numId w:val="41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Wprowadzanie w trakcie zajęć treści związanych z historią, przyrodą, kulturą i tradycją naszego kraju i regionu;</w:t>
      </w:r>
    </w:p>
    <w:p w:rsidR="00A42B2E" w:rsidRPr="00A42B2E" w:rsidRDefault="00A42B2E" w:rsidP="007A7500">
      <w:pPr>
        <w:pStyle w:val="Standard"/>
        <w:numPr>
          <w:ilvl w:val="0"/>
          <w:numId w:val="41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Prowadzenie nauczania religii (katechezę) w ramach planu zajęć przedszkolnych d</w:t>
      </w:r>
      <w:r w:rsidR="00577C84">
        <w:rPr>
          <w:rFonts w:cs="Times New Roman"/>
          <w:color w:val="000000"/>
        </w:rPr>
        <w:t>la dzieci, których rodzice lub o</w:t>
      </w:r>
      <w:r w:rsidRPr="00A42B2E">
        <w:rPr>
          <w:rFonts w:cs="Times New Roman"/>
          <w:color w:val="000000"/>
        </w:rPr>
        <w:t xml:space="preserve">piekunowie prawni </w:t>
      </w:r>
      <w:r w:rsidRPr="00A42B2E">
        <w:rPr>
          <w:rFonts w:cs="Times New Roman"/>
        </w:rPr>
        <w:t>wyrażają pisemne oświadczenie woli o chęci uczęszczania dziecka na zajęcia religii. W ty</w:t>
      </w:r>
      <w:r w:rsidRPr="00A42B2E">
        <w:rPr>
          <w:rFonts w:cs="Times New Roman"/>
          <w:color w:val="000000"/>
        </w:rPr>
        <w:t xml:space="preserve">m czasie dzieci nie uczęszczające na katechezę mają zapewnioną opiekę nauczyciela lub są włączone do innej grupy przedszkolnej; </w:t>
      </w:r>
    </w:p>
    <w:p w:rsidR="00A42B2E" w:rsidRPr="00A42B2E" w:rsidRDefault="00577C84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17.Sposoby realizacji zadań p</w:t>
      </w:r>
      <w:r w:rsidR="00A42B2E" w:rsidRPr="00A42B2E">
        <w:rPr>
          <w:rFonts w:cs="Times New Roman"/>
          <w:color w:val="000000"/>
        </w:rPr>
        <w:t>rzedszkola: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Organizacja zajęć wspierających rozwój </w:t>
      </w:r>
      <w:r w:rsidR="00494F46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ziecka. Wykorzystywanie do tego każdej sytuacji i momentu pobytu </w:t>
      </w:r>
      <w:r w:rsidR="00494F46">
        <w:rPr>
          <w:rFonts w:cs="Times New Roman"/>
          <w:color w:val="000000"/>
        </w:rPr>
        <w:t>d</w:t>
      </w:r>
      <w:r w:rsidR="00577C84">
        <w:rPr>
          <w:rFonts w:cs="Times New Roman"/>
          <w:color w:val="000000"/>
        </w:rPr>
        <w:t>ziecka w p</w:t>
      </w:r>
      <w:r w:rsidRPr="00A42B2E">
        <w:rPr>
          <w:rFonts w:cs="Times New Roman"/>
          <w:color w:val="000000"/>
        </w:rPr>
        <w:t>rzedszkolu – realizowanie tzw. zajęć kierowanych i niekierowanych;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Uszanowanie typowych dla tego okresu potrzeb rozwojowych, których spełnieniem jest dobrze zorganizowana zabawa, zarówno w budynku przedszkola, jak i na świeżym powietrzu;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Uwzględnienie w organizacji zajęć kierowanych, możliwości dzieci, ich oczekiwań poznawczych i potrzeby wyrażania swoich stanów emocjonalnych, komunikacji i chęci zabawy;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Organizowanie zabaw umożliwiających poznawanie alfabetu liter drukowanych. Przygotowanie dzieci do nauki czytania i pisania oraz uczestnictwo w procesie alfabetyzacji;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Prowadzenie diagnozy i obserwacji rozwoju dziecka. Twórcze organizowanie przestrzeni, poprzez włączenie do zabaw i doświadczeń przedszkolnych potencjału tkwiącego w dzieciach oraz ich zaciekawienia elementami otoczenia;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Pomaganie dziecku w rozumieniu zmieniającego się otoczenia;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Organizacja zabawy, nauki i wypoczynku w przedszkolu opartej na rytmie dnia;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lastRenderedPageBreak/>
        <w:t>Wypełnienie czasu pobytu dziecka w przedszkolu zabawą, która pod okiem specjalistów będzie polem doświadczeń rozwojowych budujących dojrzałość szkolną;</w:t>
      </w:r>
    </w:p>
    <w:p w:rsidR="00A42B2E" w:rsidRPr="00A42B2E" w:rsidRDefault="00577C84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Systematyczne informowanie r</w:t>
      </w:r>
      <w:r w:rsidR="00A42B2E" w:rsidRPr="00A42B2E">
        <w:rPr>
          <w:rFonts w:cs="Times New Roman"/>
          <w:color w:val="000000"/>
        </w:rPr>
        <w:t xml:space="preserve">odziców / </w:t>
      </w:r>
      <w:r>
        <w:rPr>
          <w:rFonts w:cs="Times New Roman"/>
          <w:color w:val="000000"/>
        </w:rPr>
        <w:t>o</w:t>
      </w:r>
      <w:r w:rsidR="00A42B2E" w:rsidRPr="00A42B2E">
        <w:rPr>
          <w:rFonts w:cs="Times New Roman"/>
          <w:color w:val="000000"/>
        </w:rPr>
        <w:t xml:space="preserve">piekunów prawnych o postępach w </w:t>
      </w:r>
      <w:r>
        <w:rPr>
          <w:rFonts w:cs="Times New Roman"/>
          <w:color w:val="000000"/>
        </w:rPr>
        <w:t>rozwoju ich dziecka. Włączenie r</w:t>
      </w:r>
      <w:r w:rsidR="00A42B2E" w:rsidRPr="00A42B2E">
        <w:rPr>
          <w:rFonts w:cs="Times New Roman"/>
          <w:color w:val="000000"/>
        </w:rPr>
        <w:t xml:space="preserve">odziców / </w:t>
      </w:r>
      <w:r>
        <w:rPr>
          <w:rFonts w:cs="Times New Roman"/>
          <w:color w:val="000000"/>
        </w:rPr>
        <w:t>o</w:t>
      </w:r>
      <w:r w:rsidR="00A42B2E" w:rsidRPr="00A42B2E">
        <w:rPr>
          <w:rFonts w:cs="Times New Roman"/>
          <w:color w:val="000000"/>
        </w:rPr>
        <w:t>piekunów prawnych w realizację programu wychowania przedszkolnego. Opracowanie diagnozy dojrzałości szkolnej dla tych dzieci, które w danym roku mają rozpocząć naukę w szkole;</w:t>
      </w:r>
    </w:p>
    <w:p w:rsidR="00A42B2E" w:rsidRPr="00A42B2E" w:rsidRDefault="00577C84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Przygotowanie d</w:t>
      </w:r>
      <w:r w:rsidR="00A42B2E" w:rsidRPr="00A42B2E">
        <w:rPr>
          <w:rFonts w:cs="Times New Roman"/>
          <w:color w:val="000000"/>
        </w:rPr>
        <w:t>zieci do posługiwania się językiem obcym nowożytnym przez różne działania w formie zabawy realizowane w ramach programu wychowania przedszkolnego;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Aranżacja przestrzeni i jej zagospodarowanie, pozwalające </w:t>
      </w:r>
      <w:r w:rsidR="00577C8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zieciom na podejmowanie różnorodnych form działania. Organizowanie stałych i czasowych kącików zainteresowań;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Umożliwienie dziecku korzystanie z zabawek i pomocy dydaktycznych bez nieuzasadnionych ograniczeń czasowych. Zabawki i pomoce dydaktyczne mają służyć motywacji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zieciom do kreatywnego rozwoju, podejmowania samodzielnego działania, odkrywania zjawisk i zachodzących procesów oraz utrwalania zdobytej wiedzy i umiejętności, inspirowania do podejmowania i prowadzenia własnych eksperymentów;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Odpowiednie wyposażenie miejsc przeznaczonych na odpoczynek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 jak równi</w:t>
      </w:r>
      <w:r w:rsidR="00577C84">
        <w:rPr>
          <w:rFonts w:cs="Times New Roman"/>
          <w:color w:val="000000"/>
        </w:rPr>
        <w:t>eż odpowiednie wyposażenie dla d</w:t>
      </w:r>
      <w:r w:rsidRPr="00A42B2E">
        <w:rPr>
          <w:rFonts w:cs="Times New Roman"/>
          <w:color w:val="000000"/>
        </w:rPr>
        <w:t>zieci o specjalnych potrzebach edukacyjnych;</w:t>
      </w:r>
    </w:p>
    <w:p w:rsidR="00A42B2E" w:rsidRPr="00A42B2E" w:rsidRDefault="00A42B2E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Estetyczna aranżacja wnętrz umożliwiająca kulturalne, spokojne spożywanie posiłków połączone z nauką posługiwania się sztućcami, a także możliwość wybierania potraw przez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 (walory odżywcze i zdrowotne produktów), a nawet i komponowanie;</w:t>
      </w:r>
    </w:p>
    <w:p w:rsidR="00A42B2E" w:rsidRPr="00A42B2E" w:rsidRDefault="00577C84" w:rsidP="007A7500">
      <w:pPr>
        <w:pStyle w:val="Standard"/>
        <w:numPr>
          <w:ilvl w:val="0"/>
          <w:numId w:val="42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Aranżacja wnętrz umożliwiająca d</w:t>
      </w:r>
      <w:r w:rsidR="00A42B2E" w:rsidRPr="00A42B2E">
        <w:rPr>
          <w:rFonts w:cs="Times New Roman"/>
          <w:color w:val="000000"/>
        </w:rPr>
        <w:t>zieciom podejmowanie prac porządkowych,np. po i przed posiłkami, po zakończonej zab</w:t>
      </w:r>
      <w:r w:rsidR="00256A1E">
        <w:rPr>
          <w:rFonts w:cs="Times New Roman"/>
          <w:color w:val="000000"/>
        </w:rPr>
        <w:t>awie, przed wyjściem na spacer;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18.Przedszkole realizuje cele i zadania wynikające z ustawy, a także z wydanych na jej podstawie aktów wykonawczych, mające na celu organizowanie przez nauczycieli pracy z całą grupą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zieci, zespołowo lub indywidualnie, w oparciu o podstawę programową wychowania przedszkolnego z zastosowaniem </w:t>
      </w:r>
      <w:r w:rsidR="00256A1E">
        <w:rPr>
          <w:rFonts w:cs="Times New Roman"/>
          <w:color w:val="000000"/>
        </w:rPr>
        <w:t>różnorodnych metod i form pracy</w:t>
      </w:r>
      <w:r w:rsidRPr="00A42B2E">
        <w:rPr>
          <w:rFonts w:cs="Times New Roman"/>
          <w:color w:val="000000"/>
        </w:rPr>
        <w:t xml:space="preserve"> z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zieckiem zaczerpniętych z różnorodnych koncepcji pedagogicznych.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lastRenderedPageBreak/>
        <w:t xml:space="preserve">19.Przedszkole realizuje swoje cele i zadania we współpracy z </w:t>
      </w:r>
      <w:r w:rsidR="00577C84">
        <w:rPr>
          <w:rFonts w:cs="Times New Roman"/>
          <w:color w:val="000000"/>
        </w:rPr>
        <w:t>r</w:t>
      </w:r>
      <w:r w:rsidRPr="00A42B2E">
        <w:rPr>
          <w:rFonts w:cs="Times New Roman"/>
          <w:color w:val="000000"/>
        </w:rPr>
        <w:t xml:space="preserve">odzicami / </w:t>
      </w:r>
      <w:r w:rsidR="00577C84">
        <w:rPr>
          <w:rFonts w:cs="Times New Roman"/>
          <w:color w:val="000000"/>
        </w:rPr>
        <w:t>o</w:t>
      </w:r>
      <w:r w:rsidRPr="00A42B2E">
        <w:rPr>
          <w:rFonts w:cs="Times New Roman"/>
          <w:color w:val="000000"/>
        </w:rPr>
        <w:t xml:space="preserve">piekunami prawnymi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ziecka.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20.Zakres i sposób wykonywania zadań opiekuńczych przedszkola:</w:t>
      </w:r>
    </w:p>
    <w:p w:rsidR="00A42B2E" w:rsidRPr="00A42B2E" w:rsidRDefault="00A42B2E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Opiekę nad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ziećmi w trakcie całego ich pobytu w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rzedszkolu sprawują nauczyciele, w wyjątkowych sytuacjach krótkotrwałą opiekę nad dziećmi może sprawować inny pracownik przedszkola;</w:t>
      </w:r>
    </w:p>
    <w:p w:rsidR="00A42B2E" w:rsidRPr="00A42B2E" w:rsidRDefault="00577C84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Rozkład dnia w p</w:t>
      </w:r>
      <w:r w:rsidR="00A42B2E" w:rsidRPr="00A42B2E">
        <w:rPr>
          <w:rFonts w:cs="Times New Roman"/>
          <w:color w:val="000000"/>
        </w:rPr>
        <w:t>rzedszkolu uwzględnia równomierne rozłożenie różnorodnych zajęć w ciągu całego dnia;</w:t>
      </w:r>
    </w:p>
    <w:p w:rsidR="00A42B2E" w:rsidRPr="00A42B2E" w:rsidRDefault="00A42B2E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Dzieci mają zapewniony codzienny odpoczynek w określonej formie zajęć relaksacyjnych i wyciszających;</w:t>
      </w:r>
    </w:p>
    <w:p w:rsidR="00A42B2E" w:rsidRPr="00A42B2E" w:rsidRDefault="00A42B2E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Przedszkole organizuje codzienne zajęcia ruchowe w różnorodnych formach, m. in. zapewnia się codzienny pobyt na świeżym powietrzu, o ile pozwalają na to warunki pogodowe;</w:t>
      </w:r>
    </w:p>
    <w:p w:rsidR="00A42B2E" w:rsidRPr="00A42B2E" w:rsidRDefault="00A42B2E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Sale zajęć posiadają właściwą powierzchnię, oświetlenie, wentylację i ogrzewanie;</w:t>
      </w:r>
    </w:p>
    <w:p w:rsidR="00A42B2E" w:rsidRPr="00A42B2E" w:rsidRDefault="00A42B2E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Stoliki, krzesła i wyposażenie sal grup przedszkolnych dostosowane są do wzrostu dzieci i rodzaju ich działalności;</w:t>
      </w:r>
    </w:p>
    <w:p w:rsidR="00A42B2E" w:rsidRPr="00A42B2E" w:rsidRDefault="00577C84" w:rsidP="007A7500">
      <w:pPr>
        <w:pStyle w:val="Standard"/>
        <w:numPr>
          <w:ilvl w:val="0"/>
          <w:numId w:val="43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Wobec wychowanków p</w:t>
      </w:r>
      <w:r w:rsidR="00A42B2E" w:rsidRPr="00A42B2E">
        <w:rPr>
          <w:rFonts w:cs="Times New Roman"/>
          <w:color w:val="000000"/>
        </w:rPr>
        <w:t>rzedszkola na terenie placówki nie są stosowane żadne zabiegi medyczne oraz nie podaje się żadnych leków.</w:t>
      </w:r>
      <w:r w:rsidR="00191817">
        <w:rPr>
          <w:rFonts w:cs="Times New Roman"/>
          <w:color w:val="000000"/>
        </w:rPr>
        <w:t xml:space="preserve"> Wyjątek stanowią dzieci przewlekle</w:t>
      </w:r>
      <w:r w:rsidR="00256A1E">
        <w:rPr>
          <w:rFonts w:cs="Times New Roman"/>
          <w:color w:val="000000"/>
        </w:rPr>
        <w:t xml:space="preserve"> chore dla których stosuje się </w:t>
      </w:r>
      <w:r w:rsidR="00191817">
        <w:rPr>
          <w:rFonts w:cs="Times New Roman"/>
          <w:color w:val="000000"/>
        </w:rPr>
        <w:t>,,Procedury postępowania z dzieckiem przewlekle chorym”</w:t>
      </w:r>
      <w:r w:rsidR="00256A1E">
        <w:rPr>
          <w:rFonts w:cs="Times New Roman"/>
          <w:color w:val="000000"/>
        </w:rPr>
        <w:t>.</w:t>
      </w:r>
      <w:r w:rsidR="00A42B2E" w:rsidRPr="00A42B2E">
        <w:rPr>
          <w:rFonts w:cs="Times New Roman"/>
          <w:color w:val="000000"/>
        </w:rPr>
        <w:t xml:space="preserve">W przypadku choroby zakaźnej </w:t>
      </w:r>
      <w:r w:rsidR="003C23E4">
        <w:rPr>
          <w:rFonts w:cs="Times New Roman"/>
          <w:color w:val="000000"/>
        </w:rPr>
        <w:t>d</w:t>
      </w:r>
      <w:r w:rsidR="00A42B2E" w:rsidRPr="00A42B2E">
        <w:rPr>
          <w:rFonts w:cs="Times New Roman"/>
          <w:color w:val="000000"/>
        </w:rPr>
        <w:t xml:space="preserve">ziecka </w:t>
      </w:r>
      <w:r>
        <w:rPr>
          <w:rFonts w:cs="Times New Roman"/>
          <w:color w:val="000000"/>
        </w:rPr>
        <w:t>rodzice / o</w:t>
      </w:r>
      <w:r w:rsidR="00A42B2E" w:rsidRPr="00A42B2E">
        <w:rPr>
          <w:rFonts w:cs="Times New Roman"/>
          <w:color w:val="000000"/>
        </w:rPr>
        <w:t>piekunowie prawni zobowiązani są do powiadomienia nauczycielki lub dyrektora placówki. Po każdej chorobie zakaźnej, a także innej długotrwa</w:t>
      </w:r>
      <w:r>
        <w:rPr>
          <w:rFonts w:cs="Times New Roman"/>
          <w:color w:val="000000"/>
        </w:rPr>
        <w:t>łej, r</w:t>
      </w:r>
      <w:r w:rsidR="00A42B2E" w:rsidRPr="00A42B2E">
        <w:rPr>
          <w:rFonts w:cs="Times New Roman"/>
          <w:color w:val="000000"/>
        </w:rPr>
        <w:t xml:space="preserve">odzice / </w:t>
      </w:r>
      <w:r>
        <w:rPr>
          <w:rFonts w:cs="Times New Roman"/>
          <w:color w:val="000000"/>
        </w:rPr>
        <w:t>o</w:t>
      </w:r>
      <w:r w:rsidR="00A42B2E" w:rsidRPr="00A42B2E">
        <w:rPr>
          <w:rFonts w:cs="Times New Roman"/>
          <w:color w:val="000000"/>
        </w:rPr>
        <w:t>piekunowie prawni powinni przedł</w:t>
      </w:r>
      <w:r>
        <w:rPr>
          <w:rFonts w:cs="Times New Roman"/>
          <w:color w:val="000000"/>
        </w:rPr>
        <w:t>ożyć zaświadczenie o zdolności d</w:t>
      </w:r>
      <w:r w:rsidR="00A42B2E" w:rsidRPr="00A42B2E">
        <w:rPr>
          <w:rFonts w:cs="Times New Roman"/>
          <w:color w:val="000000"/>
        </w:rPr>
        <w:t xml:space="preserve">ziecka do uczęszczania do </w:t>
      </w:r>
      <w:r>
        <w:rPr>
          <w:rFonts w:cs="Times New Roman"/>
          <w:color w:val="000000"/>
        </w:rPr>
        <w:t>p</w:t>
      </w:r>
      <w:r w:rsidR="00A42B2E" w:rsidRPr="00A42B2E">
        <w:rPr>
          <w:rFonts w:cs="Times New Roman"/>
          <w:color w:val="000000"/>
        </w:rPr>
        <w:t>rzedszkola.</w:t>
      </w: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720"/>
        <w:jc w:val="both"/>
        <w:rPr>
          <w:rFonts w:cs="Times New Roman"/>
          <w:color w:val="000000"/>
        </w:rPr>
      </w:pPr>
    </w:p>
    <w:p w:rsidR="00A42B2E" w:rsidRPr="00A42B2E" w:rsidRDefault="00A42B2E" w:rsidP="005C0979">
      <w:pPr>
        <w:pStyle w:val="Standard"/>
        <w:tabs>
          <w:tab w:val="left" w:pos="284"/>
        </w:tabs>
        <w:spacing w:after="120" w:line="360" w:lineRule="auto"/>
        <w:ind w:left="284" w:hanging="284"/>
        <w:jc w:val="both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21. Zasady sprawowania opieki w czasie zajęć poza terenem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rzedszkola: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W trakcie zajęć poza terenem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rzedszkola opiekę nad dziećmi sprawuje nauczyciel wraz z osobą pomagającą, którą może być inny pracownik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rzedszkola lub </w:t>
      </w:r>
      <w:r w:rsidR="00577C84">
        <w:rPr>
          <w:rFonts w:cs="Times New Roman"/>
          <w:color w:val="000000"/>
        </w:rPr>
        <w:t>r</w:t>
      </w:r>
      <w:r w:rsidRPr="00A42B2E">
        <w:rPr>
          <w:rFonts w:cs="Times New Roman"/>
          <w:color w:val="000000"/>
        </w:rPr>
        <w:t xml:space="preserve">odzic / </w:t>
      </w:r>
      <w:r w:rsidR="00577C84">
        <w:rPr>
          <w:rFonts w:cs="Times New Roman"/>
          <w:color w:val="000000"/>
        </w:rPr>
        <w:t>o</w:t>
      </w:r>
      <w:r w:rsidRPr="00A42B2E">
        <w:rPr>
          <w:rFonts w:cs="Times New Roman"/>
          <w:color w:val="000000"/>
        </w:rPr>
        <w:t>piekun prawny. Na 1 osobą dorosłą może przypadać maksymalnie 15 dzieci z zastrzeżeniem, iż zawsze musi być nie mniej niż 2 opiekunów;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lastRenderedPageBreak/>
        <w:t xml:space="preserve">Osobą uprawnioną do prowadzenia wycieczki jest </w:t>
      </w:r>
      <w:r w:rsidR="003C23E4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>auczyciel;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Każda wycieczka jest organizowana zgodnie z regulaminem wycieczek obowiązującym w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rzedszkolu;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Z ww. regu</w:t>
      </w:r>
      <w:r w:rsidR="00577C84">
        <w:rPr>
          <w:rFonts w:cs="Times New Roman"/>
          <w:color w:val="000000"/>
        </w:rPr>
        <w:t>laminem są zapoznani rodzice / o</w:t>
      </w:r>
      <w:r w:rsidRPr="00A42B2E">
        <w:rPr>
          <w:rFonts w:cs="Times New Roman"/>
          <w:color w:val="000000"/>
        </w:rPr>
        <w:t xml:space="preserve">piekunowie prawni i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zieci;</w:t>
      </w:r>
    </w:p>
    <w:p w:rsidR="00A42B2E" w:rsidRPr="00A42B2E" w:rsidRDefault="00577C84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>
        <w:rPr>
          <w:rFonts w:cs="Times New Roman"/>
          <w:color w:val="000000"/>
        </w:rPr>
        <w:t>Rodzice / o</w:t>
      </w:r>
      <w:r w:rsidR="00A42B2E" w:rsidRPr="00A42B2E">
        <w:rPr>
          <w:rFonts w:cs="Times New Roman"/>
          <w:color w:val="000000"/>
        </w:rPr>
        <w:t xml:space="preserve">piekunowie prawni są zobowiązani do wyrażenia pisemnej zgody na uczestnictwo </w:t>
      </w:r>
      <w:r w:rsidR="003C23E4">
        <w:rPr>
          <w:rFonts w:cs="Times New Roman"/>
          <w:color w:val="000000"/>
        </w:rPr>
        <w:t>d</w:t>
      </w:r>
      <w:r w:rsidR="00A42B2E" w:rsidRPr="00A42B2E">
        <w:rPr>
          <w:rFonts w:cs="Times New Roman"/>
          <w:color w:val="000000"/>
        </w:rPr>
        <w:t>ziecka w wycieczce;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Każda wycieczka musi być zgłoszona dyrektorowi w formie dokumentu pod nazwą „Karta wycieczki”, wraz z li</w:t>
      </w:r>
      <w:r w:rsidR="00577C84">
        <w:rPr>
          <w:rFonts w:cs="Times New Roman"/>
          <w:color w:val="000000"/>
        </w:rPr>
        <w:t>stą uczestników oraz wpisana w d</w:t>
      </w:r>
      <w:r w:rsidRPr="00A42B2E">
        <w:rPr>
          <w:rFonts w:cs="Times New Roman"/>
          <w:color w:val="000000"/>
        </w:rPr>
        <w:t>ziennik wyjść;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Podczas wyjścia z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ziećmi poza teren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 xml:space="preserve">rzedszkola, </w:t>
      </w:r>
      <w:r w:rsidR="003C23E4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 xml:space="preserve">auczyciel zobowiązany jest do ścisłego przestrzegania przepisów o ruchu drogowym i uprzednim zapoznaniu z nimi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 przed wyjściem w teren;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Każdy Nauczyciel wychodząc z </w:t>
      </w:r>
      <w:r w:rsidR="003C23E4">
        <w:rPr>
          <w:rFonts w:cs="Times New Roman"/>
          <w:color w:val="000000"/>
        </w:rPr>
        <w:t>d</w:t>
      </w:r>
      <w:r w:rsidR="00577C84">
        <w:rPr>
          <w:rFonts w:cs="Times New Roman"/>
          <w:color w:val="000000"/>
        </w:rPr>
        <w:t>ziećmi poza teren p</w:t>
      </w:r>
      <w:r w:rsidRPr="00A42B2E">
        <w:rPr>
          <w:rFonts w:cs="Times New Roman"/>
          <w:color w:val="000000"/>
        </w:rPr>
        <w:t xml:space="preserve">rzedszkola jest każdorazowo zobowiązany do odnotowania tego faktu w </w:t>
      </w:r>
      <w:r w:rsidR="00577C8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zienniku zajęć;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Przed każdym wyjściem do ogrodu przedszkolnego na placu przedszkolnym teren musi być sprawdzony przez </w:t>
      </w:r>
      <w:r w:rsidR="003C23E4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 xml:space="preserve">auczyciela lub innego pracownika </w:t>
      </w:r>
      <w:r w:rsidR="003C23E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rzedszkola;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 xml:space="preserve">Jeśli miejsce, w którym mają być prowadzone zajęcia lub stan znajdujących się na nim urządzeń technicznych może stwarzać zagrożenie dla bezpieczeństwa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 xml:space="preserve">zieci, </w:t>
      </w:r>
      <w:r w:rsidR="003C23E4">
        <w:rPr>
          <w:rFonts w:cs="Times New Roman"/>
          <w:color w:val="000000"/>
        </w:rPr>
        <w:t>n</w:t>
      </w:r>
      <w:r w:rsidRPr="00A42B2E">
        <w:rPr>
          <w:rFonts w:cs="Times New Roman"/>
          <w:color w:val="000000"/>
        </w:rPr>
        <w:t xml:space="preserve">auczyciel obowiązany jest nie dopuścić do zajęć lub przerwać je, wyprowadzając </w:t>
      </w:r>
      <w:r w:rsidR="003C23E4">
        <w:rPr>
          <w:rFonts w:cs="Times New Roman"/>
          <w:color w:val="000000"/>
        </w:rPr>
        <w:t>d</w:t>
      </w:r>
      <w:r w:rsidRPr="00A42B2E">
        <w:rPr>
          <w:rFonts w:cs="Times New Roman"/>
          <w:color w:val="000000"/>
        </w:rPr>
        <w:t>zieci z miejsca zagrożenia ora</w:t>
      </w:r>
      <w:r w:rsidR="00577C84">
        <w:rPr>
          <w:rFonts w:cs="Times New Roman"/>
          <w:color w:val="000000"/>
        </w:rPr>
        <w:t>z powiadomić o tym niezwłocznie d</w:t>
      </w:r>
      <w:r w:rsidRPr="00A42B2E">
        <w:rPr>
          <w:rFonts w:cs="Times New Roman"/>
          <w:color w:val="000000"/>
        </w:rPr>
        <w:t xml:space="preserve">yrektora </w:t>
      </w:r>
      <w:r w:rsidR="00577C84">
        <w:rPr>
          <w:rFonts w:cs="Times New Roman"/>
          <w:color w:val="000000"/>
        </w:rPr>
        <w:t>p</w:t>
      </w:r>
      <w:r w:rsidRPr="00A42B2E">
        <w:rPr>
          <w:rFonts w:cs="Times New Roman"/>
          <w:color w:val="000000"/>
        </w:rPr>
        <w:t>rzedszkola;</w:t>
      </w:r>
    </w:p>
    <w:p w:rsidR="00A42B2E" w:rsidRPr="00A42B2E" w:rsidRDefault="00A42B2E" w:rsidP="007A7500">
      <w:pPr>
        <w:pStyle w:val="Standard"/>
        <w:numPr>
          <w:ilvl w:val="0"/>
          <w:numId w:val="44"/>
        </w:numPr>
        <w:tabs>
          <w:tab w:val="left" w:pos="284"/>
        </w:tabs>
        <w:autoSpaceDN w:val="0"/>
        <w:spacing w:after="120" w:line="360" w:lineRule="auto"/>
        <w:jc w:val="both"/>
        <w:textAlignment w:val="auto"/>
        <w:rPr>
          <w:rFonts w:cs="Times New Roman"/>
          <w:color w:val="000000"/>
        </w:rPr>
      </w:pPr>
      <w:r w:rsidRPr="00A42B2E">
        <w:rPr>
          <w:rFonts w:cs="Times New Roman"/>
          <w:color w:val="000000"/>
        </w:rPr>
        <w:t>Teren zabaw wokół budynku p</w:t>
      </w:r>
      <w:r w:rsidR="005554F5">
        <w:rPr>
          <w:rFonts w:cs="Times New Roman"/>
          <w:color w:val="000000"/>
        </w:rPr>
        <w:t>rzedszkola jest ogrodzony.</w:t>
      </w:r>
    </w:p>
    <w:p w:rsidR="00A42B2E" w:rsidRPr="00A42B2E" w:rsidRDefault="00A42B2E" w:rsidP="005C097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B2E" w:rsidRPr="00635B2A" w:rsidRDefault="00A42B2E" w:rsidP="00A845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35B2A" w:rsidRPr="00635B2A">
        <w:rPr>
          <w:rFonts w:ascii="Times New Roman" w:hAnsi="Times New Roman" w:cs="Times New Roman"/>
          <w:b/>
          <w:sz w:val="24"/>
          <w:szCs w:val="24"/>
        </w:rPr>
        <w:t>8</w:t>
      </w:r>
    </w:p>
    <w:p w:rsidR="00A42B2E" w:rsidRPr="00A42B2E" w:rsidRDefault="00A42B2E" w:rsidP="00FB32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2B2E" w:rsidRPr="00A42B2E" w:rsidRDefault="00162F9C" w:rsidP="00FB32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48244977"/>
      <w:r>
        <w:rPr>
          <w:rFonts w:ascii="Times New Roman" w:hAnsi="Times New Roman" w:cs="Times New Roman"/>
          <w:b/>
          <w:sz w:val="24"/>
          <w:szCs w:val="24"/>
        </w:rPr>
        <w:t>PROCEDURA PRZYPROWADZANIA I ODBIERANIA DZIECI Z PRZEDSZKOLA</w:t>
      </w:r>
    </w:p>
    <w:p w:rsidR="00A42B2E" w:rsidRPr="00A42B2E" w:rsidRDefault="00A42B2E" w:rsidP="00FB32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b/>
          <w:sz w:val="24"/>
          <w:szCs w:val="24"/>
        </w:rPr>
        <w:t>PRZYPROWADZANIE DZIECKA DO PRZEDSZKOLA</w:t>
      </w:r>
    </w:p>
    <w:p w:rsidR="00A42B2E" w:rsidRPr="00A42B2E" w:rsidRDefault="00A42B2E" w:rsidP="005C0979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2B2E" w:rsidRPr="00A42B2E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W sprawowaniu opieki nad wychowankami konieczne jest przestrzeganie przez </w:t>
      </w:r>
      <w:r w:rsidR="00577C84">
        <w:rPr>
          <w:rFonts w:ascii="Times New Roman" w:eastAsia="Times New Roman" w:hAnsi="Times New Roman" w:cs="Times New Roman"/>
          <w:spacing w:val="-2"/>
          <w:sz w:val="24"/>
          <w:szCs w:val="24"/>
        </w:rPr>
        <w:t>rodziców lub 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piekunów prawnych obowiązku osobistego przyprowadzania i odbierania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ziecido i z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lastRenderedPageBreak/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rzedszkola. </w:t>
      </w:r>
    </w:p>
    <w:p w:rsidR="00A42B2E" w:rsidRPr="00A42B2E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Rodzice / </w:t>
      </w:r>
      <w:r w:rsidR="00577C84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piekunowie prawni ponoszą odpowiedzialność prawną za bezpieczeństwo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 w drodze do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rzedszkola, aż do momentu przekazania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o pod opiekę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auczycielce, również w sytuacji, w której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ziecko jest przyprowadzane przez inne osoby.</w:t>
      </w:r>
    </w:p>
    <w:p w:rsidR="00A42B2E" w:rsidRPr="003C23E4" w:rsidRDefault="00A42B2E" w:rsidP="007A7500">
      <w:pPr>
        <w:pStyle w:val="Akapitzlist"/>
        <w:widowControl w:val="0"/>
        <w:numPr>
          <w:ilvl w:val="0"/>
          <w:numId w:val="45"/>
        </w:numPr>
        <w:suppressAutoHyphens/>
        <w:spacing w:after="120" w:line="360" w:lineRule="auto"/>
        <w:ind w:left="227"/>
        <w:contextualSpacing w:val="0"/>
        <w:jc w:val="both"/>
        <w:rPr>
          <w:spacing w:val="-2"/>
        </w:rPr>
      </w:pPr>
      <w:r w:rsidRPr="003C23E4">
        <w:rPr>
          <w:spacing w:val="-2"/>
        </w:rPr>
        <w:t xml:space="preserve">Przedszkole ponosi odpowiedzialność za </w:t>
      </w:r>
      <w:r w:rsidR="003C23E4" w:rsidRPr="003C23E4">
        <w:rPr>
          <w:spacing w:val="-2"/>
        </w:rPr>
        <w:t>d</w:t>
      </w:r>
      <w:r w:rsidRPr="003C23E4">
        <w:rPr>
          <w:spacing w:val="-2"/>
        </w:rPr>
        <w:t xml:space="preserve">ziecko od momentu, gdy </w:t>
      </w:r>
      <w:r w:rsidR="00577C84">
        <w:rPr>
          <w:spacing w:val="-2"/>
        </w:rPr>
        <w:t>r</w:t>
      </w:r>
      <w:r w:rsidRPr="003C23E4">
        <w:rPr>
          <w:spacing w:val="-2"/>
        </w:rPr>
        <w:t xml:space="preserve">odzic / </w:t>
      </w:r>
      <w:r w:rsidR="00577C84">
        <w:rPr>
          <w:spacing w:val="-2"/>
        </w:rPr>
        <w:t>o</w:t>
      </w:r>
      <w:r w:rsidRPr="003C23E4">
        <w:rPr>
          <w:spacing w:val="-2"/>
        </w:rPr>
        <w:t xml:space="preserve">piekun prawny osobiście przekazuje </w:t>
      </w:r>
      <w:r w:rsidR="003C23E4" w:rsidRPr="003C23E4">
        <w:rPr>
          <w:spacing w:val="-2"/>
        </w:rPr>
        <w:t>d</w:t>
      </w:r>
      <w:r w:rsidRPr="003C23E4">
        <w:rPr>
          <w:spacing w:val="-2"/>
        </w:rPr>
        <w:t xml:space="preserve">ziecko </w:t>
      </w:r>
      <w:r w:rsidR="003C23E4" w:rsidRPr="003C23E4">
        <w:rPr>
          <w:spacing w:val="-2"/>
        </w:rPr>
        <w:t>n</w:t>
      </w:r>
      <w:r w:rsidRPr="003C23E4">
        <w:rPr>
          <w:spacing w:val="-2"/>
        </w:rPr>
        <w:t xml:space="preserve">auczycielowi z </w:t>
      </w:r>
      <w:r w:rsidR="003C23E4" w:rsidRPr="003C23E4">
        <w:rPr>
          <w:spacing w:val="-2"/>
        </w:rPr>
        <w:t>j</w:t>
      </w:r>
      <w:r w:rsidRPr="003C23E4">
        <w:rPr>
          <w:spacing w:val="-2"/>
        </w:rPr>
        <w:t xml:space="preserve">ego grupy lub </w:t>
      </w:r>
      <w:r w:rsidR="003C23E4" w:rsidRPr="003C23E4">
        <w:rPr>
          <w:spacing w:val="-2"/>
        </w:rPr>
        <w:t>n</w:t>
      </w:r>
      <w:r w:rsidRPr="003C23E4">
        <w:rPr>
          <w:spacing w:val="-2"/>
        </w:rPr>
        <w:t xml:space="preserve">auczycielce z innej grupy, w sytuacji gdy </w:t>
      </w:r>
      <w:r w:rsidR="003C23E4" w:rsidRPr="003C23E4">
        <w:rPr>
          <w:spacing w:val="-2"/>
        </w:rPr>
        <w:t>j</w:t>
      </w:r>
      <w:r w:rsidRPr="003C23E4">
        <w:rPr>
          <w:spacing w:val="-2"/>
        </w:rPr>
        <w:t xml:space="preserve">ego grupa nie funkcjonuje. </w:t>
      </w:r>
    </w:p>
    <w:p w:rsidR="00A42B2E" w:rsidRPr="00A42B2E" w:rsidRDefault="00577C84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Odpowiedzialność r</w:t>
      </w:r>
      <w:r w:rsidR="005554F5">
        <w:rPr>
          <w:rFonts w:ascii="Times New Roman" w:eastAsia="Times New Roman" w:hAnsi="Times New Roman" w:cs="Times New Roman"/>
          <w:spacing w:val="-2"/>
          <w:sz w:val="24"/>
          <w:szCs w:val="24"/>
        </w:rPr>
        <w:t>odziców/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piekunów prawnych dotyczy również sytuacji, w której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ziecko jest przyprowadzane przez inne osoby.</w:t>
      </w:r>
    </w:p>
    <w:p w:rsidR="00A42B2E" w:rsidRPr="00A42B2E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Osoba przyprowadzająca osobiście powierza </w:t>
      </w:r>
      <w:r w:rsidR="00577C8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ziecko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auczycielce z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j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ego grupy lub innej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auczycielce, w sytuacji gdy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j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ego grupa nie funkcjonuje.</w:t>
      </w:r>
    </w:p>
    <w:p w:rsidR="00A42B2E" w:rsidRPr="00A42B2E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W przypadku nie dopełnienia omówionej w punkcie 4 procedury,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auczycielka nie ponosi odpowiedzialności za bezpieczeństwo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ziecka.</w:t>
      </w:r>
    </w:p>
    <w:p w:rsidR="00A42B2E" w:rsidRPr="00A42B2E" w:rsidRDefault="00577C84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Osoba przyprowadzająca d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ziecko do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 odpowiada za pozostawienie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j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ego odzieży wierzchniej w wyznaczonym miejscu w szatni oraz sprawdza ubiór, w którym będzie </w:t>
      </w:r>
      <w:r w:rsidR="007876B8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no przebywało, w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rzedszkolu (np.: kapcie, gumki w spodniach, rajstopach, itp.).</w:t>
      </w:r>
    </w:p>
    <w:p w:rsidR="00A42B2E" w:rsidRPr="00A42B2E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Nauczycielka odnotowuje w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zienniku zajęć godzinę wejścia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 do sali grupy przedszkolnej, ewidencjonując tym samym czas pobytu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 w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rzedszkolu.</w:t>
      </w:r>
    </w:p>
    <w:p w:rsidR="00A42B2E" w:rsidRPr="00A42B2E" w:rsidRDefault="007876B8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Rodzice / o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piekunowie prawni są zobowiązani przyprowadzać do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zieci zdrowe i czyste. </w:t>
      </w:r>
    </w:p>
    <w:p w:rsidR="00A42B2E" w:rsidRPr="003C23E4" w:rsidRDefault="00A42B2E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Nauczyciel ma prawo odmówić przyjęcia </w:t>
      </w:r>
      <w:r w:rsidR="007876B8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ziecka z objawami choroby (np. katar, kaszel, gorączka, ból brzucha i in.).</w:t>
      </w:r>
    </w:p>
    <w:p w:rsidR="00A42B2E" w:rsidRPr="003C23E4" w:rsidRDefault="002C3862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Rodzice/</w:t>
      </w:r>
      <w:r w:rsidR="007876B8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A42B2E" w:rsidRPr="003C23E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piekunowie prawni mają obowiązek zgłaszania wszelkich poważnych dolegliwości </w:t>
      </w:r>
      <w:r w:rsidR="003C23E4" w:rsidRP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="00A42B2E" w:rsidRPr="003C23E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 i udzielania wyczerpujących informacji na ten temat. </w:t>
      </w:r>
      <w:r w:rsid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A42B2E" w:rsidRPr="003C23E4">
        <w:rPr>
          <w:rFonts w:ascii="Times New Roman" w:eastAsia="Times New Roman" w:hAnsi="Times New Roman" w:cs="Times New Roman"/>
          <w:spacing w:val="-2"/>
          <w:sz w:val="24"/>
          <w:szCs w:val="24"/>
        </w:rPr>
        <w:t>lergie pokarmowe należy zgłaszać pisemnie, dołączając zaświadczenie lekarskie.</w:t>
      </w:r>
    </w:p>
    <w:p w:rsidR="00A42B2E" w:rsidRPr="00A42B2E" w:rsidRDefault="007876B8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Przyprowadzenie d</w:t>
      </w:r>
      <w:r w:rsidR="00A42B2E" w:rsidRPr="00A42B2E">
        <w:rPr>
          <w:rFonts w:ascii="Times New Roman" w:hAnsi="Times New Roman" w:cs="Times New Roman"/>
          <w:sz w:val="24"/>
          <w:szCs w:val="24"/>
        </w:rPr>
        <w:t>ziec</w:t>
      </w:r>
      <w:r>
        <w:rPr>
          <w:rFonts w:ascii="Times New Roman" w:hAnsi="Times New Roman" w:cs="Times New Roman"/>
          <w:sz w:val="24"/>
          <w:szCs w:val="24"/>
        </w:rPr>
        <w:t>ka do p</w:t>
      </w:r>
      <w:r w:rsidR="00A42B2E" w:rsidRPr="00A42B2E">
        <w:rPr>
          <w:rFonts w:ascii="Times New Roman" w:hAnsi="Times New Roman" w:cs="Times New Roman"/>
          <w:sz w:val="24"/>
          <w:szCs w:val="24"/>
        </w:rPr>
        <w:t>rzedszkola jest r</w:t>
      </w:r>
      <w:r>
        <w:rPr>
          <w:rFonts w:ascii="Times New Roman" w:hAnsi="Times New Roman" w:cs="Times New Roman"/>
          <w:sz w:val="24"/>
          <w:szCs w:val="24"/>
        </w:rPr>
        <w:t>ównoznaczne z wyrażeniem zgody r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odziców na udział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="00A42B2E" w:rsidRPr="00A42B2E">
        <w:rPr>
          <w:rFonts w:ascii="Times New Roman" w:hAnsi="Times New Roman" w:cs="Times New Roman"/>
          <w:sz w:val="24"/>
          <w:szCs w:val="24"/>
        </w:rPr>
        <w:t>ziecka we wszystkich zajęc</w:t>
      </w:r>
      <w:r>
        <w:rPr>
          <w:rFonts w:ascii="Times New Roman" w:hAnsi="Times New Roman" w:cs="Times New Roman"/>
          <w:sz w:val="24"/>
          <w:szCs w:val="24"/>
        </w:rPr>
        <w:t>iach, spacerach i wycieczkach. p</w:t>
      </w:r>
      <w:r w:rsidR="00A42B2E" w:rsidRPr="00A42B2E">
        <w:rPr>
          <w:rFonts w:ascii="Times New Roman" w:hAnsi="Times New Roman" w:cs="Times New Roman"/>
          <w:sz w:val="24"/>
          <w:szCs w:val="24"/>
        </w:rPr>
        <w:t>rzedszkole, zgodnie z obowiązującym prawem, nie spełn</w:t>
      </w:r>
      <w:r w:rsidR="005554F5">
        <w:rPr>
          <w:rFonts w:ascii="Times New Roman" w:hAnsi="Times New Roman" w:cs="Times New Roman"/>
          <w:sz w:val="24"/>
          <w:szCs w:val="24"/>
        </w:rPr>
        <w:t xml:space="preserve">ia życzeń rodziców, aby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="005554F5">
        <w:rPr>
          <w:rFonts w:ascii="Times New Roman" w:hAnsi="Times New Roman" w:cs="Times New Roman"/>
          <w:sz w:val="24"/>
          <w:szCs w:val="24"/>
        </w:rPr>
        <w:t xml:space="preserve">zieci </w:t>
      </w:r>
      <w:r w:rsidR="00A42B2E" w:rsidRPr="00A42B2E">
        <w:rPr>
          <w:rFonts w:ascii="Times New Roman" w:hAnsi="Times New Roman" w:cs="Times New Roman"/>
          <w:sz w:val="24"/>
          <w:szCs w:val="24"/>
        </w:rPr>
        <w:t>po przebytych chorobach i dłuższej nieobecności nie wychodziły na powietrze i nie uczestniczyły w spacerach i zabawach w ogrodzie przedszkolnym.</w:t>
      </w:r>
    </w:p>
    <w:p w:rsidR="00A42B2E" w:rsidRPr="00A42B2E" w:rsidRDefault="007876B8" w:rsidP="007A7500">
      <w:pPr>
        <w:widowControl w:val="0"/>
        <w:numPr>
          <w:ilvl w:val="0"/>
          <w:numId w:val="45"/>
        </w:numPr>
        <w:suppressAutoHyphens/>
        <w:spacing w:after="120" w:line="360" w:lineRule="auto"/>
        <w:ind w:left="227" w:hanging="22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lastRenderedPageBreak/>
        <w:t>Po każdej nieobecności d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ziecka spowo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dowanej chorobą zakaźną r</w:t>
      </w:r>
      <w:r w:rsidR="005554F5">
        <w:rPr>
          <w:rFonts w:ascii="Times New Roman" w:eastAsia="Times New Roman" w:hAnsi="Times New Roman" w:cs="Times New Roman"/>
          <w:spacing w:val="-2"/>
          <w:sz w:val="24"/>
          <w:szCs w:val="24"/>
        </w:rPr>
        <w:t>odzice/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piekunowie prawni zobowiązani są do przedłożenia zaświadczenia lekarskiego potwierdzającego zakończenie leczenia.</w:t>
      </w:r>
    </w:p>
    <w:p w:rsidR="00A42B2E" w:rsidRPr="00A42B2E" w:rsidRDefault="00A42B2E" w:rsidP="00893D0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ODBIERANIE DZIECKA Z PRZEDSZKOLA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>Dziecko odbierane je</w:t>
      </w:r>
      <w:r w:rsidR="005554F5">
        <w:rPr>
          <w:spacing w:val="-2"/>
        </w:rPr>
        <w:t xml:space="preserve">st z </w:t>
      </w:r>
      <w:r w:rsidR="008D6C47">
        <w:rPr>
          <w:spacing w:val="-2"/>
        </w:rPr>
        <w:t>p</w:t>
      </w:r>
      <w:r w:rsidR="007876B8">
        <w:rPr>
          <w:spacing w:val="-2"/>
        </w:rPr>
        <w:t>rzedszkola przez r</w:t>
      </w:r>
      <w:r w:rsidR="005554F5">
        <w:rPr>
          <w:spacing w:val="-2"/>
        </w:rPr>
        <w:t>odziców/</w:t>
      </w:r>
      <w:r w:rsidR="007876B8">
        <w:rPr>
          <w:spacing w:val="-2"/>
        </w:rPr>
        <w:t>o</w:t>
      </w:r>
      <w:r w:rsidRPr="00A42B2E">
        <w:rPr>
          <w:spacing w:val="-2"/>
        </w:rPr>
        <w:t>piekunów prawnych.</w:t>
      </w:r>
    </w:p>
    <w:p w:rsidR="00A42B2E" w:rsidRPr="00A42B2E" w:rsidRDefault="007876B8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>
        <w:rPr>
          <w:spacing w:val="-2"/>
        </w:rPr>
        <w:t>Wydanie d</w:t>
      </w:r>
      <w:r w:rsidR="00A42B2E" w:rsidRPr="00A42B2E">
        <w:rPr>
          <w:spacing w:val="-2"/>
        </w:rPr>
        <w:t xml:space="preserve">ziecka innym osobom może nastąpić wyłącznie na podstawie pisemnego upoważnienia do odbioru </w:t>
      </w:r>
      <w:r w:rsidR="008D6C47">
        <w:rPr>
          <w:spacing w:val="-2"/>
        </w:rPr>
        <w:t>d</w:t>
      </w:r>
      <w:r>
        <w:rPr>
          <w:spacing w:val="-2"/>
        </w:rPr>
        <w:t>ziecka z p</w:t>
      </w:r>
      <w:r w:rsidR="00A42B2E" w:rsidRPr="00A42B2E">
        <w:rPr>
          <w:spacing w:val="-2"/>
        </w:rPr>
        <w:t xml:space="preserve">rzedszkola </w:t>
      </w:r>
      <w:r w:rsidR="007B317C">
        <w:rPr>
          <w:spacing w:val="-2"/>
        </w:rPr>
        <w:t>.</w:t>
      </w:r>
    </w:p>
    <w:p w:rsidR="00A42B2E" w:rsidRPr="00A42B2E" w:rsidRDefault="005554F5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>
        <w:rPr>
          <w:spacing w:val="-2"/>
        </w:rPr>
        <w:t>Rodzice/</w:t>
      </w:r>
      <w:r w:rsidR="007876B8">
        <w:rPr>
          <w:spacing w:val="-2"/>
        </w:rPr>
        <w:t>o</w:t>
      </w:r>
      <w:r w:rsidR="00A42B2E" w:rsidRPr="00A42B2E">
        <w:rPr>
          <w:spacing w:val="-2"/>
        </w:rPr>
        <w:t xml:space="preserve">piekunowie prawni składają pisemne upoważnienie do przyprowadzania i odbierania </w:t>
      </w:r>
      <w:r w:rsidR="008D6C47">
        <w:rPr>
          <w:spacing w:val="-2"/>
        </w:rPr>
        <w:t>d</w:t>
      </w:r>
      <w:r w:rsidR="00A42B2E" w:rsidRPr="00A42B2E">
        <w:rPr>
          <w:spacing w:val="-2"/>
        </w:rPr>
        <w:t xml:space="preserve">ziecka z </w:t>
      </w:r>
      <w:r w:rsidR="008D6C47">
        <w:rPr>
          <w:spacing w:val="-2"/>
        </w:rPr>
        <w:t>p</w:t>
      </w:r>
      <w:r w:rsidR="00A42B2E" w:rsidRPr="00A42B2E">
        <w:rPr>
          <w:spacing w:val="-2"/>
        </w:rPr>
        <w:t xml:space="preserve">rzedszkola przez wskazane w tym oświadczeniu osoby, które zapewnią bezpieczeństwo po odebraniu </w:t>
      </w:r>
      <w:r w:rsidR="008D6C47">
        <w:rPr>
          <w:spacing w:val="-2"/>
        </w:rPr>
        <w:t>g</w:t>
      </w:r>
      <w:r w:rsidR="00A42B2E" w:rsidRPr="00A42B2E">
        <w:rPr>
          <w:spacing w:val="-2"/>
        </w:rPr>
        <w:t xml:space="preserve">o z </w:t>
      </w:r>
      <w:r w:rsidR="008D6C47">
        <w:rPr>
          <w:spacing w:val="-2"/>
        </w:rPr>
        <w:t>p</w:t>
      </w:r>
      <w:r w:rsidR="00A42B2E" w:rsidRPr="00A42B2E">
        <w:rPr>
          <w:spacing w:val="-2"/>
        </w:rPr>
        <w:t>rzedszkola.</w:t>
      </w:r>
    </w:p>
    <w:p w:rsidR="00A42B2E" w:rsidRPr="00A42B2E" w:rsidRDefault="005554F5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>
        <w:rPr>
          <w:spacing w:val="-2"/>
        </w:rPr>
        <w:t xml:space="preserve">Pisemne upoważnienia </w:t>
      </w:r>
      <w:r w:rsidR="007876B8">
        <w:rPr>
          <w:spacing w:val="-2"/>
        </w:rPr>
        <w:t>r</w:t>
      </w:r>
      <w:r>
        <w:rPr>
          <w:spacing w:val="-2"/>
        </w:rPr>
        <w:t>odziców/</w:t>
      </w:r>
      <w:r w:rsidR="007876B8">
        <w:rPr>
          <w:spacing w:val="-2"/>
        </w:rPr>
        <w:t>o</w:t>
      </w:r>
      <w:r w:rsidR="00A42B2E" w:rsidRPr="00A42B2E">
        <w:rPr>
          <w:spacing w:val="-2"/>
        </w:rPr>
        <w:t>piekunów prawnych obowiązują cały rok szkolny,</w:t>
      </w:r>
      <w:r>
        <w:rPr>
          <w:spacing w:val="-2"/>
        </w:rPr>
        <w:t xml:space="preserve"> o ile </w:t>
      </w:r>
      <w:r w:rsidR="007876B8">
        <w:rPr>
          <w:spacing w:val="-2"/>
        </w:rPr>
        <w:t>r</w:t>
      </w:r>
      <w:r>
        <w:rPr>
          <w:spacing w:val="-2"/>
        </w:rPr>
        <w:t>odzice/</w:t>
      </w:r>
      <w:r w:rsidR="00A42B2E" w:rsidRPr="00A42B2E">
        <w:rPr>
          <w:spacing w:val="-2"/>
        </w:rPr>
        <w:t xml:space="preserve">prawni </w:t>
      </w:r>
      <w:r w:rsidR="008D6C47">
        <w:rPr>
          <w:spacing w:val="-2"/>
        </w:rPr>
        <w:t>o</w:t>
      </w:r>
      <w:r w:rsidR="00A42B2E" w:rsidRPr="00A42B2E">
        <w:rPr>
          <w:spacing w:val="-2"/>
        </w:rPr>
        <w:t>piekunowie nie zdecydują inaczej.</w:t>
      </w:r>
    </w:p>
    <w:p w:rsidR="00A42B2E" w:rsidRPr="008D6C47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5554F5">
        <w:rPr>
          <w:spacing w:val="-2"/>
        </w:rPr>
        <w:t>Upoważnienie wystawia</w:t>
      </w:r>
      <w:r w:rsidR="005554F5" w:rsidRPr="005554F5">
        <w:rPr>
          <w:spacing w:val="-2"/>
        </w:rPr>
        <w:t xml:space="preserve"> co najmniej jeden z </w:t>
      </w:r>
      <w:r w:rsidR="007876B8">
        <w:rPr>
          <w:spacing w:val="-2"/>
        </w:rPr>
        <w:t>r</w:t>
      </w:r>
      <w:r w:rsidR="005554F5" w:rsidRPr="005554F5">
        <w:rPr>
          <w:spacing w:val="-2"/>
        </w:rPr>
        <w:t>odziców/</w:t>
      </w:r>
      <w:r w:rsidR="007876B8">
        <w:rPr>
          <w:spacing w:val="-2"/>
        </w:rPr>
        <w:t>o</w:t>
      </w:r>
      <w:r w:rsidR="005554F5" w:rsidRPr="005554F5">
        <w:rPr>
          <w:spacing w:val="-2"/>
        </w:rPr>
        <w:t xml:space="preserve">piekunów prawnych </w:t>
      </w:r>
      <w:r w:rsidR="008D6C47">
        <w:rPr>
          <w:spacing w:val="-2"/>
        </w:rPr>
        <w:t>d</w:t>
      </w:r>
      <w:r w:rsidR="005554F5" w:rsidRPr="005554F5">
        <w:rPr>
          <w:spacing w:val="-2"/>
        </w:rPr>
        <w:t xml:space="preserve">ziecka </w:t>
      </w:r>
      <w:r w:rsidRPr="005554F5">
        <w:rPr>
          <w:spacing w:val="-2"/>
        </w:rPr>
        <w:t xml:space="preserve">na piśmie z własnoręcznym </w:t>
      </w:r>
      <w:r w:rsidR="00EB41B9">
        <w:rPr>
          <w:spacing w:val="-2"/>
        </w:rPr>
        <w:t>podpisem</w:t>
      </w:r>
      <w:r w:rsidR="00EB41B9" w:rsidRPr="008D6C47">
        <w:rPr>
          <w:spacing w:val="-2"/>
        </w:rPr>
        <w:t xml:space="preserve">. Upoważnienie zawiera: </w:t>
      </w:r>
      <w:r w:rsidRPr="008D6C47">
        <w:rPr>
          <w:spacing w:val="-2"/>
        </w:rPr>
        <w:t>imię i nazwisko osoby upoważnionej, stopień pokrewieństwa, numer dowodu osobistego, numer telefonu upoważnionej osoby i podpis osoby upoważniającej.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>Wypełni</w:t>
      </w:r>
      <w:r w:rsidR="007876B8">
        <w:rPr>
          <w:spacing w:val="-2"/>
        </w:rPr>
        <w:t>ony druk upoważnienia r</w:t>
      </w:r>
      <w:r w:rsidR="005554F5">
        <w:rPr>
          <w:spacing w:val="-2"/>
        </w:rPr>
        <w:t>odzice/</w:t>
      </w:r>
      <w:r w:rsidR="007876B8">
        <w:rPr>
          <w:spacing w:val="-2"/>
        </w:rPr>
        <w:t>op</w:t>
      </w:r>
      <w:r w:rsidRPr="00A42B2E">
        <w:rPr>
          <w:spacing w:val="-2"/>
        </w:rPr>
        <w:t xml:space="preserve">iekunowie prawni przekazują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auczycielce grupy przedszkolnej w pierwszych dniach pobytu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ziecka w </w:t>
      </w:r>
      <w:r w:rsidR="008D6C47">
        <w:rPr>
          <w:spacing w:val="-2"/>
        </w:rPr>
        <w:t>p</w:t>
      </w:r>
      <w:r w:rsidRPr="00A42B2E">
        <w:rPr>
          <w:spacing w:val="-2"/>
        </w:rPr>
        <w:t>rzedszkolu.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Upoważnienie wystawione przez </w:t>
      </w:r>
      <w:r w:rsidR="007876B8">
        <w:rPr>
          <w:spacing w:val="-2"/>
        </w:rPr>
        <w:t>r</w:t>
      </w:r>
      <w:r w:rsidR="005554F5">
        <w:rPr>
          <w:spacing w:val="-2"/>
        </w:rPr>
        <w:t>odziców/</w:t>
      </w:r>
      <w:r w:rsidR="007876B8">
        <w:rPr>
          <w:spacing w:val="-2"/>
        </w:rPr>
        <w:t>o</w:t>
      </w:r>
      <w:r w:rsidRPr="00A42B2E">
        <w:rPr>
          <w:spacing w:val="-2"/>
        </w:rPr>
        <w:t xml:space="preserve">piekunów prawnych może być w każdej chwili odwołane lub zmienione i po zmianie przedstawione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yrektorowi, </w:t>
      </w:r>
      <w:r w:rsidR="008D6C47">
        <w:rPr>
          <w:spacing w:val="-2"/>
        </w:rPr>
        <w:t>n</w:t>
      </w:r>
      <w:r w:rsidRPr="00A42B2E">
        <w:rPr>
          <w:spacing w:val="-2"/>
        </w:rPr>
        <w:t>auczycielce grupy przedszkolnej.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Wraz z rozpoczęciem </w:t>
      </w:r>
      <w:r w:rsidR="002C3862">
        <w:rPr>
          <w:spacing w:val="-2"/>
        </w:rPr>
        <w:t xml:space="preserve">nowego roku szkolnego </w:t>
      </w:r>
      <w:r w:rsidR="007876B8">
        <w:rPr>
          <w:spacing w:val="-2"/>
        </w:rPr>
        <w:t>r</w:t>
      </w:r>
      <w:r w:rsidR="002C3862">
        <w:rPr>
          <w:spacing w:val="-2"/>
        </w:rPr>
        <w:t>odzice/</w:t>
      </w:r>
      <w:r w:rsidR="007876B8">
        <w:rPr>
          <w:spacing w:val="-2"/>
        </w:rPr>
        <w:t>o</w:t>
      </w:r>
      <w:r w:rsidRPr="00A42B2E">
        <w:rPr>
          <w:spacing w:val="-2"/>
        </w:rPr>
        <w:t xml:space="preserve">piekunowie prawni wypełniają nowe </w:t>
      </w:r>
      <w:r w:rsidR="008D6C47">
        <w:rPr>
          <w:spacing w:val="-2"/>
        </w:rPr>
        <w:t>u</w:t>
      </w:r>
      <w:r w:rsidRPr="00A42B2E">
        <w:rPr>
          <w:spacing w:val="-2"/>
        </w:rPr>
        <w:t xml:space="preserve">poważnienie do odbioru </w:t>
      </w:r>
      <w:r w:rsidR="008D6C47">
        <w:rPr>
          <w:spacing w:val="-2"/>
        </w:rPr>
        <w:t>d</w:t>
      </w:r>
      <w:r w:rsidRPr="00A42B2E">
        <w:rPr>
          <w:spacing w:val="-2"/>
        </w:rPr>
        <w:t>ziecka. Dokument obowiązuje w danym roku szkolnym. Po tym czasie traci swoją ważność.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Jeżeli upoważniona osoba nie jest znana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auczycielce, przed wydaniem </w:t>
      </w:r>
      <w:r w:rsidR="008D6C47">
        <w:rPr>
          <w:spacing w:val="-2"/>
        </w:rPr>
        <w:t>d</w:t>
      </w:r>
      <w:r w:rsidRPr="00A42B2E">
        <w:rPr>
          <w:spacing w:val="-2"/>
        </w:rPr>
        <w:t>ziecka należy sprawdzić jej tożsamość.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Nauczyciel ma prawo wylegitymować osobę upoważnioną do przyprowadzania i odbierania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ziecka z </w:t>
      </w:r>
      <w:r w:rsidR="008D6C47">
        <w:rPr>
          <w:spacing w:val="-2"/>
        </w:rPr>
        <w:t>p</w:t>
      </w:r>
      <w:r w:rsidRPr="00A42B2E">
        <w:rPr>
          <w:spacing w:val="-2"/>
        </w:rPr>
        <w:t>rzedszkola, na podstawie dowodu osobistego lub innego dowodu tożsamości.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W przypadku wątpliwości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auczyciela, co do tożsamości osoby, o której mowa w pkt 3, 5, 7,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 ma obowiązek zgłosić ten fakt </w:t>
      </w:r>
      <w:r w:rsidR="007876B8">
        <w:rPr>
          <w:spacing w:val="-2"/>
        </w:rPr>
        <w:t>d</w:t>
      </w:r>
      <w:r w:rsidRPr="00A42B2E">
        <w:rPr>
          <w:spacing w:val="-2"/>
        </w:rPr>
        <w:t xml:space="preserve">yrektorowi </w:t>
      </w:r>
      <w:r w:rsidR="007876B8">
        <w:rPr>
          <w:spacing w:val="-2"/>
        </w:rPr>
        <w:t>p</w:t>
      </w:r>
      <w:r w:rsidRPr="00A42B2E">
        <w:rPr>
          <w:spacing w:val="-2"/>
        </w:rPr>
        <w:t>rzedszkola</w:t>
      </w:r>
      <w:r w:rsidR="002C3862">
        <w:rPr>
          <w:spacing w:val="-2"/>
        </w:rPr>
        <w:t xml:space="preserve"> i zawiadomić pilnie </w:t>
      </w:r>
      <w:r w:rsidR="007876B8">
        <w:rPr>
          <w:spacing w:val="-2"/>
        </w:rPr>
        <w:lastRenderedPageBreak/>
        <w:t>r</w:t>
      </w:r>
      <w:r w:rsidR="002C3862">
        <w:rPr>
          <w:spacing w:val="-2"/>
        </w:rPr>
        <w:t>odziców/</w:t>
      </w:r>
      <w:r w:rsidR="007876B8">
        <w:rPr>
          <w:spacing w:val="-2"/>
        </w:rPr>
        <w:t>o</w:t>
      </w:r>
      <w:r w:rsidRPr="00A42B2E">
        <w:rPr>
          <w:spacing w:val="-2"/>
        </w:rPr>
        <w:t xml:space="preserve">piekunów prawnych </w:t>
      </w:r>
      <w:r w:rsidR="008D6C47">
        <w:rPr>
          <w:spacing w:val="-2"/>
        </w:rPr>
        <w:t>d</w:t>
      </w:r>
      <w:r w:rsidR="002C3862">
        <w:rPr>
          <w:spacing w:val="-2"/>
        </w:rPr>
        <w:t xml:space="preserve">ziecka. Zawiadomienia </w:t>
      </w:r>
      <w:r w:rsidR="007876B8">
        <w:rPr>
          <w:spacing w:val="-2"/>
        </w:rPr>
        <w:t>r</w:t>
      </w:r>
      <w:r w:rsidR="002C3862">
        <w:rPr>
          <w:spacing w:val="-2"/>
        </w:rPr>
        <w:t>odziców/</w:t>
      </w:r>
      <w:r w:rsidR="007876B8">
        <w:rPr>
          <w:spacing w:val="-2"/>
        </w:rPr>
        <w:t>o</w:t>
      </w:r>
      <w:r w:rsidRPr="00A42B2E">
        <w:rPr>
          <w:spacing w:val="-2"/>
        </w:rPr>
        <w:t xml:space="preserve">piekunów prawnych dokonuje </w:t>
      </w:r>
      <w:r w:rsidR="007876B8">
        <w:rPr>
          <w:spacing w:val="-2"/>
        </w:rPr>
        <w:t>d</w:t>
      </w:r>
      <w:r w:rsidRPr="00A42B2E">
        <w:rPr>
          <w:spacing w:val="-2"/>
        </w:rPr>
        <w:t xml:space="preserve">yrektor </w:t>
      </w:r>
      <w:r w:rsidR="007876B8">
        <w:rPr>
          <w:spacing w:val="-2"/>
        </w:rPr>
        <w:t>p</w:t>
      </w:r>
      <w:r w:rsidRPr="00A42B2E">
        <w:rPr>
          <w:spacing w:val="-2"/>
        </w:rPr>
        <w:t xml:space="preserve">rzedszkola lub </w:t>
      </w:r>
      <w:r w:rsidR="008D6C47">
        <w:rPr>
          <w:spacing w:val="-2"/>
        </w:rPr>
        <w:t>n</w:t>
      </w:r>
      <w:r w:rsidRPr="00A42B2E">
        <w:rPr>
          <w:spacing w:val="-2"/>
        </w:rPr>
        <w:t>auczyciel.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Osoba niepełnoletnia, która ukończyła 12 lat może odbierać </w:t>
      </w:r>
      <w:r w:rsidR="007876B8">
        <w:rPr>
          <w:spacing w:val="-2"/>
        </w:rPr>
        <w:t>d</w:t>
      </w:r>
      <w:r w:rsidRPr="00A42B2E">
        <w:rPr>
          <w:spacing w:val="-2"/>
        </w:rPr>
        <w:t xml:space="preserve">ziecko z </w:t>
      </w:r>
      <w:r w:rsidR="007876B8">
        <w:rPr>
          <w:spacing w:val="-2"/>
        </w:rPr>
        <w:t>p</w:t>
      </w:r>
      <w:r w:rsidRPr="00A42B2E">
        <w:rPr>
          <w:spacing w:val="-2"/>
        </w:rPr>
        <w:t>rzedszkola</w:t>
      </w:r>
      <w:r w:rsidR="00EB41B9">
        <w:rPr>
          <w:spacing w:val="-2"/>
        </w:rPr>
        <w:t xml:space="preserve"> (</w:t>
      </w:r>
      <w:r w:rsidR="007B317C">
        <w:rPr>
          <w:spacing w:val="-2"/>
        </w:rPr>
        <w:t>po pisemnym upoważnieniu przez rodzica)</w:t>
      </w:r>
      <w:r w:rsidRPr="00A42B2E">
        <w:rPr>
          <w:spacing w:val="-2"/>
        </w:rPr>
        <w:t>.</w:t>
      </w:r>
    </w:p>
    <w:p w:rsidR="00A42B2E" w:rsidRPr="00A42B2E" w:rsidRDefault="002C3862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>
        <w:rPr>
          <w:spacing w:val="-2"/>
        </w:rPr>
        <w:t>Rodzice/</w:t>
      </w:r>
      <w:r w:rsidR="007876B8">
        <w:rPr>
          <w:spacing w:val="-2"/>
        </w:rPr>
        <w:t>o</w:t>
      </w:r>
      <w:r w:rsidR="00A42B2E" w:rsidRPr="00A42B2E">
        <w:rPr>
          <w:spacing w:val="-2"/>
        </w:rPr>
        <w:t xml:space="preserve">piekunowie prawni mogą upoważnić określoną osobę do jednorazowego odebrania </w:t>
      </w:r>
      <w:r w:rsidR="008D6C47">
        <w:rPr>
          <w:spacing w:val="-2"/>
        </w:rPr>
        <w:t>d</w:t>
      </w:r>
      <w:r w:rsidR="00A42B2E" w:rsidRPr="00A42B2E">
        <w:rPr>
          <w:spacing w:val="-2"/>
        </w:rPr>
        <w:t xml:space="preserve">ziecka z </w:t>
      </w:r>
      <w:r w:rsidR="007876B8">
        <w:rPr>
          <w:spacing w:val="-2"/>
        </w:rPr>
        <w:t>p</w:t>
      </w:r>
      <w:r w:rsidR="00A42B2E" w:rsidRPr="00A42B2E">
        <w:rPr>
          <w:spacing w:val="-2"/>
        </w:rPr>
        <w:t xml:space="preserve">rzedszkola. Takie upoważnienie powinno nastąpić poprzez udzielenie pełnomocnictwa w formie pisemnej. Wydanie </w:t>
      </w:r>
      <w:r w:rsidR="007876B8">
        <w:rPr>
          <w:spacing w:val="-2"/>
        </w:rPr>
        <w:t>d</w:t>
      </w:r>
      <w:r w:rsidR="00A42B2E" w:rsidRPr="00A42B2E">
        <w:rPr>
          <w:spacing w:val="-2"/>
        </w:rPr>
        <w:t>ziecka nastąpi po wcześniejszym okazaniu przez taką osobę dokumentu tożsamości.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>N</w:t>
      </w:r>
      <w:r w:rsidR="002C3862">
        <w:rPr>
          <w:spacing w:val="-2"/>
        </w:rPr>
        <w:t xml:space="preserve">a telefoniczną prośbę </w:t>
      </w:r>
      <w:r w:rsidR="007876B8">
        <w:rPr>
          <w:spacing w:val="-2"/>
        </w:rPr>
        <w:t>r</w:t>
      </w:r>
      <w:r w:rsidR="002C3862">
        <w:rPr>
          <w:spacing w:val="-2"/>
        </w:rPr>
        <w:t>odzica/</w:t>
      </w:r>
      <w:r w:rsidR="007876B8">
        <w:rPr>
          <w:spacing w:val="-2"/>
        </w:rPr>
        <w:t>o</w:t>
      </w:r>
      <w:r w:rsidRPr="00A42B2E">
        <w:rPr>
          <w:spacing w:val="-2"/>
        </w:rPr>
        <w:t xml:space="preserve">piekuna prawnego, </w:t>
      </w:r>
      <w:r w:rsidR="007876B8">
        <w:rPr>
          <w:spacing w:val="-2"/>
        </w:rPr>
        <w:t>d</w:t>
      </w:r>
      <w:r w:rsidRPr="00A42B2E">
        <w:rPr>
          <w:spacing w:val="-2"/>
        </w:rPr>
        <w:t xml:space="preserve">ziecko, może być wydane osobie pełnoletniej, wyłącznie po przeprowadzeniu przez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auczycielkę lub </w:t>
      </w:r>
      <w:r w:rsidR="007876B8">
        <w:rPr>
          <w:spacing w:val="-2"/>
        </w:rPr>
        <w:t>d</w:t>
      </w:r>
      <w:r w:rsidRPr="00A42B2E">
        <w:rPr>
          <w:spacing w:val="-2"/>
        </w:rPr>
        <w:t>yrektora, sprawdzającej rozmowy telefonicznej.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Zakazy, prośby lub życzenia </w:t>
      </w:r>
      <w:r w:rsidR="007876B8">
        <w:rPr>
          <w:spacing w:val="-2"/>
        </w:rPr>
        <w:t>r</w:t>
      </w:r>
      <w:r w:rsidR="002C3862">
        <w:t>odziców/</w:t>
      </w:r>
      <w:r w:rsidR="007876B8">
        <w:t>o</w:t>
      </w:r>
      <w:r w:rsidRPr="00A42B2E">
        <w:t xml:space="preserve">piekunów prawnych dotyczące nie odbierania </w:t>
      </w:r>
      <w:r w:rsidR="008D6C47">
        <w:t>d</w:t>
      </w:r>
      <w:r w:rsidRPr="00A42B2E">
        <w:t>zi</w:t>
      </w:r>
      <w:r w:rsidR="002C3862">
        <w:t xml:space="preserve">ecka przez jednego z </w:t>
      </w:r>
      <w:r w:rsidR="007876B8">
        <w:t>r</w:t>
      </w:r>
      <w:r w:rsidR="002C3862">
        <w:t>odziców/</w:t>
      </w:r>
      <w:r w:rsidRPr="00A42B2E">
        <w:t xml:space="preserve">prawnych </w:t>
      </w:r>
      <w:r w:rsidR="007876B8">
        <w:t>o</w:t>
      </w:r>
      <w:r w:rsidRPr="00A42B2E">
        <w:t>piekunów muszą być poświadczone stosownym wyrokiem sądowym.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rFonts w:eastAsia="Cambria"/>
        </w:rPr>
        <w:t xml:space="preserve">Z uwagi na dobro </w:t>
      </w:r>
      <w:r w:rsidR="008D6C47">
        <w:rPr>
          <w:rFonts w:eastAsia="Cambria"/>
        </w:rPr>
        <w:t>d</w:t>
      </w:r>
      <w:r w:rsidRPr="00A42B2E">
        <w:rPr>
          <w:rFonts w:eastAsia="Cambria"/>
        </w:rPr>
        <w:t xml:space="preserve">ziecka, jeżeli </w:t>
      </w:r>
      <w:r w:rsidR="008D6C47">
        <w:rPr>
          <w:rFonts w:eastAsia="Cambria"/>
        </w:rPr>
        <w:t>p</w:t>
      </w:r>
      <w:r w:rsidRPr="00A42B2E">
        <w:rPr>
          <w:rFonts w:eastAsia="Cambria"/>
        </w:rPr>
        <w:t xml:space="preserve">rzedszkole uzna, że osoba upoważniona nie zapewni </w:t>
      </w:r>
      <w:r w:rsidR="008D6C47">
        <w:rPr>
          <w:rFonts w:eastAsia="Cambria"/>
        </w:rPr>
        <w:t>d</w:t>
      </w:r>
      <w:r w:rsidRPr="00A42B2E">
        <w:rPr>
          <w:rFonts w:eastAsia="Cambria"/>
        </w:rPr>
        <w:t xml:space="preserve">ziecku pełnego bezpieczeństwa, może zwrócić się do </w:t>
      </w:r>
      <w:r w:rsidR="007876B8">
        <w:rPr>
          <w:rFonts w:eastAsia="Cambria"/>
        </w:rPr>
        <w:t>o</w:t>
      </w:r>
      <w:r w:rsidRPr="00A42B2E">
        <w:rPr>
          <w:rFonts w:eastAsia="Cambria"/>
        </w:rPr>
        <w:t xml:space="preserve">piekunów prawnych o wskazanie innej </w:t>
      </w:r>
      <w:r w:rsidR="002C3862">
        <w:rPr>
          <w:rFonts w:eastAsia="Cambria"/>
        </w:rPr>
        <w:t xml:space="preserve">osoby, wobec której nie będzie </w:t>
      </w:r>
      <w:r w:rsidRPr="00A42B2E">
        <w:rPr>
          <w:rFonts w:eastAsia="Cambria"/>
        </w:rPr>
        <w:t>żadnych zastrzeżeń.</w:t>
      </w:r>
    </w:p>
    <w:p w:rsidR="00A42B2E" w:rsidRPr="00A42B2E" w:rsidRDefault="002C3862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>
        <w:rPr>
          <w:spacing w:val="-2"/>
        </w:rPr>
        <w:t>Rodzice/</w:t>
      </w:r>
      <w:r w:rsidR="007876B8">
        <w:rPr>
          <w:spacing w:val="-2"/>
        </w:rPr>
        <w:t>o</w:t>
      </w:r>
      <w:r w:rsidR="00A42B2E" w:rsidRPr="00A42B2E">
        <w:rPr>
          <w:spacing w:val="-2"/>
        </w:rPr>
        <w:t xml:space="preserve">piekunowie prawni ponoszą odpowiedzialność prawną za bezpieczeństwo </w:t>
      </w:r>
      <w:r w:rsidR="008D6C47">
        <w:rPr>
          <w:spacing w:val="-2"/>
        </w:rPr>
        <w:t>d</w:t>
      </w:r>
      <w:r w:rsidR="00A42B2E" w:rsidRPr="00A42B2E">
        <w:rPr>
          <w:spacing w:val="-2"/>
        </w:rPr>
        <w:t xml:space="preserve">ziecka odbieranego z </w:t>
      </w:r>
      <w:r w:rsidR="008D6C47">
        <w:rPr>
          <w:spacing w:val="-2"/>
        </w:rPr>
        <w:t>p</w:t>
      </w:r>
      <w:r w:rsidR="00A42B2E" w:rsidRPr="00A42B2E">
        <w:rPr>
          <w:spacing w:val="-2"/>
        </w:rPr>
        <w:t xml:space="preserve">rzedszkola, również w sytuacji, w której </w:t>
      </w:r>
      <w:r w:rsidR="008D6C47">
        <w:rPr>
          <w:spacing w:val="-2"/>
        </w:rPr>
        <w:t>d</w:t>
      </w:r>
      <w:r w:rsidR="00A42B2E" w:rsidRPr="00A42B2E">
        <w:rPr>
          <w:spacing w:val="-2"/>
        </w:rPr>
        <w:t xml:space="preserve">ziecko jest odbierane przez inne upoważnione przez </w:t>
      </w:r>
      <w:r w:rsidR="008D6C47">
        <w:rPr>
          <w:spacing w:val="-2"/>
        </w:rPr>
        <w:t>n</w:t>
      </w:r>
      <w:r w:rsidR="00A42B2E" w:rsidRPr="00A42B2E">
        <w:rPr>
          <w:spacing w:val="-2"/>
        </w:rPr>
        <w:t xml:space="preserve">ich osoby. 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W przypadku, gdy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ziecko będzie się opierało, płakało lub z innych przyczyn odmawiało wyjścia z </w:t>
      </w:r>
      <w:r w:rsidR="008D6C47">
        <w:rPr>
          <w:spacing w:val="-2"/>
        </w:rPr>
        <w:t>p</w:t>
      </w:r>
      <w:r w:rsidRPr="00A42B2E">
        <w:rPr>
          <w:spacing w:val="-2"/>
        </w:rPr>
        <w:t>rzedszkola z upoważnioną do odbioru osobą, należy bezzwłocznie</w:t>
      </w:r>
      <w:r w:rsidR="002C3862">
        <w:rPr>
          <w:spacing w:val="-2"/>
        </w:rPr>
        <w:t xml:space="preserve"> skontaktować się z </w:t>
      </w:r>
      <w:r w:rsidR="007876B8">
        <w:rPr>
          <w:spacing w:val="-2"/>
        </w:rPr>
        <w:t>r</w:t>
      </w:r>
      <w:r w:rsidR="002C3862">
        <w:rPr>
          <w:spacing w:val="-2"/>
        </w:rPr>
        <w:t>odzicami/</w:t>
      </w:r>
      <w:r w:rsidR="002C3862" w:rsidRPr="00A42B2E">
        <w:rPr>
          <w:spacing w:val="-2"/>
        </w:rPr>
        <w:t xml:space="preserve">prawnymi </w:t>
      </w:r>
      <w:r w:rsidR="007876B8">
        <w:rPr>
          <w:spacing w:val="-2"/>
        </w:rPr>
        <w:t>o</w:t>
      </w:r>
      <w:r w:rsidRPr="00A42B2E">
        <w:rPr>
          <w:spacing w:val="-2"/>
        </w:rPr>
        <w:t>piekunami w celu ustalenia dalszego postępowania.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t xml:space="preserve">Przedszkole może odmówić wydania </w:t>
      </w:r>
      <w:r w:rsidR="008D6C47">
        <w:t>d</w:t>
      </w:r>
      <w:r w:rsidRPr="00A42B2E">
        <w:t xml:space="preserve">ziecka osobie, której stan będzie wskazywał, iż nie może ona zapewnić </w:t>
      </w:r>
      <w:r w:rsidR="008D6C47">
        <w:t>d</w:t>
      </w:r>
      <w:r w:rsidRPr="00A42B2E">
        <w:t xml:space="preserve">ziecku bezpieczeństwa (np. stan wskazujący na spożycie alkoholu, użycie innych środków odurzających, agresywne zachowanie i in.). W przypadku zaistnienia takiego faktu </w:t>
      </w:r>
      <w:r w:rsidR="008D6C47">
        <w:t>n</w:t>
      </w:r>
      <w:r w:rsidRPr="00A42B2E">
        <w:t>au</w:t>
      </w:r>
      <w:r w:rsidR="002C3862">
        <w:t xml:space="preserve">czycielka zawiadamia </w:t>
      </w:r>
      <w:r w:rsidR="00C64AFF">
        <w:t>r</w:t>
      </w:r>
      <w:r w:rsidR="002C3862">
        <w:t>odziców/</w:t>
      </w:r>
      <w:r w:rsidRPr="00A42B2E">
        <w:t xml:space="preserve">prawnych </w:t>
      </w:r>
      <w:r w:rsidR="00C64AFF">
        <w:t>o</w:t>
      </w:r>
      <w:r w:rsidRPr="00A42B2E">
        <w:t xml:space="preserve">piekunów, a w przypadku braku kontaktu – kolejną osobę z listy upoważnionych. Jeżeli jest to niemożliwe personel </w:t>
      </w:r>
      <w:r w:rsidR="00C64AFF">
        <w:t>p</w:t>
      </w:r>
      <w:r w:rsidRPr="00A42B2E">
        <w:t xml:space="preserve">rzedszkola ma prawo wezwać </w:t>
      </w:r>
      <w:r w:rsidR="008D6C47">
        <w:t>p</w:t>
      </w:r>
      <w:r w:rsidRPr="00A42B2E">
        <w:t xml:space="preserve">olicję. Dziecko pozostaje pod opieką </w:t>
      </w:r>
      <w:r w:rsidR="008D6C47">
        <w:t>n</w:t>
      </w:r>
      <w:r w:rsidRPr="00A42B2E">
        <w:t xml:space="preserve">auczycielki do momentu </w:t>
      </w:r>
      <w:r w:rsidR="008D6C47">
        <w:t>i</w:t>
      </w:r>
      <w:r w:rsidRPr="00A42B2E">
        <w:t xml:space="preserve">ch przybycia. </w:t>
      </w:r>
      <w:r w:rsidRPr="00A42B2E">
        <w:rPr>
          <w:spacing w:val="-2"/>
        </w:rPr>
        <w:t>Nauczyciel sporządza notatkę służbową z zaistniałej sytuacji. Notat</w:t>
      </w:r>
      <w:r w:rsidR="002C3862">
        <w:rPr>
          <w:spacing w:val="-2"/>
        </w:rPr>
        <w:t xml:space="preserve">ka jest podpisana przez </w:t>
      </w:r>
      <w:r w:rsidR="00C64AFF">
        <w:rPr>
          <w:spacing w:val="-2"/>
        </w:rPr>
        <w:t>r</w:t>
      </w:r>
      <w:r w:rsidR="002C3862">
        <w:rPr>
          <w:spacing w:val="-2"/>
        </w:rPr>
        <w:t>odzica</w:t>
      </w:r>
      <w:r w:rsidRPr="00A42B2E">
        <w:rPr>
          <w:spacing w:val="-2"/>
        </w:rPr>
        <w:t xml:space="preserve">/ prawnego </w:t>
      </w:r>
      <w:r w:rsidR="00C64AFF">
        <w:rPr>
          <w:spacing w:val="-2"/>
        </w:rPr>
        <w:t>o</w:t>
      </w:r>
      <w:r w:rsidRPr="00A42B2E">
        <w:rPr>
          <w:spacing w:val="-2"/>
        </w:rPr>
        <w:t xml:space="preserve">piekuna, </w:t>
      </w:r>
      <w:r w:rsidR="008D6C47">
        <w:rPr>
          <w:spacing w:val="-2"/>
        </w:rPr>
        <w:t>n</w:t>
      </w:r>
      <w:r w:rsidRPr="00A42B2E">
        <w:rPr>
          <w:spacing w:val="-2"/>
        </w:rPr>
        <w:t xml:space="preserve">auczyciela i </w:t>
      </w:r>
      <w:r w:rsidRPr="00A42B2E">
        <w:rPr>
          <w:spacing w:val="-2"/>
        </w:rPr>
        <w:lastRenderedPageBreak/>
        <w:t>inną osobę obecną przy zdarzeniu.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Nauczycielka w każdej sytuacji musi wiedzieć, kto odbiera </w:t>
      </w:r>
      <w:r w:rsidR="00C64AFF">
        <w:rPr>
          <w:spacing w:val="-2"/>
        </w:rPr>
        <w:t>d</w:t>
      </w:r>
      <w:r w:rsidRPr="00A42B2E">
        <w:rPr>
          <w:spacing w:val="-2"/>
        </w:rPr>
        <w:t xml:space="preserve">ziecko z </w:t>
      </w:r>
      <w:r w:rsidR="00C64AFF">
        <w:rPr>
          <w:spacing w:val="-2"/>
        </w:rPr>
        <w:t>p</w:t>
      </w:r>
      <w:r w:rsidRPr="00A42B2E">
        <w:rPr>
          <w:spacing w:val="-2"/>
        </w:rPr>
        <w:t>rzedszkola.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Nauczycielka odnotowuje w </w:t>
      </w:r>
      <w:r w:rsidR="00C64AFF">
        <w:rPr>
          <w:spacing w:val="-2"/>
        </w:rPr>
        <w:t>d</w:t>
      </w:r>
      <w:r w:rsidRPr="00A42B2E">
        <w:rPr>
          <w:spacing w:val="-2"/>
        </w:rPr>
        <w:t xml:space="preserve">zienniku zajęć godzinę oddania </w:t>
      </w:r>
      <w:r w:rsidR="00C64AFF">
        <w:rPr>
          <w:spacing w:val="-2"/>
        </w:rPr>
        <w:t>d</w:t>
      </w:r>
      <w:r w:rsidRPr="00A42B2E">
        <w:rPr>
          <w:spacing w:val="-2"/>
        </w:rPr>
        <w:t xml:space="preserve">ziecka osobie odbierającej, ewidencjonując tym samym czas pobytu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ziecka w </w:t>
      </w:r>
      <w:r w:rsidR="00C64AFF">
        <w:rPr>
          <w:spacing w:val="-2"/>
        </w:rPr>
        <w:t>pr</w:t>
      </w:r>
      <w:r w:rsidRPr="00A42B2E">
        <w:rPr>
          <w:spacing w:val="-2"/>
        </w:rPr>
        <w:t>zedszkolu.</w:t>
      </w:r>
    </w:p>
    <w:p w:rsidR="00A42B2E" w:rsidRPr="00A42B2E" w:rsidRDefault="00A42B2E" w:rsidP="007A7500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Jeśli </w:t>
      </w:r>
      <w:r w:rsidR="00C64AFF">
        <w:rPr>
          <w:spacing w:val="-2"/>
        </w:rPr>
        <w:t>d</w:t>
      </w:r>
      <w:r w:rsidRPr="00A42B2E">
        <w:rPr>
          <w:spacing w:val="-2"/>
        </w:rPr>
        <w:t>ziecko odbierane jest z ogrodu prze</w:t>
      </w:r>
      <w:r w:rsidR="002C3862">
        <w:rPr>
          <w:spacing w:val="-2"/>
        </w:rPr>
        <w:t xml:space="preserve">dszkolnego, obowiązkiem </w:t>
      </w:r>
      <w:r w:rsidR="00C64AFF">
        <w:rPr>
          <w:spacing w:val="-2"/>
        </w:rPr>
        <w:t>r</w:t>
      </w:r>
      <w:r w:rsidR="002C3862">
        <w:rPr>
          <w:spacing w:val="-2"/>
        </w:rPr>
        <w:t>odzica/</w:t>
      </w:r>
      <w:r w:rsidR="00C64AFF">
        <w:rPr>
          <w:spacing w:val="-2"/>
        </w:rPr>
        <w:t>o</w:t>
      </w:r>
      <w:r w:rsidRPr="00A42B2E">
        <w:rPr>
          <w:spacing w:val="-2"/>
        </w:rPr>
        <w:t xml:space="preserve">piekuna prawnego lub innej osoby odbierającej jest poinformowanie o tym fakcie </w:t>
      </w:r>
      <w:r w:rsidR="008D6C47">
        <w:rPr>
          <w:spacing w:val="-2"/>
        </w:rPr>
        <w:t>n</w:t>
      </w:r>
      <w:r w:rsidRPr="00A42B2E">
        <w:rPr>
          <w:spacing w:val="-2"/>
        </w:rPr>
        <w:t>auczyciela.</w:t>
      </w:r>
    </w:p>
    <w:p w:rsidR="00893D09" w:rsidRDefault="00A42B2E" w:rsidP="00893D09">
      <w:pPr>
        <w:pStyle w:val="Akapitzlist"/>
        <w:widowControl w:val="0"/>
        <w:numPr>
          <w:ilvl w:val="3"/>
          <w:numId w:val="45"/>
        </w:numPr>
        <w:suppressAutoHyphens/>
        <w:spacing w:after="120" w:line="360" w:lineRule="auto"/>
        <w:ind w:left="284"/>
        <w:contextualSpacing w:val="0"/>
        <w:jc w:val="both"/>
        <w:rPr>
          <w:spacing w:val="-2"/>
        </w:rPr>
      </w:pPr>
      <w:r w:rsidRPr="00A42B2E">
        <w:rPr>
          <w:spacing w:val="-2"/>
        </w:rPr>
        <w:t xml:space="preserve">Po odebraniu </w:t>
      </w:r>
      <w:r w:rsidR="008D6C47">
        <w:rPr>
          <w:spacing w:val="-2"/>
        </w:rPr>
        <w:t>d</w:t>
      </w:r>
      <w:r w:rsidRPr="00A42B2E">
        <w:rPr>
          <w:spacing w:val="-2"/>
        </w:rPr>
        <w:t>z</w:t>
      </w:r>
      <w:r w:rsidR="002C3862">
        <w:rPr>
          <w:spacing w:val="-2"/>
        </w:rPr>
        <w:t xml:space="preserve">iecka od </w:t>
      </w:r>
      <w:r w:rsidR="008D6C47">
        <w:rPr>
          <w:spacing w:val="-2"/>
        </w:rPr>
        <w:t>n</w:t>
      </w:r>
      <w:r w:rsidR="002C3862">
        <w:rPr>
          <w:spacing w:val="-2"/>
        </w:rPr>
        <w:t xml:space="preserve">auczycielki, </w:t>
      </w:r>
      <w:r w:rsidR="00C64AFF">
        <w:rPr>
          <w:spacing w:val="-2"/>
        </w:rPr>
        <w:t>r</w:t>
      </w:r>
      <w:r w:rsidR="002C3862">
        <w:rPr>
          <w:spacing w:val="-2"/>
        </w:rPr>
        <w:t>odzic/</w:t>
      </w:r>
      <w:r w:rsidR="00C64AFF">
        <w:rPr>
          <w:spacing w:val="-2"/>
        </w:rPr>
        <w:t>o</w:t>
      </w:r>
      <w:r w:rsidRPr="00A42B2E">
        <w:rPr>
          <w:spacing w:val="-2"/>
        </w:rPr>
        <w:t xml:space="preserve">piekun prawny lub inna osoba upoważniona do odbioru </w:t>
      </w:r>
      <w:r w:rsidR="008D6C47">
        <w:rPr>
          <w:spacing w:val="-2"/>
        </w:rPr>
        <w:t>d</w:t>
      </w:r>
      <w:r w:rsidRPr="00A42B2E">
        <w:rPr>
          <w:spacing w:val="-2"/>
        </w:rPr>
        <w:t xml:space="preserve">ziecka, przejmuje odpowiedzialność za bezpieczeństwo </w:t>
      </w:r>
      <w:r w:rsidR="008D6C47">
        <w:rPr>
          <w:spacing w:val="-2"/>
        </w:rPr>
        <w:t>d</w:t>
      </w:r>
      <w:r w:rsidRPr="00A42B2E">
        <w:t xml:space="preserve">ziecka. </w:t>
      </w:r>
    </w:p>
    <w:p w:rsidR="00635B2A" w:rsidRDefault="00635B2A" w:rsidP="00635B2A">
      <w:pPr>
        <w:widowControl w:val="0"/>
        <w:suppressAutoHyphens/>
        <w:spacing w:after="120" w:line="360" w:lineRule="auto"/>
        <w:jc w:val="both"/>
        <w:rPr>
          <w:spacing w:val="-2"/>
        </w:rPr>
      </w:pPr>
    </w:p>
    <w:p w:rsidR="00A42B2E" w:rsidRPr="00635B2A" w:rsidRDefault="00A42B2E" w:rsidP="00635B2A">
      <w:pPr>
        <w:widowControl w:val="0"/>
        <w:suppressAutoHyphens/>
        <w:spacing w:after="12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 POSTĘPOWANI</w:t>
      </w:r>
      <w:r w:rsidR="00893D09" w:rsidRPr="00635B2A">
        <w:rPr>
          <w:rFonts w:ascii="Times New Roman" w:hAnsi="Times New Roman" w:cs="Times New Roman"/>
          <w:b/>
          <w:sz w:val="24"/>
          <w:szCs w:val="24"/>
        </w:rPr>
        <w:t>E</w:t>
      </w:r>
      <w:r w:rsidRPr="00635B2A">
        <w:rPr>
          <w:rFonts w:ascii="Times New Roman" w:hAnsi="Times New Roman" w:cs="Times New Roman"/>
          <w:b/>
          <w:sz w:val="24"/>
          <w:szCs w:val="24"/>
        </w:rPr>
        <w:t xml:space="preserve"> W SYTUACJI NIEODEBRANIA DZIECKA Z PRZEDSZKOLA</w:t>
      </w:r>
    </w:p>
    <w:p w:rsidR="00635B2A" w:rsidRPr="00635B2A" w:rsidRDefault="00635B2A" w:rsidP="00635B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A42B2E" w:rsidRPr="00A42B2E" w:rsidRDefault="00A42B2E" w:rsidP="00FB32FC">
      <w:pPr>
        <w:pStyle w:val="Akapitzlist"/>
        <w:spacing w:line="360" w:lineRule="auto"/>
        <w:ind w:left="0"/>
        <w:jc w:val="center"/>
      </w:pPr>
    </w:p>
    <w:p w:rsidR="00A42B2E" w:rsidRPr="00A42B2E" w:rsidRDefault="00A42B2E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1. W przypadku nieodebrania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 po ustalonej godzinie zakończenia pracy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rzedszkola,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 kontaktuje 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się telefonicznie z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>odzicami/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prawnymi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piekunami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ziecka, powiadamiając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i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ch o tym fakcie. </w:t>
      </w:r>
    </w:p>
    <w:p w:rsidR="00A42B2E" w:rsidRPr="00A42B2E" w:rsidRDefault="00A42B2E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2. W przypad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ku braku kontaktu z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odzicami /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piekunami prawnymi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auczycielka kontaktuje się z innymi osobami upoważnionymi do odbioru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ziecka.</w:t>
      </w:r>
    </w:p>
    <w:p w:rsidR="00A42B2E" w:rsidRPr="00A42B2E" w:rsidRDefault="00A42B2E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3. Jeżeli kontakt z wszystkimi osobami jak wyżej był niemożliwy,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auczycielka jedną godzinę oczekuje na odebranie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ziecka, po czym powtarza próbę s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kontaktowania się z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 w:rsidR="00D13038">
        <w:rPr>
          <w:rFonts w:ascii="Times New Roman" w:eastAsia="Times New Roman" w:hAnsi="Times New Roman" w:cs="Times New Roman"/>
          <w:spacing w:val="-2"/>
          <w:sz w:val="24"/>
          <w:szCs w:val="24"/>
        </w:rPr>
        <w:t>odzicami/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piekunami prawnymi lub osobami upoważnionymi.</w:t>
      </w:r>
    </w:p>
    <w:p w:rsidR="00A42B2E" w:rsidRPr="00A42B2E" w:rsidRDefault="00A42B2E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4. Po upływie tego czasu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auczycielka powiadamia o zaistniałej sytuacji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yrektora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rzedszkola lub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sobę wyznaczoną do zastępowania dyrektora.</w:t>
      </w:r>
    </w:p>
    <w:p w:rsidR="00A42B2E" w:rsidRPr="00A42B2E" w:rsidRDefault="00A42B2E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5. W przypadku braku możliwości powiadomienia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yrektora i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soby wyznaczonej do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j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ego zastępowania,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auczyciel sam podejmuje decyzję o zawiadomieniu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p</w:t>
      </w:r>
      <w:r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olicji.</w:t>
      </w:r>
    </w:p>
    <w:p w:rsidR="00A42B2E" w:rsidRPr="00A42B2E" w:rsidRDefault="00D13038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6. 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Nauczyciel zostaje z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d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zieckiem do chwili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j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ego odebrania.</w:t>
      </w:r>
    </w:p>
    <w:p w:rsidR="00A42B2E" w:rsidRPr="00A42B2E" w:rsidRDefault="00D13038" w:rsidP="005C0979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7. 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Nauczyciel sporządza notatkę służbową z zaistniałej sytuacji. Notat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ka jest podpisana przez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odzica / prawnego </w:t>
      </w:r>
      <w:r w:rsidR="00C64AFF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piekuna / 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inną osobę upoważnioną do odbioru, </w:t>
      </w:r>
      <w:r w:rsidR="008D6C47">
        <w:rPr>
          <w:rFonts w:ascii="Times New Roman" w:eastAsia="Times New Roman" w:hAnsi="Times New Roman" w:cs="Times New Roman"/>
          <w:spacing w:val="-2"/>
          <w:sz w:val="24"/>
          <w:szCs w:val="24"/>
        </w:rPr>
        <w:t>n</w:t>
      </w:r>
      <w:r w:rsidR="00A42B2E" w:rsidRPr="00A42B2E">
        <w:rPr>
          <w:rFonts w:ascii="Times New Roman" w:eastAsia="Times New Roman" w:hAnsi="Times New Roman" w:cs="Times New Roman"/>
          <w:spacing w:val="-2"/>
          <w:sz w:val="24"/>
          <w:szCs w:val="24"/>
        </w:rPr>
        <w:t>auczyciela i inną osobę obecną przy zdarzeniu.</w:t>
      </w:r>
    </w:p>
    <w:p w:rsidR="00A42B2E" w:rsidRPr="00A42B2E" w:rsidRDefault="00A42B2E" w:rsidP="005C0979">
      <w:pPr>
        <w:spacing w:line="36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bookmarkEnd w:id="1"/>
    <w:p w:rsidR="00A42B2E" w:rsidRPr="00635B2A" w:rsidRDefault="00A42B2E" w:rsidP="00FB32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635B2A">
        <w:rPr>
          <w:rFonts w:ascii="Times New Roman" w:hAnsi="Times New Roman" w:cs="Times New Roman"/>
          <w:b/>
          <w:sz w:val="24"/>
          <w:szCs w:val="24"/>
        </w:rPr>
        <w:t>10</w:t>
      </w:r>
    </w:p>
    <w:p w:rsidR="006831BB" w:rsidRPr="00FB32FC" w:rsidRDefault="006831BB" w:rsidP="00FB32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czasie pobytu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ziecka w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rzedszkolu, w przypadku zaobserwowania wystąpienia lub zgłoszenia przez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ziecko niepokojących objawów i złego samopoczucie, stanowiącego zagrożenie dla prawidłowego funkcjonowania sa</w:t>
      </w:r>
      <w:r w:rsidR="00D13038">
        <w:rPr>
          <w:rFonts w:ascii="Times New Roman" w:hAnsi="Times New Roman" w:cs="Times New Roman"/>
          <w:sz w:val="24"/>
          <w:szCs w:val="24"/>
        </w:rPr>
        <w:t xml:space="preserve">mego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="00D13038">
        <w:rPr>
          <w:rFonts w:ascii="Times New Roman" w:hAnsi="Times New Roman" w:cs="Times New Roman"/>
          <w:sz w:val="24"/>
          <w:szCs w:val="24"/>
        </w:rPr>
        <w:t xml:space="preserve">ziecka oraz innych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="00D13038">
        <w:rPr>
          <w:rFonts w:ascii="Times New Roman" w:hAnsi="Times New Roman" w:cs="Times New Roman"/>
          <w:sz w:val="24"/>
          <w:szCs w:val="24"/>
        </w:rPr>
        <w:t>zieci</w:t>
      </w:r>
      <w:r w:rsidRPr="00A42B2E">
        <w:rPr>
          <w:rFonts w:ascii="Times New Roman" w:hAnsi="Times New Roman" w:cs="Times New Roman"/>
          <w:sz w:val="24"/>
          <w:szCs w:val="24"/>
        </w:rPr>
        <w:t xml:space="preserve"> w </w:t>
      </w:r>
      <w:r w:rsidR="008D6C47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rzedszkolu (m. in. uporczywy kaszel, uporczywy katar, wymioty, biegunka, ból brzucha, ból ucha, wysypka niewiadomego pochodzenia, podwyższona temperatura, urazy i inne) </w:t>
      </w:r>
      <w:r w:rsidR="00C64AFF">
        <w:rPr>
          <w:rFonts w:ascii="Times New Roman" w:hAnsi="Times New Roman" w:cs="Times New Roman"/>
          <w:sz w:val="24"/>
          <w:szCs w:val="24"/>
        </w:rPr>
        <w:t>n</w:t>
      </w:r>
      <w:r w:rsidRPr="00A42B2E">
        <w:rPr>
          <w:rFonts w:ascii="Times New Roman" w:hAnsi="Times New Roman" w:cs="Times New Roman"/>
          <w:sz w:val="24"/>
          <w:szCs w:val="24"/>
        </w:rPr>
        <w:t xml:space="preserve">auczyciel ma obowiązek powiadomienia telefonicznego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odzica /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piekuna prawnego oraz poinformowania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yrektora o stanie zdrowia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ziecka.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Po otrzymaniu od </w:t>
      </w:r>
      <w:r w:rsidR="008D6C47">
        <w:rPr>
          <w:rFonts w:ascii="Times New Roman" w:hAnsi="Times New Roman" w:cs="Times New Roman"/>
          <w:sz w:val="24"/>
          <w:szCs w:val="24"/>
        </w:rPr>
        <w:t>n</w:t>
      </w:r>
      <w:r w:rsidRPr="00A42B2E">
        <w:rPr>
          <w:rFonts w:ascii="Times New Roman" w:hAnsi="Times New Roman" w:cs="Times New Roman"/>
          <w:sz w:val="24"/>
          <w:szCs w:val="24"/>
        </w:rPr>
        <w:t xml:space="preserve">auczyciela lub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yrektora informacji o stanie zdrowia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ziecka,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odzic /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piekun prawny jest zobowiązany do niezwłocznego </w:t>
      </w:r>
      <w:r w:rsidR="00D13038">
        <w:rPr>
          <w:rFonts w:ascii="Times New Roman" w:hAnsi="Times New Roman" w:cs="Times New Roman"/>
          <w:sz w:val="24"/>
          <w:szCs w:val="24"/>
        </w:rPr>
        <w:t xml:space="preserve">odebrania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="00D13038">
        <w:rPr>
          <w:rFonts w:ascii="Times New Roman" w:hAnsi="Times New Roman" w:cs="Times New Roman"/>
          <w:sz w:val="24"/>
          <w:szCs w:val="24"/>
        </w:rPr>
        <w:t xml:space="preserve">ziecka z </w:t>
      </w:r>
      <w:r w:rsidR="008D6C47">
        <w:rPr>
          <w:rFonts w:ascii="Times New Roman" w:hAnsi="Times New Roman" w:cs="Times New Roman"/>
          <w:sz w:val="24"/>
          <w:szCs w:val="24"/>
        </w:rPr>
        <w:t>p</w:t>
      </w:r>
      <w:r w:rsidR="00D13038">
        <w:rPr>
          <w:rFonts w:ascii="Times New Roman" w:hAnsi="Times New Roman" w:cs="Times New Roman"/>
          <w:sz w:val="24"/>
          <w:szCs w:val="24"/>
        </w:rPr>
        <w:t>rzedszkola</w:t>
      </w:r>
      <w:r w:rsidRPr="00A42B2E">
        <w:rPr>
          <w:rFonts w:ascii="Times New Roman" w:hAnsi="Times New Roman" w:cs="Times New Roman"/>
          <w:sz w:val="24"/>
          <w:szCs w:val="24"/>
        </w:rPr>
        <w:t xml:space="preserve"> ze wskazaniem konieczności konsultacji lekarskiej.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sytuacji niemożności nawiązania kontaktu z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>o</w:t>
      </w:r>
      <w:r w:rsidR="00D13038">
        <w:rPr>
          <w:rFonts w:ascii="Times New Roman" w:hAnsi="Times New Roman" w:cs="Times New Roman"/>
          <w:sz w:val="24"/>
          <w:szCs w:val="24"/>
        </w:rPr>
        <w:t xml:space="preserve">dzicami /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="00D13038">
        <w:rPr>
          <w:rFonts w:ascii="Times New Roman" w:hAnsi="Times New Roman" w:cs="Times New Roman"/>
          <w:sz w:val="24"/>
          <w:szCs w:val="24"/>
        </w:rPr>
        <w:t xml:space="preserve">piekunami prawnymi, </w:t>
      </w:r>
      <w:r w:rsidR="008D6C47">
        <w:rPr>
          <w:rFonts w:ascii="Times New Roman" w:hAnsi="Times New Roman" w:cs="Times New Roman"/>
          <w:sz w:val="24"/>
          <w:szCs w:val="24"/>
        </w:rPr>
        <w:t>n</w:t>
      </w:r>
      <w:r w:rsidRPr="00A42B2E">
        <w:rPr>
          <w:rFonts w:ascii="Times New Roman" w:hAnsi="Times New Roman" w:cs="Times New Roman"/>
          <w:sz w:val="24"/>
          <w:szCs w:val="24"/>
        </w:rPr>
        <w:t xml:space="preserve">auczyciel lub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yrektor podejmuje wszelkie dostępne czynności w celu nawiązania kontaktu z innymi osobami upoważnionymi przez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odziców /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piekunów prawnych do odbioru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ziecka.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sytuacjach nagłych, gdy stan </w:t>
      </w:r>
      <w:r w:rsidR="008D6C47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ziecka wymaga natychmiastowej interwencji lekarskiej, </w:t>
      </w:r>
      <w:r w:rsidR="008D6C47">
        <w:rPr>
          <w:rFonts w:ascii="Times New Roman" w:hAnsi="Times New Roman" w:cs="Times New Roman"/>
          <w:sz w:val="24"/>
          <w:szCs w:val="24"/>
        </w:rPr>
        <w:t>n</w:t>
      </w:r>
      <w:r w:rsidRPr="00A42B2E">
        <w:rPr>
          <w:rFonts w:ascii="Times New Roman" w:hAnsi="Times New Roman" w:cs="Times New Roman"/>
          <w:sz w:val="24"/>
          <w:szCs w:val="24"/>
        </w:rPr>
        <w:t xml:space="preserve">auczyciel,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yrektor są zobowiązani do zastosowania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rocedury postępowania w przypadku zaistnienia wypadku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ziecka, tj. w szczególności do podjęcia d</w:t>
      </w:r>
      <w:r w:rsidR="00D13038">
        <w:rPr>
          <w:rFonts w:ascii="Times New Roman" w:hAnsi="Times New Roman" w:cs="Times New Roman"/>
          <w:sz w:val="24"/>
          <w:szCs w:val="24"/>
        </w:rPr>
        <w:t>ziałań związanych z udzieleniem pomocy przedmedycznej w zakresie</w:t>
      </w:r>
      <w:r w:rsidRPr="00A42B2E">
        <w:rPr>
          <w:rFonts w:ascii="Times New Roman" w:hAnsi="Times New Roman" w:cs="Times New Roman"/>
          <w:sz w:val="24"/>
          <w:szCs w:val="24"/>
        </w:rPr>
        <w:t xml:space="preserve"> posiadanych  umiejętności oraz wezwania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ogotowia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atunkowego, a także zawiadomienia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odziców i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yrektora o zaistniałym zdarzeniu.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przypadku stwierdzenia u </w:t>
      </w:r>
      <w:r w:rsidR="005C4449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ziecka choroby zakaź</w:t>
      </w:r>
      <w:r w:rsidR="007D1A8B">
        <w:rPr>
          <w:rFonts w:ascii="Times New Roman" w:hAnsi="Times New Roman" w:cs="Times New Roman"/>
          <w:sz w:val="24"/>
          <w:szCs w:val="24"/>
        </w:rPr>
        <w:t xml:space="preserve">nej </w:t>
      </w:r>
      <w:r w:rsidR="00C64AFF">
        <w:rPr>
          <w:rFonts w:ascii="Times New Roman" w:hAnsi="Times New Roman" w:cs="Times New Roman"/>
          <w:sz w:val="24"/>
          <w:szCs w:val="24"/>
        </w:rPr>
        <w:t>pr</w:t>
      </w:r>
      <w:r w:rsidR="007D1A8B">
        <w:rPr>
          <w:rFonts w:ascii="Times New Roman" w:hAnsi="Times New Roman" w:cs="Times New Roman"/>
          <w:sz w:val="24"/>
          <w:szCs w:val="24"/>
        </w:rPr>
        <w:t xml:space="preserve">zedszkole ma prawo żądać od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="007D1A8B">
        <w:rPr>
          <w:rFonts w:ascii="Times New Roman" w:hAnsi="Times New Roman" w:cs="Times New Roman"/>
          <w:sz w:val="24"/>
          <w:szCs w:val="24"/>
        </w:rPr>
        <w:t xml:space="preserve">odzica / prawnego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="007D1A8B">
        <w:rPr>
          <w:rFonts w:ascii="Times New Roman" w:hAnsi="Times New Roman" w:cs="Times New Roman"/>
          <w:sz w:val="24"/>
          <w:szCs w:val="24"/>
        </w:rPr>
        <w:t>piekuna,</w:t>
      </w:r>
      <w:r w:rsidRPr="00A42B2E">
        <w:rPr>
          <w:rFonts w:ascii="Times New Roman" w:hAnsi="Times New Roman" w:cs="Times New Roman"/>
          <w:sz w:val="24"/>
          <w:szCs w:val="24"/>
        </w:rPr>
        <w:t xml:space="preserve"> przedłożenia zaświadczenia lekarskiego potwierdzającego zakończenie leczenia, a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>odzic / pr</w:t>
      </w:r>
      <w:r w:rsidR="007D1A8B">
        <w:rPr>
          <w:rFonts w:ascii="Times New Roman" w:hAnsi="Times New Roman" w:cs="Times New Roman"/>
          <w:sz w:val="24"/>
          <w:szCs w:val="24"/>
        </w:rPr>
        <w:t xml:space="preserve">awny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="007D1A8B">
        <w:rPr>
          <w:rFonts w:ascii="Times New Roman" w:hAnsi="Times New Roman" w:cs="Times New Roman"/>
          <w:sz w:val="24"/>
          <w:szCs w:val="24"/>
        </w:rPr>
        <w:t>piekun jest zobowiązany</w:t>
      </w:r>
      <w:r w:rsidRPr="00A42B2E">
        <w:rPr>
          <w:rFonts w:ascii="Times New Roman" w:hAnsi="Times New Roman" w:cs="Times New Roman"/>
          <w:sz w:val="24"/>
          <w:szCs w:val="24"/>
        </w:rPr>
        <w:t xml:space="preserve"> do przedłożenia dokumentu.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przypadku stwierdzenia u </w:t>
      </w:r>
      <w:r w:rsidR="005C4449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ziecka alergii różnego typ</w:t>
      </w:r>
      <w:r w:rsidR="00724D31">
        <w:rPr>
          <w:rFonts w:ascii="Times New Roman" w:hAnsi="Times New Roman" w:cs="Times New Roman"/>
          <w:sz w:val="24"/>
          <w:szCs w:val="24"/>
        </w:rPr>
        <w:t xml:space="preserve">u (np. pokarmowej i związanych </w:t>
      </w:r>
      <w:r w:rsidRPr="00A42B2E">
        <w:rPr>
          <w:rFonts w:ascii="Times New Roman" w:hAnsi="Times New Roman" w:cs="Times New Roman"/>
          <w:sz w:val="24"/>
          <w:szCs w:val="24"/>
        </w:rPr>
        <w:t>z tym szczególnych wymagań żywieniowyc</w:t>
      </w:r>
      <w:r w:rsidR="00724D31">
        <w:rPr>
          <w:rFonts w:ascii="Times New Roman" w:hAnsi="Times New Roman" w:cs="Times New Roman"/>
          <w:sz w:val="24"/>
          <w:szCs w:val="24"/>
        </w:rPr>
        <w:t xml:space="preserve">h)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="00724D31">
        <w:rPr>
          <w:rFonts w:ascii="Times New Roman" w:hAnsi="Times New Roman" w:cs="Times New Roman"/>
          <w:sz w:val="24"/>
          <w:szCs w:val="24"/>
        </w:rPr>
        <w:t xml:space="preserve">odzice / prawni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="00724D31">
        <w:rPr>
          <w:rFonts w:ascii="Times New Roman" w:hAnsi="Times New Roman" w:cs="Times New Roman"/>
          <w:sz w:val="24"/>
          <w:szCs w:val="24"/>
        </w:rPr>
        <w:t>piekunowie</w:t>
      </w:r>
      <w:r w:rsidRPr="00A42B2E">
        <w:rPr>
          <w:rFonts w:ascii="Times New Roman" w:hAnsi="Times New Roman" w:cs="Times New Roman"/>
          <w:sz w:val="24"/>
          <w:szCs w:val="24"/>
        </w:rPr>
        <w:t xml:space="preserve"> są zobowiązani do przedłożenia zaświadczenia lekarskiego wskazującego rodzaj alergii.</w:t>
      </w:r>
    </w:p>
    <w:p w:rsidR="00A42B2E" w:rsidRPr="00A42B2E" w:rsidRDefault="00A42B2E" w:rsidP="007A7500">
      <w:pPr>
        <w:widowControl w:val="0"/>
        <w:numPr>
          <w:ilvl w:val="0"/>
          <w:numId w:val="46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Przedszkolu nie podaje się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zieciom żadnych leków doustnych, wziewnych oraz w postaci zastrzyków, maści i żelu.</w:t>
      </w:r>
      <w:r w:rsidR="007B317C">
        <w:rPr>
          <w:rFonts w:ascii="Times New Roman" w:hAnsi="Times New Roman" w:cs="Times New Roman"/>
          <w:sz w:val="24"/>
          <w:szCs w:val="24"/>
        </w:rPr>
        <w:t>( Wyjątek stanowią dzieci przewlekle chore)</w:t>
      </w:r>
    </w:p>
    <w:p w:rsidR="00A42B2E" w:rsidRPr="00A42B2E" w:rsidRDefault="00A42B2E" w:rsidP="005C0979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B2E" w:rsidRPr="00635B2A" w:rsidRDefault="00A42B2E" w:rsidP="00FB32FC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35B2A">
        <w:rPr>
          <w:rFonts w:ascii="Times New Roman" w:hAnsi="Times New Roman" w:cs="Times New Roman"/>
          <w:b/>
          <w:sz w:val="24"/>
          <w:szCs w:val="24"/>
        </w:rPr>
        <w:t>11</w:t>
      </w:r>
    </w:p>
    <w:p w:rsidR="006831BB" w:rsidRPr="00FB32FC" w:rsidRDefault="006831BB" w:rsidP="00FB32FC">
      <w:pPr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A42B2E" w:rsidRPr="00A42B2E" w:rsidRDefault="00724D31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Przedszkole sprawuje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opi</w:t>
      </w:r>
      <w:r>
        <w:rPr>
          <w:rFonts w:ascii="Times New Roman" w:hAnsi="Times New Roman" w:cs="Times New Roman"/>
          <w:sz w:val="24"/>
          <w:szCs w:val="24"/>
        </w:rPr>
        <w:t>ekę nad dziećmi, dostosowując metody i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sposob</w:t>
      </w:r>
      <w:r>
        <w:rPr>
          <w:rFonts w:ascii="Times New Roman" w:hAnsi="Times New Roman" w:cs="Times New Roman"/>
          <w:sz w:val="24"/>
          <w:szCs w:val="24"/>
        </w:rPr>
        <w:t xml:space="preserve">y oddziaływań do wieku </w:t>
      </w:r>
      <w:r w:rsidR="005C444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ziecka i jego możliwości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rozw</w:t>
      </w:r>
      <w:r>
        <w:rPr>
          <w:rFonts w:ascii="Times New Roman" w:hAnsi="Times New Roman" w:cs="Times New Roman"/>
          <w:sz w:val="24"/>
          <w:szCs w:val="24"/>
        </w:rPr>
        <w:t>ojowych, potrzeb środowiskowych z uwzględnieniem istniejących warunków lokalowych, a w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szczególności:</w:t>
      </w:r>
    </w:p>
    <w:p w:rsidR="00A42B2E" w:rsidRPr="00A42B2E" w:rsidRDefault="00724D31" w:rsidP="007A7500">
      <w:pPr>
        <w:widowControl w:val="0"/>
        <w:numPr>
          <w:ilvl w:val="0"/>
          <w:numId w:val="48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Zapewnia bezpośrednią i stał opiekę  nad dziećmi w czasie pobytu w </w:t>
      </w:r>
      <w:r w:rsidR="005C444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rzedszkolu oraz w trakcie zajęć poza terenem</w:t>
      </w:r>
      <w:r w:rsidR="005C4449">
        <w:rPr>
          <w:rFonts w:ascii="Times New Roman" w:hAnsi="Times New Roman" w:cs="Times New Roman"/>
          <w:sz w:val="24"/>
          <w:szCs w:val="24"/>
        </w:rPr>
        <w:t>p</w:t>
      </w:r>
      <w:r w:rsidR="00A42B2E" w:rsidRPr="00A42B2E">
        <w:rPr>
          <w:rFonts w:ascii="Times New Roman" w:hAnsi="Times New Roman" w:cs="Times New Roman"/>
          <w:sz w:val="24"/>
          <w:szCs w:val="24"/>
        </w:rPr>
        <w:t>rzedszkola;</w:t>
      </w:r>
    </w:p>
    <w:p w:rsidR="00A42B2E" w:rsidRPr="00A42B2E" w:rsidRDefault="00724D31" w:rsidP="007A7500">
      <w:pPr>
        <w:widowControl w:val="0"/>
        <w:numPr>
          <w:ilvl w:val="0"/>
          <w:numId w:val="48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Zapewnia dzieciom pełne poczucie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ezpieczeństwa – zarówno pod względem fizycznym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jak i psychicznym;</w:t>
      </w:r>
    </w:p>
    <w:p w:rsidR="00A42B2E" w:rsidRPr="00A42B2E" w:rsidRDefault="00724D31" w:rsidP="007A7500">
      <w:pPr>
        <w:widowControl w:val="0"/>
        <w:numPr>
          <w:ilvl w:val="0"/>
          <w:numId w:val="48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Stosuje w swoich działaniach obowiązujące przepisy bhp i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przeciwpożarowe;</w:t>
      </w:r>
    </w:p>
    <w:p w:rsidR="00A42B2E" w:rsidRPr="00A42B2E" w:rsidRDefault="00724D31" w:rsidP="007A7500">
      <w:pPr>
        <w:widowControl w:val="0"/>
        <w:numPr>
          <w:ilvl w:val="0"/>
          <w:numId w:val="48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Współpracuje z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oradnią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sychologiczno –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edagogiczną i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="00A42B2E" w:rsidRPr="00A42B2E">
        <w:rPr>
          <w:rFonts w:ascii="Times New Roman" w:hAnsi="Times New Roman" w:cs="Times New Roman"/>
          <w:sz w:val="24"/>
          <w:szCs w:val="24"/>
        </w:rPr>
        <w:t>oradniami s</w:t>
      </w:r>
      <w:r>
        <w:rPr>
          <w:rFonts w:ascii="Times New Roman" w:hAnsi="Times New Roman" w:cs="Times New Roman"/>
          <w:sz w:val="24"/>
          <w:szCs w:val="24"/>
        </w:rPr>
        <w:t>pecjalistycznymi, zapewniając w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mi</w:t>
      </w:r>
      <w:r>
        <w:rPr>
          <w:rFonts w:ascii="Times New Roman" w:hAnsi="Times New Roman" w:cs="Times New Roman"/>
          <w:sz w:val="24"/>
          <w:szCs w:val="24"/>
        </w:rPr>
        <w:t>arę potrzeb konsultację i</w:t>
      </w:r>
      <w:r w:rsidR="00A42B2E" w:rsidRPr="00A42B2E">
        <w:rPr>
          <w:rFonts w:ascii="Times New Roman" w:hAnsi="Times New Roman" w:cs="Times New Roman"/>
          <w:sz w:val="24"/>
          <w:szCs w:val="24"/>
        </w:rPr>
        <w:t xml:space="preserve"> pomoc.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>Przedszkole realizuje podstawę programową wychowania przedszkolnego określoną przez Ministra Edukacji Narodowej.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Realizowany w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rzedszkolu program lub programy wychowania  przedszkolnego, zawierające treści podstawy programowej, dopuszcza do użytku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yrektor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>rzedszkola.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rzedszkolu zapewnia się </w:t>
      </w:r>
      <w:r w:rsidR="005C4449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zieciom udział w zajęciach ruchowych, grach i zabawach rozwijających ich sprawność fizyczną.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Przedszkole w zakresie realizacji zadań statutowych zapewnia </w:t>
      </w:r>
      <w:r w:rsidR="005C4449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zieciom możliwość korzystania z:</w:t>
      </w:r>
    </w:p>
    <w:p w:rsidR="00A42B2E" w:rsidRPr="00A42B2E" w:rsidRDefault="00A42B2E" w:rsidP="007A7500">
      <w:pPr>
        <w:widowControl w:val="0"/>
        <w:numPr>
          <w:ilvl w:val="0"/>
          <w:numId w:val="49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>Pomieszczeń do nauczania, wychowania i opieki;</w:t>
      </w:r>
    </w:p>
    <w:p w:rsidR="00A42B2E" w:rsidRPr="00A42B2E" w:rsidRDefault="00A42B2E" w:rsidP="007A7500">
      <w:pPr>
        <w:widowControl w:val="0"/>
        <w:numPr>
          <w:ilvl w:val="0"/>
          <w:numId w:val="49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>Placu zabaw;</w:t>
      </w:r>
    </w:p>
    <w:p w:rsidR="00A42B2E" w:rsidRPr="00A42B2E" w:rsidRDefault="00A42B2E" w:rsidP="007A7500">
      <w:pPr>
        <w:widowControl w:val="0"/>
        <w:numPr>
          <w:ilvl w:val="0"/>
          <w:numId w:val="49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>Pomieszczeń sanitarno-higienicznych i szatni;</w:t>
      </w:r>
    </w:p>
    <w:p w:rsidR="00A42B2E" w:rsidRPr="00A42B2E" w:rsidRDefault="00A42B2E" w:rsidP="007A7500">
      <w:pPr>
        <w:widowControl w:val="0"/>
        <w:numPr>
          <w:ilvl w:val="0"/>
          <w:numId w:val="49"/>
        </w:numPr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>Posiłków.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Cele i zadania </w:t>
      </w:r>
      <w:r w:rsidR="00C64AFF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>rzedszkola realizowane są w ścisły</w:t>
      </w:r>
      <w:r w:rsidR="00AB6656">
        <w:rPr>
          <w:rFonts w:ascii="Times New Roman" w:hAnsi="Times New Roman" w:cs="Times New Roman"/>
          <w:sz w:val="24"/>
          <w:szCs w:val="24"/>
        </w:rPr>
        <w:t xml:space="preserve">m współdziałaniu z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="00AB6656">
        <w:rPr>
          <w:rFonts w:ascii="Times New Roman" w:hAnsi="Times New Roman" w:cs="Times New Roman"/>
          <w:sz w:val="24"/>
          <w:szCs w:val="24"/>
        </w:rPr>
        <w:t xml:space="preserve">odzicami / </w:t>
      </w:r>
      <w:r w:rsidRPr="00A42B2E">
        <w:rPr>
          <w:rFonts w:ascii="Times New Roman" w:hAnsi="Times New Roman" w:cs="Times New Roman"/>
          <w:sz w:val="24"/>
          <w:szCs w:val="24"/>
        </w:rPr>
        <w:t xml:space="preserve">prawnymi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piekunami wychowanków, ze szkołami działającymi w środowisku, organizacjami i instytucjami zainteresowanymi działalnością </w:t>
      </w:r>
      <w:r w:rsidR="005C4449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rzedszkola oraz </w:t>
      </w:r>
      <w:r w:rsidR="005C4449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rganami </w:t>
      </w:r>
      <w:r w:rsidRPr="00A42B2E">
        <w:rPr>
          <w:rFonts w:ascii="Times New Roman" w:hAnsi="Times New Roman" w:cs="Times New Roman"/>
          <w:sz w:val="24"/>
          <w:szCs w:val="24"/>
        </w:rPr>
        <w:lastRenderedPageBreak/>
        <w:t xml:space="preserve">sprawującymi nadzór nad </w:t>
      </w:r>
      <w:r w:rsidR="005C4449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>rzedszkolem.</w:t>
      </w:r>
    </w:p>
    <w:p w:rsidR="00A42B2E" w:rsidRP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Przedszkole na życzenie </w:t>
      </w:r>
      <w:r w:rsidR="00C64AFF">
        <w:rPr>
          <w:rFonts w:ascii="Times New Roman" w:hAnsi="Times New Roman" w:cs="Times New Roman"/>
          <w:sz w:val="24"/>
          <w:szCs w:val="24"/>
        </w:rPr>
        <w:t>r</w:t>
      </w:r>
      <w:r w:rsidRPr="00A42B2E">
        <w:rPr>
          <w:rFonts w:ascii="Times New Roman" w:hAnsi="Times New Roman" w:cs="Times New Roman"/>
          <w:sz w:val="24"/>
          <w:szCs w:val="24"/>
        </w:rPr>
        <w:t xml:space="preserve">odziców / </w:t>
      </w:r>
      <w:r w:rsidR="00C64AFF">
        <w:rPr>
          <w:rFonts w:ascii="Times New Roman" w:hAnsi="Times New Roman" w:cs="Times New Roman"/>
          <w:sz w:val="24"/>
          <w:szCs w:val="24"/>
        </w:rPr>
        <w:t>o</w:t>
      </w:r>
      <w:r w:rsidRPr="00A42B2E">
        <w:rPr>
          <w:rFonts w:ascii="Times New Roman" w:hAnsi="Times New Roman" w:cs="Times New Roman"/>
          <w:sz w:val="24"/>
          <w:szCs w:val="24"/>
        </w:rPr>
        <w:t xml:space="preserve">piekunów prawnych (wyrażone w formie pisemnego oświadczenia) organizuje naukę religii – nieodpłatnie.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 xml:space="preserve">zieci nie biorące udziału w w/w zajęciach mają  zapewnioną  opiekę  </w:t>
      </w:r>
      <w:r w:rsidR="00C64AFF">
        <w:rPr>
          <w:rFonts w:ascii="Times New Roman" w:hAnsi="Times New Roman" w:cs="Times New Roman"/>
          <w:sz w:val="24"/>
          <w:szCs w:val="24"/>
        </w:rPr>
        <w:t>n</w:t>
      </w:r>
      <w:r w:rsidR="00AB6656">
        <w:rPr>
          <w:rFonts w:ascii="Times New Roman" w:hAnsi="Times New Roman" w:cs="Times New Roman"/>
          <w:sz w:val="24"/>
          <w:szCs w:val="24"/>
        </w:rPr>
        <w:t>auczyciela. Nauczanie religii odbywa się na podstawie programów opracowanych i zatwierdzonych przez właściwe</w:t>
      </w:r>
      <w:r w:rsidRPr="00A42B2E">
        <w:rPr>
          <w:rFonts w:ascii="Times New Roman" w:hAnsi="Times New Roman" w:cs="Times New Roman"/>
          <w:sz w:val="24"/>
          <w:szCs w:val="24"/>
        </w:rPr>
        <w:t xml:space="preserve"> wład</w:t>
      </w:r>
      <w:r w:rsidR="00AB6656">
        <w:rPr>
          <w:rFonts w:ascii="Times New Roman" w:hAnsi="Times New Roman" w:cs="Times New Roman"/>
          <w:sz w:val="24"/>
          <w:szCs w:val="24"/>
        </w:rPr>
        <w:t>ze</w:t>
      </w:r>
      <w:r w:rsidRPr="00A42B2E">
        <w:rPr>
          <w:rFonts w:ascii="Times New Roman" w:hAnsi="Times New Roman" w:cs="Times New Roman"/>
          <w:sz w:val="24"/>
          <w:szCs w:val="24"/>
        </w:rPr>
        <w:t xml:space="preserve"> kościelne.</w:t>
      </w:r>
    </w:p>
    <w:p w:rsidR="00A42B2E" w:rsidRDefault="00A42B2E" w:rsidP="007A7500">
      <w:pPr>
        <w:widowControl w:val="0"/>
        <w:numPr>
          <w:ilvl w:val="0"/>
          <w:numId w:val="47"/>
        </w:numPr>
        <w:suppressAutoHyphens/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42B2E">
        <w:rPr>
          <w:rFonts w:ascii="Times New Roman" w:hAnsi="Times New Roman" w:cs="Times New Roman"/>
          <w:sz w:val="24"/>
          <w:szCs w:val="24"/>
        </w:rPr>
        <w:t xml:space="preserve">W ramach realizacji statutowych zadań </w:t>
      </w:r>
      <w:r w:rsidR="005C4449">
        <w:rPr>
          <w:rFonts w:ascii="Times New Roman" w:hAnsi="Times New Roman" w:cs="Times New Roman"/>
          <w:sz w:val="24"/>
          <w:szCs w:val="24"/>
        </w:rPr>
        <w:t>p</w:t>
      </w:r>
      <w:r w:rsidRPr="00A42B2E">
        <w:rPr>
          <w:rFonts w:ascii="Times New Roman" w:hAnsi="Times New Roman" w:cs="Times New Roman"/>
          <w:sz w:val="24"/>
          <w:szCs w:val="24"/>
        </w:rPr>
        <w:t xml:space="preserve">rzedszkola, </w:t>
      </w:r>
      <w:r w:rsidR="00C64AFF">
        <w:rPr>
          <w:rFonts w:ascii="Times New Roman" w:hAnsi="Times New Roman" w:cs="Times New Roman"/>
          <w:sz w:val="24"/>
          <w:szCs w:val="24"/>
        </w:rPr>
        <w:t>d</w:t>
      </w:r>
      <w:r w:rsidRPr="00A42B2E">
        <w:rPr>
          <w:rFonts w:ascii="Times New Roman" w:hAnsi="Times New Roman" w:cs="Times New Roman"/>
          <w:sz w:val="24"/>
          <w:szCs w:val="24"/>
        </w:rPr>
        <w:t>yrektor organizuje w porozumieniu z Radą Rodziców między innymi zajęcia dodatkowe.</w:t>
      </w:r>
    </w:p>
    <w:p w:rsidR="00207C7A" w:rsidRPr="00A42B2E" w:rsidRDefault="00207C7A" w:rsidP="005C0979">
      <w:pPr>
        <w:widowControl w:val="0"/>
        <w:suppressAutoHyphens/>
        <w:spacing w:after="120" w:line="360" w:lineRule="auto"/>
        <w:ind w:left="227"/>
        <w:jc w:val="both"/>
        <w:rPr>
          <w:rFonts w:ascii="Times New Roman" w:hAnsi="Times New Roman" w:cs="Times New Roman"/>
          <w:sz w:val="24"/>
          <w:szCs w:val="24"/>
        </w:rPr>
      </w:pPr>
    </w:p>
    <w:p w:rsidR="00AB6656" w:rsidRPr="00893D09" w:rsidRDefault="00207C7A" w:rsidP="00893D09">
      <w:pPr>
        <w:pStyle w:val="Akapitzlist"/>
        <w:numPr>
          <w:ilvl w:val="0"/>
          <w:numId w:val="47"/>
        </w:numPr>
        <w:suppressAutoHyphens/>
        <w:spacing w:line="360" w:lineRule="auto"/>
        <w:jc w:val="both"/>
        <w:rPr>
          <w:color w:val="000000" w:themeColor="text1"/>
          <w:lang w:eastAsia="zh-CN"/>
        </w:rPr>
      </w:pPr>
      <w:r w:rsidRPr="00893D09">
        <w:rPr>
          <w:b/>
          <w:color w:val="000000" w:themeColor="text1"/>
          <w:lang w:eastAsia="zh-CN"/>
        </w:rPr>
        <w:t>W przedszkoluprzestrzega się praw dziecka zgodnie z Konwencją o Prawach Dziecka</w:t>
      </w:r>
      <w:r w:rsidR="00AB6656" w:rsidRPr="00893D09">
        <w:rPr>
          <w:color w:val="000000" w:themeColor="text1"/>
          <w:lang w:eastAsia="zh-CN"/>
        </w:rPr>
        <w:t>.</w:t>
      </w:r>
    </w:p>
    <w:p w:rsidR="00207C7A" w:rsidRPr="00207C7A" w:rsidRDefault="00207C7A" w:rsidP="006831BB">
      <w:pPr>
        <w:pStyle w:val="Akapitzlist"/>
        <w:tabs>
          <w:tab w:val="left" w:pos="709"/>
        </w:tabs>
        <w:suppressAutoHyphens/>
        <w:spacing w:line="360" w:lineRule="auto"/>
        <w:ind w:left="0"/>
        <w:jc w:val="both"/>
        <w:rPr>
          <w:color w:val="000000" w:themeColor="text1"/>
          <w:lang w:eastAsia="zh-CN"/>
        </w:rPr>
      </w:pPr>
      <w:r w:rsidRPr="00207C7A">
        <w:rPr>
          <w:color w:val="000000" w:themeColor="text1"/>
          <w:lang w:eastAsia="zh-CN"/>
        </w:rPr>
        <w:t xml:space="preserve">Szanuje się prawo dziecka do indywidualnej linii rozwoju: </w:t>
      </w:r>
    </w:p>
    <w:p w:rsidR="00207C7A" w:rsidRPr="006B68A1" w:rsidRDefault="00207C7A" w:rsidP="006831BB">
      <w:pPr>
        <w:pStyle w:val="Akapitzlist"/>
        <w:numPr>
          <w:ilvl w:val="0"/>
          <w:numId w:val="1"/>
        </w:numPr>
        <w:tabs>
          <w:tab w:val="left" w:pos="1134"/>
        </w:tabs>
        <w:suppressAutoHyphens/>
        <w:spacing w:line="360" w:lineRule="auto"/>
        <w:ind w:left="0" w:firstLine="0"/>
        <w:jc w:val="both"/>
        <w:rPr>
          <w:color w:val="000000" w:themeColor="text1"/>
          <w:lang w:eastAsia="zh-CN"/>
        </w:rPr>
      </w:pPr>
      <w:r w:rsidRPr="006B68A1">
        <w:rPr>
          <w:color w:val="000000" w:themeColor="text1"/>
          <w:lang w:eastAsia="zh-CN"/>
        </w:rPr>
        <w:t xml:space="preserve">pracę wychowawczo - dydaktyczną prowadzi się na poziomie zgodnym z poziomem rozwoju i indywidualnymi potrzebami dziecka, </w:t>
      </w:r>
    </w:p>
    <w:p w:rsidR="00207C7A" w:rsidRPr="006B68A1" w:rsidRDefault="00207C7A" w:rsidP="006831BB">
      <w:pPr>
        <w:numPr>
          <w:ilvl w:val="0"/>
          <w:numId w:val="1"/>
        </w:numPr>
        <w:tabs>
          <w:tab w:val="left" w:pos="1134"/>
        </w:tabs>
        <w:suppressAutoHyphens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wzmacnia się u dzieci poczucie własnej godności i wartości. </w:t>
      </w:r>
    </w:p>
    <w:p w:rsidR="00207C7A" w:rsidRPr="006B68A1" w:rsidRDefault="00207C7A" w:rsidP="006831BB">
      <w:pPr>
        <w:numPr>
          <w:ilvl w:val="0"/>
          <w:numId w:val="1"/>
        </w:numPr>
        <w:tabs>
          <w:tab w:val="left" w:pos="1134"/>
        </w:tabs>
        <w:suppressAutoHyphens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szanuje się wszystkie dzieci niezależnie od rasy, pochodzenia, wyznania, zdolności czy ułomności, w przedszkolu nie stosuje się kar cielesnych i reaguje</w:t>
      </w:r>
      <w:r w:rsidR="005C4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się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na krzywdę wyrządzaną dziecku przez innych</w:t>
      </w:r>
      <w:r w:rsidR="00F913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:rsidR="003A2FA3" w:rsidRDefault="003A2FA3" w:rsidP="00FB32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2B2E" w:rsidRPr="00A42B2E" w:rsidRDefault="00CD7E76" w:rsidP="00FB32F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</w:t>
      </w:r>
      <w:r w:rsidR="00A42B2E" w:rsidRPr="00A42B2E">
        <w:rPr>
          <w:rFonts w:ascii="Times New Roman" w:hAnsi="Times New Roman" w:cs="Times New Roman"/>
          <w:b/>
          <w:sz w:val="24"/>
          <w:szCs w:val="24"/>
        </w:rPr>
        <w:t xml:space="preserve"> III</w:t>
      </w:r>
    </w:p>
    <w:p w:rsidR="00A42B2E" w:rsidRDefault="00162F9C" w:rsidP="00FB32FC">
      <w:pPr>
        <w:pStyle w:val="Domylnie1LTGliederung1"/>
        <w:spacing w:before="128" w:after="0" w:line="360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ORGANY PRZEDSZKOLA ORAZ ICH KOMPETENCJE</w:t>
      </w:r>
    </w:p>
    <w:p w:rsidR="00635B2A" w:rsidRPr="00635B2A" w:rsidRDefault="00635B2A" w:rsidP="00635B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12</w:t>
      </w:r>
    </w:p>
    <w:p w:rsidR="00CB53AA" w:rsidRDefault="00CB53AA" w:rsidP="00635B2A">
      <w:pPr>
        <w:pStyle w:val="Domylnie1LTGliederung1"/>
        <w:spacing w:before="128" w:after="0" w:line="360" w:lineRule="auto"/>
        <w:ind w:left="360"/>
        <w:jc w:val="center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CB53AA" w:rsidRDefault="00CB53AA" w:rsidP="007A7500">
      <w:pPr>
        <w:pStyle w:val="NormalnyWeb"/>
        <w:numPr>
          <w:ilvl w:val="0"/>
          <w:numId w:val="5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Organami przedszkola są: </w:t>
      </w:r>
    </w:p>
    <w:p w:rsidR="00CB53AA" w:rsidRDefault="00CB53AA" w:rsidP="007A7500">
      <w:pPr>
        <w:pStyle w:val="NormalnyWeb"/>
        <w:numPr>
          <w:ilvl w:val="0"/>
          <w:numId w:val="51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Dyrektor przedszkola </w:t>
      </w:r>
    </w:p>
    <w:p w:rsidR="00CB53AA" w:rsidRDefault="00CB53AA" w:rsidP="007A7500">
      <w:pPr>
        <w:pStyle w:val="NormalnyWeb"/>
        <w:numPr>
          <w:ilvl w:val="0"/>
          <w:numId w:val="51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Rada Pedagogiczna </w:t>
      </w:r>
    </w:p>
    <w:p w:rsidR="00CB53AA" w:rsidRDefault="00CB53AA" w:rsidP="007A7500">
      <w:pPr>
        <w:pStyle w:val="NormalnyWeb"/>
        <w:numPr>
          <w:ilvl w:val="0"/>
          <w:numId w:val="51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Rada Rodziców </w:t>
      </w:r>
    </w:p>
    <w:p w:rsidR="00CB53AA" w:rsidRDefault="00CB53AA" w:rsidP="007A7500">
      <w:pPr>
        <w:pStyle w:val="NormalnyWeb"/>
        <w:numPr>
          <w:ilvl w:val="0"/>
          <w:numId w:val="52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Na wspólny wniosek Rady Pedagogicznej i Rady Rodziców na terenie placówki może zostać utworzona Rada Przedszkola. </w:t>
      </w:r>
    </w:p>
    <w:p w:rsidR="00CB53AA" w:rsidRPr="00635B2A" w:rsidRDefault="00CB53AA" w:rsidP="00FB32FC">
      <w:pPr>
        <w:pStyle w:val="NormalnyWeb"/>
        <w:spacing w:after="0" w:line="360" w:lineRule="auto"/>
        <w:jc w:val="center"/>
        <w:rPr>
          <w:b/>
        </w:rPr>
      </w:pPr>
      <w:r w:rsidRPr="00635B2A">
        <w:rPr>
          <w:b/>
          <w:color w:val="00000A"/>
        </w:rPr>
        <w:t xml:space="preserve">§ </w:t>
      </w:r>
      <w:r w:rsidR="00635B2A">
        <w:rPr>
          <w:b/>
          <w:color w:val="00000A"/>
        </w:rPr>
        <w:t>13</w:t>
      </w:r>
    </w:p>
    <w:p w:rsidR="00CB53AA" w:rsidRDefault="00CB53AA" w:rsidP="005C0979">
      <w:pPr>
        <w:pStyle w:val="NormalnyWeb"/>
        <w:spacing w:after="0" w:line="360" w:lineRule="auto"/>
        <w:jc w:val="both"/>
      </w:pPr>
      <w:r>
        <w:rPr>
          <w:b/>
          <w:bCs/>
          <w:color w:val="00000A"/>
        </w:rPr>
        <w:lastRenderedPageBreak/>
        <w:t>Dyrektor</w:t>
      </w:r>
    </w:p>
    <w:p w:rsidR="00CB53AA" w:rsidRDefault="00CB53AA" w:rsidP="007A7500">
      <w:pPr>
        <w:pStyle w:val="NormalnyWeb"/>
        <w:numPr>
          <w:ilvl w:val="0"/>
          <w:numId w:val="53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Dyrektor zespołu wyłaniany jest w drodze konkursu przez </w:t>
      </w:r>
      <w:r w:rsidR="003A2FA3">
        <w:rPr>
          <w:color w:val="00000A"/>
        </w:rPr>
        <w:t>O</w:t>
      </w:r>
      <w:r>
        <w:rPr>
          <w:color w:val="00000A"/>
        </w:rPr>
        <w:t xml:space="preserve">rgan </w:t>
      </w:r>
      <w:r w:rsidR="003A2FA3">
        <w:rPr>
          <w:color w:val="00000A"/>
        </w:rPr>
        <w:t>P</w:t>
      </w:r>
      <w:r>
        <w:rPr>
          <w:color w:val="00000A"/>
        </w:rPr>
        <w:t>rowadzący.</w:t>
      </w:r>
    </w:p>
    <w:p w:rsidR="00CB53AA" w:rsidRDefault="00CB53AA" w:rsidP="007A7500">
      <w:pPr>
        <w:pStyle w:val="NormalnyWeb"/>
        <w:numPr>
          <w:ilvl w:val="0"/>
          <w:numId w:val="53"/>
        </w:numPr>
        <w:spacing w:beforeAutospacing="0" w:after="0" w:afterAutospacing="0" w:line="360" w:lineRule="auto"/>
        <w:jc w:val="both"/>
      </w:pPr>
      <w:r>
        <w:rPr>
          <w:color w:val="00000A"/>
        </w:rPr>
        <w:t>Dyrektor przedszkola kieruje bieżącą działalnością przedszkola, reprezentuje ją na zewnątrz. Jest kierownikiem zakładu pracy dla zatrudnionych w przedszkolu nauczycieli i pracowników obsługi i administracji.</w:t>
      </w:r>
    </w:p>
    <w:p w:rsidR="00CB53AA" w:rsidRDefault="00CB53AA" w:rsidP="007A7500">
      <w:pPr>
        <w:pStyle w:val="NormalnyWeb"/>
        <w:numPr>
          <w:ilvl w:val="0"/>
          <w:numId w:val="53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Zadania dyrektora są następujące: 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sprawowanie opieki nad dziećmi, stwarzanie warunków ich harmonijnego rozwoju psychofizycznego poprzez aktywne działania prozdrowotne,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przekazywanie (przed zakończeniem roku szkolnego) Radzie Rodziców i Radzie Pedagogicznej informacji o realizacji planu nadzoru pedagogicznego, 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gromadzenie informacji o pracy nauczycieli w celu dokonywania oceny ich pracy, według zasad określonych w odrębnych przepisach,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dopuszczanie wybranych zestawów programów wychowania przedszkolnego i kart pracy,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ustalenie ramowego rozkładu dnia na wniosek rady pedagogicznej, z uwzględnieniem zasad ochrony zdrowia i higieny pracy oraz oczekiwań rodziców (prawnych opiekunów) z zachowaniem zasady 1/5, pobytu dziecka w przedszkolu.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przygotowanie arkusza organizacji przedszkola i przedstawienie go do zatwierdzenia organowi prowadzącemu,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przewodniczenie </w:t>
      </w:r>
      <w:r w:rsidR="003A2FA3">
        <w:rPr>
          <w:color w:val="00000A"/>
        </w:rPr>
        <w:t>R</w:t>
      </w:r>
      <w:r>
        <w:rPr>
          <w:color w:val="00000A"/>
        </w:rPr>
        <w:t xml:space="preserve">adzie </w:t>
      </w:r>
      <w:r w:rsidR="003A2FA3">
        <w:rPr>
          <w:color w:val="00000A"/>
        </w:rPr>
        <w:t>P</w:t>
      </w:r>
      <w:r>
        <w:rPr>
          <w:color w:val="00000A"/>
        </w:rPr>
        <w:t>edagogicznej i realizacja jej uchwał oraz uchwał Rady Rodziców,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reali</w:t>
      </w:r>
      <w:r w:rsidR="003A2FA3">
        <w:rPr>
          <w:color w:val="00000A"/>
        </w:rPr>
        <w:t>zacja</w:t>
      </w:r>
      <w:r>
        <w:rPr>
          <w:color w:val="00000A"/>
        </w:rPr>
        <w:t xml:space="preserve"> uchwał </w:t>
      </w:r>
      <w:r w:rsidR="003A2FA3">
        <w:rPr>
          <w:color w:val="00000A"/>
        </w:rPr>
        <w:t>R</w:t>
      </w:r>
      <w:r>
        <w:rPr>
          <w:color w:val="00000A"/>
        </w:rPr>
        <w:t xml:space="preserve">ady </w:t>
      </w:r>
      <w:r w:rsidR="003A2FA3">
        <w:rPr>
          <w:color w:val="00000A"/>
        </w:rPr>
        <w:t>P</w:t>
      </w:r>
      <w:r>
        <w:rPr>
          <w:color w:val="00000A"/>
        </w:rPr>
        <w:t>edagogicznej podjęt</w:t>
      </w:r>
      <w:r w:rsidR="003A2FA3">
        <w:rPr>
          <w:color w:val="00000A"/>
        </w:rPr>
        <w:t>ych</w:t>
      </w:r>
      <w:r>
        <w:rPr>
          <w:color w:val="00000A"/>
        </w:rPr>
        <w:t xml:space="preserve"> w ramach ich kompetencji stanowiących,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wstrzymywanie uchwał </w:t>
      </w:r>
      <w:r w:rsidR="003A2FA3">
        <w:rPr>
          <w:color w:val="00000A"/>
        </w:rPr>
        <w:t>R</w:t>
      </w:r>
      <w:r>
        <w:rPr>
          <w:color w:val="00000A"/>
        </w:rPr>
        <w:t xml:space="preserve">ady </w:t>
      </w:r>
      <w:r w:rsidR="003A2FA3">
        <w:rPr>
          <w:color w:val="00000A"/>
        </w:rPr>
        <w:t>Rodziców</w:t>
      </w:r>
      <w:r>
        <w:rPr>
          <w:color w:val="00000A"/>
        </w:rPr>
        <w:t xml:space="preserve"> i</w:t>
      </w:r>
      <w:r w:rsidR="003A2FA3">
        <w:rPr>
          <w:color w:val="00000A"/>
        </w:rPr>
        <w:t>R</w:t>
      </w:r>
      <w:r w:rsidR="00CD7E76">
        <w:rPr>
          <w:color w:val="00000A"/>
        </w:rPr>
        <w:t>ady</w:t>
      </w:r>
      <w:r w:rsidR="003A2FA3">
        <w:rPr>
          <w:color w:val="00000A"/>
        </w:rPr>
        <w:t xml:space="preserve"> P</w:t>
      </w:r>
      <w:r w:rsidR="00CD7E76">
        <w:rPr>
          <w:color w:val="00000A"/>
        </w:rPr>
        <w:t>edagogicznej niezgodnych</w:t>
      </w:r>
      <w:r>
        <w:rPr>
          <w:color w:val="00000A"/>
        </w:rPr>
        <w:t xml:space="preserve"> z przepisami prawa i powiadamianie o tym stosowne organy,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dysponowanie środkami finansowymi przedszkola ponoszenie odpowiedzialnościza ich prawidłowe wykorzystanie,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planowanie i odpowiedzialność za realizowanie planu finansowego przedszkola zgodnie z odpowiednimi przepisami,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lastRenderedPageBreak/>
        <w:t>organizowanie administracyjnej, finansowej i gospodarczej obsługi przedszkola,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współpraca z rodzicami, </w:t>
      </w:r>
      <w:r w:rsidR="003A2FA3">
        <w:rPr>
          <w:color w:val="00000A"/>
        </w:rPr>
        <w:t>O</w:t>
      </w:r>
      <w:r>
        <w:rPr>
          <w:color w:val="00000A"/>
        </w:rPr>
        <w:t xml:space="preserve">rganem </w:t>
      </w:r>
      <w:r w:rsidR="003A2FA3">
        <w:rPr>
          <w:color w:val="00000A"/>
        </w:rPr>
        <w:t>P</w:t>
      </w:r>
      <w:r>
        <w:rPr>
          <w:color w:val="00000A"/>
        </w:rPr>
        <w:t xml:space="preserve">rowadzącym </w:t>
      </w:r>
      <w:r w:rsidR="00CD7E76">
        <w:rPr>
          <w:color w:val="00000A"/>
        </w:rPr>
        <w:t>oraz instytucjami nadzorującymi</w:t>
      </w:r>
      <w:r>
        <w:rPr>
          <w:color w:val="00000A"/>
        </w:rPr>
        <w:t xml:space="preserve"> i kontrolującymi,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kierowanie polityką kadrową przedszkola, zatrudnianie i zwalnianienauczycieli oraz innych pracowników przedszkola,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przyznawanie nagród, udzielanie kar pracownikom zgodnie z wnioskiem zaopiniowanym przez </w:t>
      </w:r>
      <w:r w:rsidR="003A2FA3">
        <w:rPr>
          <w:color w:val="00000A"/>
        </w:rPr>
        <w:t>R</w:t>
      </w:r>
      <w:r>
        <w:rPr>
          <w:color w:val="00000A"/>
        </w:rPr>
        <w:t xml:space="preserve">adę </w:t>
      </w:r>
      <w:r w:rsidR="003A2FA3">
        <w:rPr>
          <w:color w:val="00000A"/>
        </w:rPr>
        <w:t>P</w:t>
      </w:r>
      <w:r>
        <w:rPr>
          <w:color w:val="00000A"/>
        </w:rPr>
        <w:t>edagogiczną,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podejmowanie decyzji o przyjęciu lub usunięciu dziecka z przedszkola w czasie roku szkolnego po zaopiniowaniu przez </w:t>
      </w:r>
      <w:r w:rsidR="003A2FA3">
        <w:rPr>
          <w:color w:val="00000A"/>
        </w:rPr>
        <w:t>R</w:t>
      </w:r>
      <w:r>
        <w:rPr>
          <w:color w:val="00000A"/>
        </w:rPr>
        <w:t xml:space="preserve">adę </w:t>
      </w:r>
      <w:r w:rsidR="003A2FA3">
        <w:rPr>
          <w:color w:val="00000A"/>
        </w:rPr>
        <w:t>P</w:t>
      </w:r>
      <w:r>
        <w:rPr>
          <w:color w:val="00000A"/>
        </w:rPr>
        <w:t xml:space="preserve">edagogiczną i </w:t>
      </w:r>
      <w:r w:rsidR="003A2FA3">
        <w:rPr>
          <w:color w:val="00000A"/>
        </w:rPr>
        <w:t>R</w:t>
      </w:r>
      <w:r>
        <w:rPr>
          <w:color w:val="00000A"/>
        </w:rPr>
        <w:t xml:space="preserve">adę </w:t>
      </w:r>
      <w:r w:rsidR="003A2FA3">
        <w:rPr>
          <w:color w:val="00000A"/>
        </w:rPr>
        <w:t>R</w:t>
      </w:r>
      <w:r>
        <w:rPr>
          <w:color w:val="00000A"/>
        </w:rPr>
        <w:t>odziców,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zapewnienie pracownikom właściwych warunków pracy zgodnie z przepisami Kodeksu Pracy, bhp i ppoż.,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stworzenie dzieciom optymalnych warunków do rozwoju,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koordynacja współdziałania organów przedszkola, zapewnienie im swobodnego działania zgodnie z prawem oraz wymiany informacji między nimi,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współdziałanie z organizacjami związkowymi wskazanymi przez pracowników,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administrowanie Zakładowym Funduszem Świadczeń Socjalnych zgodnie z obowiązującym regulaminem,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opracowanie arkusza organizacyjnego,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prowadzenie dokumentacji kancelaryjno - archiwalnej i finansowej zgodnie z obowiązującymi przepisami,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kierowanie bieżącą działalnością placówki i reprezentowanie jej na zewnątrz, wykonywanie innych zadań wynikających z przepisów szczególnych,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współdziała ze szkołami wyższymi oraz z zakładami kształcenia nauczycieli w organizacji praktyk pedagogicznych, </w:t>
      </w:r>
    </w:p>
    <w:p w:rsidR="00CB53AA" w:rsidRPr="003A2FA3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zatrudnia i zwalnia nauczycieli i innych pracowników przedszkola, </w:t>
      </w:r>
    </w:p>
    <w:p w:rsidR="003A2FA3" w:rsidRDefault="003A2FA3" w:rsidP="003A2FA3">
      <w:pPr>
        <w:pStyle w:val="NormalnyWeb"/>
        <w:spacing w:beforeAutospacing="0" w:after="0" w:afterAutospacing="0" w:line="360" w:lineRule="auto"/>
        <w:ind w:left="1440" w:right="-23"/>
        <w:jc w:val="both"/>
      </w:pPr>
      <w:r>
        <w:t>Dyrektor: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lastRenderedPageBreak/>
        <w:t xml:space="preserve">przyznaje nagrody i wymierza kary porządkowe pracownikom placówki, 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występuje z wnioskami, po zasięgnięciu opinii </w:t>
      </w:r>
      <w:r w:rsidR="003A2FA3">
        <w:rPr>
          <w:color w:val="00000A"/>
        </w:rPr>
        <w:t>R</w:t>
      </w:r>
      <w:r>
        <w:rPr>
          <w:color w:val="00000A"/>
        </w:rPr>
        <w:t xml:space="preserve">ady </w:t>
      </w:r>
      <w:r w:rsidR="003A2FA3">
        <w:rPr>
          <w:color w:val="00000A"/>
        </w:rPr>
        <w:t>P</w:t>
      </w:r>
      <w:r>
        <w:rPr>
          <w:color w:val="00000A"/>
        </w:rPr>
        <w:t>edagogicznej, w sprawach odznaczeń, nagród i innych wyróżnień dla nauczycieli oraz pozostałych pracowników przedszkola,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kontroluje spełnianie odbycia obowiązku rocznego przygotowania przedszkolnego dla dzieci 6 letnich oraz powiadamia szkoły obwodowe o spełnianiu przez dzieci 6-letnie obowiązkowego rocznego przygotowania przedszkolnego. Za zgłoszenie i regularne uczęszczanie dziecka do przedszkola odpowiedzialni są rodzice,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dopuszcza do realizacji programy wychowania przedszkolnego</w:t>
      </w:r>
      <w:r>
        <w:t>,</w:t>
      </w:r>
    </w:p>
    <w:p w:rsidR="00CB53AA" w:rsidRDefault="00CB53AA" w:rsidP="007A7500">
      <w:pPr>
        <w:pStyle w:val="NormalnyWeb"/>
        <w:numPr>
          <w:ilvl w:val="0"/>
          <w:numId w:val="5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organizuje </w:t>
      </w:r>
      <w:r w:rsidR="003A2FA3">
        <w:rPr>
          <w:color w:val="00000A"/>
        </w:rPr>
        <w:t>opiekę psychologiczno pedagogiczną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ind w:right="-23"/>
        <w:jc w:val="both"/>
        <w:rPr>
          <w:color w:val="00000A"/>
        </w:rPr>
      </w:pPr>
      <w:r>
        <w:rPr>
          <w:color w:val="00000A"/>
        </w:rPr>
        <w:t>Dyrektor zapewnia bezpieczne i higieniczne warunki pobytu w przedszkolu, a także bezpieczne i higieniczne warunki uczestnictwa w zajęciach organizowanych przez przedszkole poza obiektem do niego należącym.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 wykonywaniu swoich zadań dyrektor przedszkola współdziała z </w:t>
      </w:r>
      <w:r w:rsidR="003A2FA3">
        <w:rPr>
          <w:color w:val="00000A"/>
        </w:rPr>
        <w:t>R</w:t>
      </w:r>
      <w:r>
        <w:rPr>
          <w:color w:val="00000A"/>
        </w:rPr>
        <w:t xml:space="preserve">adą </w:t>
      </w:r>
      <w:r w:rsidR="003A2FA3">
        <w:rPr>
          <w:color w:val="00000A"/>
        </w:rPr>
        <w:t>P</w:t>
      </w:r>
      <w:r>
        <w:rPr>
          <w:color w:val="00000A"/>
        </w:rPr>
        <w:t>edagogiczną i rodzicami, a w szczególności:</w:t>
      </w:r>
    </w:p>
    <w:p w:rsidR="00CB53AA" w:rsidRDefault="00CB53AA" w:rsidP="007A7500">
      <w:pPr>
        <w:pStyle w:val="NormalnyWeb"/>
        <w:numPr>
          <w:ilvl w:val="0"/>
          <w:numId w:val="56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zapewnia bieżący przepływ informacji pomiędzy poszczególnymi organami przedszkola;</w:t>
      </w:r>
    </w:p>
    <w:p w:rsidR="00CB53AA" w:rsidRDefault="00CB53AA" w:rsidP="007A7500">
      <w:pPr>
        <w:pStyle w:val="NormalnyWeb"/>
        <w:numPr>
          <w:ilvl w:val="0"/>
          <w:numId w:val="56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w przypadku wyrażenia sprzecznych opinii organizuje spotkania negocjacyjne zainteresowanych organów przedszkola.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jc w:val="both"/>
      </w:pPr>
      <w:r>
        <w:rPr>
          <w:color w:val="00000A"/>
        </w:rPr>
        <w:t>Dyrektor przedszkola jest obowiązany powiadomić dyrektora szkoły, w obwodzie, której dziecko mieszka, o spełnianiu przez dziecko obowiąz</w:t>
      </w:r>
      <w:r w:rsidR="00FA63F8">
        <w:rPr>
          <w:color w:val="00000A"/>
        </w:rPr>
        <w:t xml:space="preserve">ku </w:t>
      </w:r>
      <w:r w:rsidR="0026251E">
        <w:rPr>
          <w:color w:val="00000A"/>
        </w:rPr>
        <w:t>przedszkolnego</w:t>
      </w:r>
      <w:r w:rsidR="00FA63F8">
        <w:rPr>
          <w:color w:val="00000A"/>
        </w:rPr>
        <w:t xml:space="preserve"> w tym przedszkolu </w:t>
      </w:r>
      <w:r>
        <w:rPr>
          <w:color w:val="00000A"/>
        </w:rPr>
        <w:t>lub oddziale przedszkolnym oraz o zmianach w tym zakresie.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Dyrektor przedszkola ponosi odpowiedzialność za właściwe prowadzenie i przechowywanie dokumentacji przebiegu nauczania, działalno</w:t>
      </w:r>
      <w:r w:rsidR="00F62CBA">
        <w:rPr>
          <w:color w:val="00000A"/>
        </w:rPr>
        <w:t>ści wychowawczej i  opiekuńczej</w:t>
      </w:r>
      <w:r>
        <w:rPr>
          <w:color w:val="00000A"/>
        </w:rPr>
        <w:t xml:space="preserve"> oraz za wydawanie przez przedszkole dokumentów zgodnych z posiadanądokumentacją.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Dyrektor może wstrzymać wykonanie uchwały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</w:t>
      </w:r>
      <w:r w:rsidR="00F62CBA">
        <w:rPr>
          <w:color w:val="00000A"/>
        </w:rPr>
        <w:t>cznej jeśli jest ona niezgodna</w:t>
      </w:r>
      <w:r>
        <w:rPr>
          <w:color w:val="00000A"/>
        </w:rPr>
        <w:t xml:space="preserve"> z prawem i niezwłocznie powiadamia o tym </w:t>
      </w:r>
      <w:r w:rsidR="0026251E">
        <w:rPr>
          <w:color w:val="00000A"/>
        </w:rPr>
        <w:t>O</w:t>
      </w:r>
      <w:r>
        <w:rPr>
          <w:color w:val="00000A"/>
        </w:rPr>
        <w:t xml:space="preserve">rgan </w:t>
      </w:r>
      <w:r w:rsidR="0026251E">
        <w:rPr>
          <w:color w:val="00000A"/>
        </w:rPr>
        <w:t>P</w:t>
      </w:r>
      <w:r>
        <w:rPr>
          <w:color w:val="00000A"/>
        </w:rPr>
        <w:t>rowadzący i sprawujący nadzór pedagogiczny .</w:t>
      </w:r>
    </w:p>
    <w:p w:rsidR="00CB53AA" w:rsidRDefault="00CB53AA" w:rsidP="007A7500">
      <w:pPr>
        <w:pStyle w:val="NormalnyWeb"/>
        <w:numPr>
          <w:ilvl w:val="0"/>
          <w:numId w:val="55"/>
        </w:numPr>
        <w:spacing w:beforeAutospacing="0" w:after="0" w:afterAutospacing="0" w:line="360" w:lineRule="auto"/>
        <w:ind w:right="-23"/>
        <w:jc w:val="both"/>
      </w:pPr>
      <w:r>
        <w:lastRenderedPageBreak/>
        <w:t xml:space="preserve">Dyrektor </w:t>
      </w:r>
      <w:r>
        <w:rPr>
          <w:color w:val="00000A"/>
        </w:rPr>
        <w:t xml:space="preserve">dysponuje środkami określonymi w planie finansowym przedszkola i ponosi odpowiedzialność za ich prawidłowe wykorzystanie, a także za administracyjną, finansową  i gospodarczą obsługę przedszkola. </w:t>
      </w:r>
    </w:p>
    <w:p w:rsidR="00CB53AA" w:rsidRDefault="00CB53AA" w:rsidP="005C0979">
      <w:pPr>
        <w:pStyle w:val="NormalnyWeb"/>
        <w:spacing w:after="0" w:line="360" w:lineRule="auto"/>
        <w:jc w:val="both"/>
      </w:pPr>
      <w:r>
        <w:rPr>
          <w:b/>
          <w:bCs/>
          <w:color w:val="00000A"/>
        </w:rPr>
        <w:t xml:space="preserve">W ramach sprawowanego nadzoru pedagogicznego </w:t>
      </w:r>
      <w:r w:rsidR="00B3643C">
        <w:rPr>
          <w:b/>
          <w:bCs/>
          <w:color w:val="00000A"/>
        </w:rPr>
        <w:t>d</w:t>
      </w:r>
      <w:r>
        <w:rPr>
          <w:b/>
          <w:bCs/>
          <w:color w:val="00000A"/>
        </w:rPr>
        <w:t>y</w:t>
      </w:r>
      <w:r w:rsidR="00F62CBA">
        <w:rPr>
          <w:b/>
          <w:bCs/>
          <w:color w:val="00000A"/>
        </w:rPr>
        <w:t>rektor przedszkola</w:t>
      </w:r>
      <w:r>
        <w:rPr>
          <w:b/>
          <w:bCs/>
          <w:color w:val="00000A"/>
        </w:rPr>
        <w:t>:</w:t>
      </w:r>
    </w:p>
    <w:p w:rsidR="00CB53AA" w:rsidRDefault="00CB53AA" w:rsidP="007A7500">
      <w:pPr>
        <w:pStyle w:val="NormalnyWeb"/>
        <w:numPr>
          <w:ilvl w:val="1"/>
          <w:numId w:val="57"/>
        </w:numPr>
        <w:tabs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bCs/>
          <w:color w:val="00000A"/>
        </w:rPr>
        <w:t>przeprowadza ewaluację wewnętrzną i wykorzystuje jej wyniki do doskonalenia jakości pracy placówki,</w:t>
      </w:r>
    </w:p>
    <w:p w:rsidR="00CB53AA" w:rsidRDefault="00CB53AA" w:rsidP="007A7500">
      <w:pPr>
        <w:pStyle w:val="NormalnyWeb"/>
        <w:numPr>
          <w:ilvl w:val="1"/>
          <w:numId w:val="57"/>
        </w:numPr>
        <w:tabs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bCs/>
          <w:color w:val="00000A"/>
        </w:rPr>
        <w:t>kontroluje przestrzeganie przez nauczycieli przepisów prawa dotyczących działalności dydaktycznej, wychowawczej i opiekuńczej oraz innej działalności statutowej przedszkola,</w:t>
      </w:r>
    </w:p>
    <w:p w:rsidR="00CB53AA" w:rsidRDefault="00CB53AA" w:rsidP="007A7500">
      <w:pPr>
        <w:pStyle w:val="NormalnyWeb"/>
        <w:numPr>
          <w:ilvl w:val="1"/>
          <w:numId w:val="57"/>
        </w:numPr>
        <w:tabs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bCs/>
          <w:color w:val="00000A"/>
        </w:rPr>
        <w:t>wspomaga nauczycieli w realizacji ich zadań w szczególności przez:</w:t>
      </w:r>
    </w:p>
    <w:p w:rsidR="00CB53AA" w:rsidRDefault="00CB53AA" w:rsidP="007A7500">
      <w:pPr>
        <w:pStyle w:val="NormalnyWeb"/>
        <w:numPr>
          <w:ilvl w:val="0"/>
          <w:numId w:val="58"/>
        </w:numPr>
        <w:spacing w:beforeAutospacing="0" w:after="0" w:afterAutospacing="0" w:line="360" w:lineRule="auto"/>
        <w:jc w:val="both"/>
      </w:pPr>
      <w:r>
        <w:rPr>
          <w:bCs/>
          <w:color w:val="00000A"/>
        </w:rPr>
        <w:t>organizowanie szkoleń i narad,</w:t>
      </w:r>
    </w:p>
    <w:p w:rsidR="00CB53AA" w:rsidRDefault="00CB53AA" w:rsidP="007A7500">
      <w:pPr>
        <w:pStyle w:val="NormalnyWeb"/>
        <w:numPr>
          <w:ilvl w:val="0"/>
          <w:numId w:val="58"/>
        </w:numPr>
        <w:spacing w:beforeAutospacing="0" w:after="0" w:afterAutospacing="0" w:line="360" w:lineRule="auto"/>
        <w:jc w:val="both"/>
      </w:pPr>
      <w:r>
        <w:rPr>
          <w:bCs/>
          <w:color w:val="00000A"/>
        </w:rPr>
        <w:t>motywowanie do doskonalenia i rozwoju zawodowego,</w:t>
      </w:r>
    </w:p>
    <w:p w:rsidR="00CB53AA" w:rsidRDefault="00CB53AA" w:rsidP="007A7500">
      <w:pPr>
        <w:pStyle w:val="NormalnyWeb"/>
        <w:numPr>
          <w:ilvl w:val="0"/>
          <w:numId w:val="58"/>
        </w:numPr>
        <w:spacing w:beforeAutospacing="0" w:after="0" w:afterAutospacing="0" w:line="360" w:lineRule="auto"/>
        <w:jc w:val="both"/>
      </w:pPr>
      <w:r>
        <w:rPr>
          <w:bCs/>
          <w:color w:val="00000A"/>
        </w:rPr>
        <w:t>przedstawianie nauczycielom wniosków wynikających ze sprawowanego przez dyrektora przedszkola nadzoru pedagogicznego.</w:t>
      </w:r>
    </w:p>
    <w:p w:rsidR="00CB53AA" w:rsidRPr="00635B2A" w:rsidRDefault="00CB53AA" w:rsidP="00FB32FC">
      <w:pPr>
        <w:pStyle w:val="NormalnyWeb"/>
        <w:spacing w:after="0"/>
        <w:jc w:val="center"/>
        <w:rPr>
          <w:b/>
        </w:rPr>
      </w:pPr>
      <w:r w:rsidRPr="00635B2A">
        <w:rPr>
          <w:b/>
          <w:color w:val="00000A"/>
        </w:rPr>
        <w:t>§ 1</w:t>
      </w:r>
      <w:r w:rsidR="00635B2A">
        <w:rPr>
          <w:b/>
          <w:color w:val="00000A"/>
        </w:rPr>
        <w:t>4</w:t>
      </w:r>
    </w:p>
    <w:p w:rsidR="00CB53AA" w:rsidRDefault="00CB53AA" w:rsidP="005C0979">
      <w:pPr>
        <w:pStyle w:val="NormalnyWeb"/>
        <w:spacing w:after="0" w:line="360" w:lineRule="auto"/>
        <w:jc w:val="both"/>
      </w:pPr>
      <w:r>
        <w:rPr>
          <w:b/>
          <w:bCs/>
          <w:color w:val="00000A"/>
        </w:rPr>
        <w:t>Rada Pedagogiczna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jest organem kolegialnym zespołu w tym przedszkola.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W skład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 wchodzą wszyscy nauczyciele pracujący w przedszkolu.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Przewodniczącym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 xml:space="preserve">edagogicznej jest </w:t>
      </w:r>
      <w:r w:rsidR="00C64AFF">
        <w:rPr>
          <w:color w:val="00000A"/>
        </w:rPr>
        <w:t>d</w:t>
      </w:r>
      <w:r>
        <w:rPr>
          <w:color w:val="00000A"/>
        </w:rPr>
        <w:t>yrektor przedszkola.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Przewodniczący prowadzi i przygotowuje zebrania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 oraz jest odpowiedzialny za zawiadomienie wszystkich jej członków o terminie i porządku zebrania zgodnie z regulaminem rady.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działa na podstawie uchwalonego przez siebie regulaminu.</w:t>
      </w:r>
    </w:p>
    <w:p w:rsidR="00CB53AA" w:rsidRDefault="00CB53AA" w:rsidP="007A7500">
      <w:pPr>
        <w:pStyle w:val="NormalnyWeb"/>
        <w:numPr>
          <w:ilvl w:val="0"/>
          <w:numId w:val="59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Do kompetencji stanowiących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 należy w szczególności:</w:t>
      </w:r>
    </w:p>
    <w:p w:rsidR="00CB53AA" w:rsidRDefault="00CB53AA" w:rsidP="007A7500">
      <w:pPr>
        <w:pStyle w:val="NormalnyWeb"/>
        <w:numPr>
          <w:ilvl w:val="0"/>
          <w:numId w:val="60"/>
        </w:numPr>
        <w:spacing w:beforeAutospacing="0" w:after="0" w:afterAutospacing="0" w:line="360" w:lineRule="auto"/>
        <w:jc w:val="both"/>
      </w:pPr>
      <w:r>
        <w:rPr>
          <w:color w:val="00000A"/>
        </w:rPr>
        <w:t>zatwierdzanie planów pracy  placówki</w:t>
      </w:r>
    </w:p>
    <w:p w:rsidR="00CB53AA" w:rsidRDefault="00CB53AA" w:rsidP="007A7500">
      <w:pPr>
        <w:pStyle w:val="NormalnyWeb"/>
        <w:numPr>
          <w:ilvl w:val="0"/>
          <w:numId w:val="6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podejmowanie uchwał w sprawie innowacji i eksperymentów pedagogicznych w szkole lub placówce, </w:t>
      </w:r>
    </w:p>
    <w:p w:rsidR="00CB53AA" w:rsidRDefault="00CB53AA" w:rsidP="007A7500">
      <w:pPr>
        <w:pStyle w:val="NormalnyWeb"/>
        <w:numPr>
          <w:ilvl w:val="0"/>
          <w:numId w:val="60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ustalanie organizacji doskonalenia zawodowego nauczycieli  placówki;</w:t>
      </w:r>
    </w:p>
    <w:p w:rsidR="00CB53AA" w:rsidRDefault="00CB53AA" w:rsidP="007A7500">
      <w:pPr>
        <w:pStyle w:val="NormalnyWeb"/>
        <w:numPr>
          <w:ilvl w:val="0"/>
          <w:numId w:val="6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ustalanie sposobu wykorzystania wyników nadzoru pedagogicznego, w tym sprawowanego  placówką przez </w:t>
      </w:r>
      <w:r w:rsidR="0026251E">
        <w:rPr>
          <w:color w:val="00000A"/>
        </w:rPr>
        <w:t>O</w:t>
      </w:r>
      <w:r>
        <w:rPr>
          <w:color w:val="00000A"/>
        </w:rPr>
        <w:t xml:space="preserve">rgan </w:t>
      </w:r>
      <w:r w:rsidR="0026251E">
        <w:rPr>
          <w:color w:val="00000A"/>
        </w:rPr>
        <w:t>S</w:t>
      </w:r>
      <w:r>
        <w:rPr>
          <w:color w:val="00000A"/>
        </w:rPr>
        <w:t xml:space="preserve">prawujący </w:t>
      </w:r>
      <w:r w:rsidR="0026251E">
        <w:rPr>
          <w:color w:val="00000A"/>
        </w:rPr>
        <w:t>N</w:t>
      </w:r>
      <w:r>
        <w:rPr>
          <w:color w:val="00000A"/>
        </w:rPr>
        <w:t xml:space="preserve">adzór </w:t>
      </w:r>
      <w:r w:rsidR="0026251E">
        <w:rPr>
          <w:color w:val="00000A"/>
        </w:rPr>
        <w:t>P</w:t>
      </w:r>
      <w:r>
        <w:rPr>
          <w:color w:val="00000A"/>
        </w:rPr>
        <w:t>edagogiczny, w celu doskonalenia pracy szkoły lub placówki.</w:t>
      </w:r>
    </w:p>
    <w:p w:rsidR="00CB53AA" w:rsidRDefault="00CB53AA" w:rsidP="007A7500">
      <w:pPr>
        <w:pStyle w:val="NormalnyWeb"/>
        <w:numPr>
          <w:ilvl w:val="0"/>
          <w:numId w:val="61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opiniuje w szczególności:</w:t>
      </w:r>
    </w:p>
    <w:p w:rsidR="00CB53AA" w:rsidRDefault="00CB53AA" w:rsidP="007A7500">
      <w:pPr>
        <w:pStyle w:val="NormalnyWeb"/>
        <w:numPr>
          <w:ilvl w:val="0"/>
          <w:numId w:val="62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organizację pracy  placówki, w tym tygodniowy rozkład zajęć , </w:t>
      </w:r>
    </w:p>
    <w:p w:rsidR="00CB53AA" w:rsidRDefault="00CB53AA" w:rsidP="007A7500">
      <w:pPr>
        <w:pStyle w:val="NormalnyWeb"/>
        <w:numPr>
          <w:ilvl w:val="0"/>
          <w:numId w:val="62"/>
        </w:numPr>
        <w:spacing w:beforeAutospacing="0" w:after="0" w:afterAutospacing="0" w:line="360" w:lineRule="auto"/>
        <w:jc w:val="both"/>
      </w:pPr>
      <w:r>
        <w:rPr>
          <w:color w:val="00000A"/>
        </w:rPr>
        <w:t>projekt planu finansowego szkoły lub placówki;</w:t>
      </w:r>
    </w:p>
    <w:p w:rsidR="00CB53AA" w:rsidRDefault="00CB53AA" w:rsidP="007A7500">
      <w:pPr>
        <w:pStyle w:val="NormalnyWeb"/>
        <w:numPr>
          <w:ilvl w:val="0"/>
          <w:numId w:val="62"/>
        </w:numPr>
        <w:spacing w:beforeAutospacing="0" w:after="0" w:afterAutospacing="0" w:line="360" w:lineRule="auto"/>
        <w:jc w:val="both"/>
      </w:pPr>
      <w:r>
        <w:rPr>
          <w:color w:val="00000A"/>
        </w:rPr>
        <w:t>wnioski dyrektora o przyznanie nauczycielom odznaczeń, nagród i innych wyróżnień;</w:t>
      </w:r>
    </w:p>
    <w:p w:rsidR="00CB53AA" w:rsidRDefault="00CB53AA" w:rsidP="007A7500">
      <w:pPr>
        <w:pStyle w:val="NormalnyWeb"/>
        <w:numPr>
          <w:ilvl w:val="0"/>
          <w:numId w:val="62"/>
        </w:numPr>
        <w:spacing w:beforeAutospacing="0" w:after="0" w:afterAutospacing="0" w:line="360" w:lineRule="auto"/>
        <w:jc w:val="both"/>
      </w:pPr>
      <w:r>
        <w:rPr>
          <w:color w:val="00000A"/>
        </w:rPr>
        <w:t>propozycje dyrektora szkoły lub placówki w sprawach przydziału nauczycielom stałych prac i zajęć w ramach wynagrodzenia zasadniczego oraz dodatkowo płatnych zajęć dydaktycznych, wychowawczych i opiekuńczych</w:t>
      </w:r>
    </w:p>
    <w:p w:rsidR="00CB53AA" w:rsidRDefault="00CB53AA" w:rsidP="007A7500">
      <w:pPr>
        <w:pStyle w:val="NormalnyWeb"/>
        <w:numPr>
          <w:ilvl w:val="0"/>
          <w:numId w:val="63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wnioskuje w sprawach:</w:t>
      </w:r>
    </w:p>
    <w:p w:rsidR="00CB53AA" w:rsidRDefault="00CB53AA" w:rsidP="007A7500">
      <w:pPr>
        <w:pStyle w:val="NormalnyWeb"/>
        <w:numPr>
          <w:ilvl w:val="0"/>
          <w:numId w:val="6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doskonalenia organizacji pracy dydaktycznej, wychowawczej i opiekuńczej;</w:t>
      </w:r>
    </w:p>
    <w:p w:rsidR="00CB53AA" w:rsidRDefault="00CB53AA" w:rsidP="007A7500">
      <w:pPr>
        <w:pStyle w:val="NormalnyWeb"/>
        <w:numPr>
          <w:ilvl w:val="0"/>
          <w:numId w:val="6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oceny pracy nauczyciela;</w:t>
      </w:r>
    </w:p>
    <w:p w:rsidR="00CB53AA" w:rsidRDefault="0026251E" w:rsidP="007A7500">
      <w:pPr>
        <w:pStyle w:val="NormalnyWeb"/>
        <w:numPr>
          <w:ilvl w:val="0"/>
          <w:numId w:val="64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>R</w:t>
      </w:r>
      <w:r w:rsidR="00CB53AA">
        <w:rPr>
          <w:color w:val="00000A"/>
        </w:rPr>
        <w:t xml:space="preserve">ada </w:t>
      </w:r>
      <w:r>
        <w:rPr>
          <w:color w:val="00000A"/>
        </w:rPr>
        <w:t>P</w:t>
      </w:r>
      <w:r w:rsidR="00CB53AA">
        <w:rPr>
          <w:color w:val="00000A"/>
        </w:rPr>
        <w:t xml:space="preserve">edagogiczna może wystąpić do </w:t>
      </w:r>
      <w:r>
        <w:rPr>
          <w:color w:val="00000A"/>
        </w:rPr>
        <w:t>O</w:t>
      </w:r>
      <w:r w:rsidR="00CB53AA">
        <w:rPr>
          <w:color w:val="00000A"/>
        </w:rPr>
        <w:t xml:space="preserve">rganu </w:t>
      </w:r>
      <w:r>
        <w:rPr>
          <w:color w:val="00000A"/>
        </w:rPr>
        <w:t>S</w:t>
      </w:r>
      <w:r w:rsidR="00CB53AA">
        <w:rPr>
          <w:color w:val="00000A"/>
        </w:rPr>
        <w:t xml:space="preserve">prawującego </w:t>
      </w:r>
      <w:r>
        <w:rPr>
          <w:color w:val="00000A"/>
        </w:rPr>
        <w:t>N</w:t>
      </w:r>
      <w:r w:rsidR="00CB53AA">
        <w:rPr>
          <w:color w:val="00000A"/>
        </w:rPr>
        <w:t>adzór pedagogiczny z wnioskiem o odwołanie ze stanowiska dyrektora placówki</w:t>
      </w:r>
      <w:r>
        <w:rPr>
          <w:color w:val="00000A"/>
        </w:rPr>
        <w:t>.U</w:t>
      </w:r>
      <w:r w:rsidR="00CB53AA">
        <w:rPr>
          <w:color w:val="00000A"/>
        </w:rPr>
        <w:t xml:space="preserve">chwały </w:t>
      </w:r>
      <w:r>
        <w:rPr>
          <w:color w:val="00000A"/>
        </w:rPr>
        <w:t>R</w:t>
      </w:r>
      <w:r w:rsidR="00CB53AA">
        <w:rPr>
          <w:color w:val="00000A"/>
        </w:rPr>
        <w:t xml:space="preserve">ady </w:t>
      </w:r>
      <w:r>
        <w:rPr>
          <w:color w:val="00000A"/>
        </w:rPr>
        <w:t>P</w:t>
      </w:r>
      <w:r w:rsidR="00CB53AA">
        <w:rPr>
          <w:color w:val="00000A"/>
        </w:rPr>
        <w:t xml:space="preserve">edagogicznej są podejmowane zwykłą większością głosów poprzez głosowanie tajne (w sprawach mogących naruszyć dobra osobiste) lub jawne (pozostałe sprawy), w obecności co najmniej połowy jej członków, 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  <w:rPr>
          <w:color w:val="00000A"/>
        </w:rPr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 xml:space="preserve">edagogiczna ustala sposób wykorzystania wyników nadzoru pedagogicznego, w tym sprawowanego nad placówką przez </w:t>
      </w:r>
      <w:r w:rsidR="0026251E">
        <w:rPr>
          <w:color w:val="00000A"/>
        </w:rPr>
        <w:t>O</w:t>
      </w:r>
      <w:r>
        <w:rPr>
          <w:color w:val="00000A"/>
        </w:rPr>
        <w:t xml:space="preserve">rgan </w:t>
      </w:r>
      <w:r w:rsidR="0026251E">
        <w:rPr>
          <w:color w:val="00000A"/>
        </w:rPr>
        <w:t>S</w:t>
      </w:r>
      <w:r>
        <w:rPr>
          <w:color w:val="00000A"/>
        </w:rPr>
        <w:t xml:space="preserve">prawujący </w:t>
      </w:r>
      <w:r w:rsidR="0026251E">
        <w:rPr>
          <w:color w:val="00000A"/>
        </w:rPr>
        <w:t>N</w:t>
      </w:r>
      <w:r>
        <w:rPr>
          <w:color w:val="00000A"/>
        </w:rPr>
        <w:t>adzór pedagogiczny w celu doskonalenia pracy przedszkola.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zbiera się na obowiązkowych zebraniach zgodnie z harmonogramem przed rozpoczęciem roku szkolnego, w każdym semestrze i po zakończeniu roku szkolnego.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Zebrania mogą być zwoływane na wniosek </w:t>
      </w:r>
      <w:r w:rsidR="0026251E">
        <w:rPr>
          <w:color w:val="00000A"/>
        </w:rPr>
        <w:t>O</w:t>
      </w:r>
      <w:r>
        <w:rPr>
          <w:color w:val="00000A"/>
        </w:rPr>
        <w:t xml:space="preserve">rganu </w:t>
      </w:r>
      <w:r w:rsidR="0026251E">
        <w:rPr>
          <w:color w:val="00000A"/>
        </w:rPr>
        <w:t>S</w:t>
      </w:r>
      <w:r>
        <w:rPr>
          <w:color w:val="00000A"/>
        </w:rPr>
        <w:t xml:space="preserve">prawującego </w:t>
      </w:r>
      <w:r w:rsidR="0026251E">
        <w:rPr>
          <w:color w:val="00000A"/>
        </w:rPr>
        <w:t>N</w:t>
      </w:r>
      <w:r>
        <w:rPr>
          <w:color w:val="00000A"/>
        </w:rPr>
        <w:t xml:space="preserve">adzór pedagogiczny, z inicjatywy przewodniczącego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 xml:space="preserve"> Rodziców</w:t>
      </w:r>
      <w:r>
        <w:rPr>
          <w:color w:val="00000A"/>
        </w:rPr>
        <w:t xml:space="preserve">, </w:t>
      </w:r>
      <w:r w:rsidR="0026251E">
        <w:rPr>
          <w:color w:val="00000A"/>
        </w:rPr>
        <w:t>O</w:t>
      </w:r>
      <w:r>
        <w:rPr>
          <w:color w:val="00000A"/>
        </w:rPr>
        <w:t xml:space="preserve">rganu </w:t>
      </w:r>
      <w:r w:rsidR="0026251E">
        <w:rPr>
          <w:color w:val="00000A"/>
        </w:rPr>
        <w:t>P</w:t>
      </w:r>
      <w:r>
        <w:rPr>
          <w:color w:val="00000A"/>
        </w:rPr>
        <w:t xml:space="preserve">rowadzącego albo co najmniej 1/3 członków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lastRenderedPageBreak/>
        <w:t xml:space="preserve">W zebraniach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 xml:space="preserve">edagogicznej mogą brać udział z głosem doradczym osoby zapraszane przez jej przewodniczącego za zgodą lub na wniosek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Uchwały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 podejmowane są zwykłą większością głosów, w obecności co najmniej po</w:t>
      </w:r>
      <w:r w:rsidR="0026251E">
        <w:rPr>
          <w:color w:val="00000A"/>
        </w:rPr>
        <w:t>ł</w:t>
      </w:r>
      <w:r>
        <w:rPr>
          <w:color w:val="00000A"/>
        </w:rPr>
        <w:t>owy liczby jej członków.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Zebrania </w:t>
      </w:r>
      <w:r w:rsidR="0026251E">
        <w:rPr>
          <w:color w:val="00000A"/>
        </w:rPr>
        <w:t>R</w:t>
      </w:r>
      <w:r>
        <w:rPr>
          <w:color w:val="00000A"/>
        </w:rPr>
        <w:t xml:space="preserve">ady </w:t>
      </w:r>
      <w:r w:rsidR="0026251E">
        <w:rPr>
          <w:color w:val="00000A"/>
        </w:rPr>
        <w:t>P</w:t>
      </w:r>
      <w:r>
        <w:rPr>
          <w:color w:val="00000A"/>
        </w:rPr>
        <w:t>edagogicznej są protokołowane.</w:t>
      </w:r>
    </w:p>
    <w:p w:rsidR="00CB53AA" w:rsidRDefault="00CB53AA" w:rsidP="007A7500">
      <w:pPr>
        <w:pStyle w:val="NormalnyWeb"/>
        <w:numPr>
          <w:ilvl w:val="0"/>
          <w:numId w:val="65"/>
        </w:numPr>
        <w:spacing w:beforeAutospacing="0" w:after="0" w:afterAutospacing="0" w:line="360" w:lineRule="auto"/>
        <w:ind w:right="-23"/>
        <w:jc w:val="both"/>
      </w:pPr>
      <w:r>
        <w:rPr>
          <w:color w:val="00000A"/>
        </w:rPr>
        <w:t xml:space="preserve">Rada </w:t>
      </w:r>
      <w:r w:rsidR="0026251E">
        <w:rPr>
          <w:color w:val="00000A"/>
        </w:rPr>
        <w:t>P</w:t>
      </w:r>
      <w:r>
        <w:rPr>
          <w:color w:val="00000A"/>
        </w:rPr>
        <w:t>edagogiczna powołuje spośród siebie zespól do rozstrzygania ewentualnych spraw spornych i uzgadniania stanowisk co do podjęcia decyzji.</w:t>
      </w:r>
    </w:p>
    <w:p w:rsidR="00CB53AA" w:rsidRDefault="00CB53AA" w:rsidP="005C0979">
      <w:pPr>
        <w:pStyle w:val="NormalnyWeb"/>
        <w:spacing w:beforeAutospacing="0" w:after="0"/>
        <w:ind w:right="-23"/>
        <w:jc w:val="both"/>
      </w:pPr>
    </w:p>
    <w:p w:rsidR="00635B2A" w:rsidRDefault="00635B2A" w:rsidP="00B3643C">
      <w:pPr>
        <w:pStyle w:val="NormalnyWeb"/>
        <w:spacing w:after="0" w:line="360" w:lineRule="auto"/>
        <w:jc w:val="center"/>
        <w:rPr>
          <w:b/>
          <w:color w:val="00000A"/>
        </w:rPr>
      </w:pPr>
    </w:p>
    <w:p w:rsidR="00635B2A" w:rsidRDefault="00635B2A" w:rsidP="00B3643C">
      <w:pPr>
        <w:pStyle w:val="NormalnyWeb"/>
        <w:spacing w:after="0" w:line="360" w:lineRule="auto"/>
        <w:jc w:val="center"/>
        <w:rPr>
          <w:b/>
          <w:color w:val="00000A"/>
        </w:rPr>
      </w:pPr>
    </w:p>
    <w:p w:rsidR="00CB53AA" w:rsidRPr="00B3643C" w:rsidRDefault="00CB53AA" w:rsidP="00B3643C">
      <w:pPr>
        <w:pStyle w:val="NormalnyWeb"/>
        <w:spacing w:after="0" w:line="360" w:lineRule="auto"/>
        <w:jc w:val="center"/>
        <w:rPr>
          <w:b/>
        </w:rPr>
      </w:pPr>
      <w:r w:rsidRPr="00B3643C">
        <w:rPr>
          <w:b/>
          <w:color w:val="00000A"/>
        </w:rPr>
        <w:t>§ 1</w:t>
      </w:r>
      <w:r w:rsidR="00635B2A">
        <w:rPr>
          <w:b/>
          <w:color w:val="00000A"/>
        </w:rPr>
        <w:t>5</w:t>
      </w:r>
    </w:p>
    <w:p w:rsidR="00CB53AA" w:rsidRDefault="00CB53AA" w:rsidP="005C0979">
      <w:pPr>
        <w:pStyle w:val="NormalnyWeb"/>
        <w:spacing w:after="0" w:line="360" w:lineRule="auto"/>
        <w:jc w:val="both"/>
      </w:pPr>
      <w:r>
        <w:rPr>
          <w:b/>
          <w:bCs/>
          <w:color w:val="00000A"/>
        </w:rPr>
        <w:t>Rada Rodziców</w:t>
      </w:r>
    </w:p>
    <w:p w:rsidR="00CB53AA" w:rsidRDefault="00CB53AA" w:rsidP="007A7500">
      <w:pPr>
        <w:pStyle w:val="NormalnyWeb"/>
        <w:numPr>
          <w:ilvl w:val="0"/>
          <w:numId w:val="6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Rada Rodziców jest organem społecznym zespołu w tym przedszkola i stanowi reprezentacje rodziców dzieci uczęszczających do przedszkola. </w:t>
      </w:r>
    </w:p>
    <w:p w:rsidR="00CB53AA" w:rsidRDefault="00CB53AA" w:rsidP="007A7500">
      <w:pPr>
        <w:pStyle w:val="NormalnyWeb"/>
        <w:numPr>
          <w:ilvl w:val="0"/>
          <w:numId w:val="6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Rada Rodziców działa w oparciu o uchwalony przez siebie regulamin, który nie może być sprzeczny ze </w:t>
      </w:r>
      <w:r w:rsidR="0026251E">
        <w:rPr>
          <w:color w:val="00000A"/>
        </w:rPr>
        <w:t>S</w:t>
      </w:r>
      <w:r>
        <w:rPr>
          <w:color w:val="00000A"/>
        </w:rPr>
        <w:t>tatutem przedszkola.</w:t>
      </w:r>
    </w:p>
    <w:p w:rsidR="00CB53AA" w:rsidRDefault="00CB53AA" w:rsidP="007A7500">
      <w:pPr>
        <w:pStyle w:val="NormalnyWeb"/>
        <w:numPr>
          <w:ilvl w:val="0"/>
          <w:numId w:val="66"/>
        </w:numPr>
        <w:spacing w:beforeAutospacing="0" w:after="0" w:afterAutospacing="0" w:line="360" w:lineRule="auto"/>
        <w:jc w:val="both"/>
      </w:pPr>
      <w:r>
        <w:rPr>
          <w:color w:val="00000A"/>
        </w:rPr>
        <w:t>Rada Rodziców uczestniczy w życiu przedszkola przyczyniając się do podnoszenia jakości pracy placówki i zaspakajania potrzeb dzieci.</w:t>
      </w:r>
    </w:p>
    <w:p w:rsidR="00CB53AA" w:rsidRDefault="00CB53AA" w:rsidP="007A7500">
      <w:pPr>
        <w:pStyle w:val="NormalnyWeb"/>
        <w:numPr>
          <w:ilvl w:val="0"/>
          <w:numId w:val="66"/>
        </w:numPr>
        <w:spacing w:beforeAutospacing="0" w:after="0" w:afterAutospacing="0" w:line="360" w:lineRule="auto"/>
        <w:jc w:val="both"/>
      </w:pPr>
      <w:r>
        <w:rPr>
          <w:color w:val="00000A"/>
        </w:rPr>
        <w:t>Wybory do Rady Rodziców:</w:t>
      </w:r>
    </w:p>
    <w:p w:rsidR="00CB53AA" w:rsidRDefault="00CB53AA" w:rsidP="007A7500">
      <w:pPr>
        <w:pStyle w:val="NormalnyWeb"/>
        <w:numPr>
          <w:ilvl w:val="0"/>
          <w:numId w:val="67"/>
        </w:numPr>
        <w:spacing w:beforeAutospacing="0" w:after="0" w:afterAutospacing="0" w:line="360" w:lineRule="auto"/>
        <w:jc w:val="both"/>
      </w:pPr>
      <w:r>
        <w:rPr>
          <w:color w:val="00000A"/>
        </w:rPr>
        <w:t>są przeprowadzane corocznie, we wrześniu, na pierwszym zebraniu rodziców każdego oddziału. Wybory odbywają się bez względu na frekwencję rodziców na zebraniu;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zgromadzeni na zebraniu rodzice danego oddziału wybierają ze swego grona „trójkę klasową” (3 osoby);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do udziału w wyborach do trójki klasowej są uprawnieni rodzice dzieci danego oddziału. Jedno dziecko może być reprezentowan</w:t>
      </w:r>
      <w:r w:rsidR="0026251E">
        <w:rPr>
          <w:color w:val="00000A"/>
        </w:rPr>
        <w:t>e</w:t>
      </w:r>
      <w:r>
        <w:rPr>
          <w:color w:val="00000A"/>
        </w:rPr>
        <w:t xml:space="preserve"> w wyborach tylko przez jednego rodzica;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wybory do trójek klasowych przeprowad</w:t>
      </w:r>
      <w:r w:rsidR="00F62CBA">
        <w:rPr>
          <w:color w:val="00000A"/>
        </w:rPr>
        <w:t>za komisja skrutacyjna wybrana</w:t>
      </w:r>
      <w:r>
        <w:rPr>
          <w:color w:val="00000A"/>
        </w:rPr>
        <w:t xml:space="preserve"> w głosowaniu jawnym spośród uczestników zebrania. Do komisji nie mogą wchodzić osoby kandydujące do trójki klasowej.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wybory odbywają się w głosowaniu tajnym, na zasadach ustalonych przez rodziców uczestniczących w zebraniu. Jeżeli trzecia i kolejne osoby uzyskają tę sama liczbę głosów, głosowanie na te osoby zostaje powtórzone.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trójka klasowa wybiera spośród siebie 1 osobę, która wchodzi w skład Rady Rodziców.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Jeżeli w ciągu roku szkolnego ze składu Rady Rodziców odejdzie przedstawiciel danego oddziału w przedszkolu, zarządza się wybory uzupełniające w tym oddziale.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Ogłoszenie wyników wyborów, podanie do publicznej wiadomości składu Rady Rodziców i zwołanie jej pierwszego posiedzenia należy do obowiązków Dyrektora Przedszkola. Pierwsze posiedzenie Rady Rodziców powinno odbyć się w terminie 21 dni od terminu wyborów.</w:t>
      </w:r>
    </w:p>
    <w:p w:rsidR="00CB53AA" w:rsidRDefault="00CB53AA" w:rsidP="007A7500">
      <w:pPr>
        <w:pStyle w:val="NormalnyWeb"/>
        <w:numPr>
          <w:ilvl w:val="0"/>
          <w:numId w:val="67"/>
        </w:numPr>
        <w:tabs>
          <w:tab w:val="num" w:pos="1260"/>
        </w:tabs>
        <w:spacing w:beforeAutospacing="0" w:after="0" w:afterAutospacing="0" w:line="360" w:lineRule="auto"/>
        <w:jc w:val="both"/>
      </w:pPr>
      <w:r>
        <w:rPr>
          <w:color w:val="00000A"/>
        </w:rPr>
        <w:t>Koordynatorem współdziałania poszczególnych organów jest dyrektor przedszkola, który zapewnia każdemu z organów możliwość swobodnego działania i podejmowania decyzji w ramach swoich kompetencji. Wymiana informacji między dyrektorem, a pozostałymi organami dokonuje się poprzez ustalenia ustne bądź informacje na tablicy ogłoszeń</w:t>
      </w:r>
      <w:r w:rsidR="00F62CBA">
        <w:rPr>
          <w:color w:val="00000A"/>
        </w:rPr>
        <w:t>.</w:t>
      </w:r>
    </w:p>
    <w:p w:rsidR="00CB53AA" w:rsidRDefault="00CB53AA" w:rsidP="007A7500">
      <w:pPr>
        <w:pStyle w:val="NormalnyWeb"/>
        <w:numPr>
          <w:ilvl w:val="0"/>
          <w:numId w:val="68"/>
        </w:numPr>
        <w:spacing w:beforeAutospacing="0" w:after="0" w:afterAutospacing="0" w:line="360" w:lineRule="auto"/>
        <w:jc w:val="both"/>
      </w:pPr>
      <w:r>
        <w:rPr>
          <w:color w:val="00000A"/>
        </w:rPr>
        <w:t>W zebraniach Rady Rodziców może uczestniczyć z głosem doradczym dyrektor przedszkola lub inne zaproszone osoby.</w:t>
      </w:r>
    </w:p>
    <w:p w:rsidR="00CB53AA" w:rsidRDefault="00CB53AA" w:rsidP="007A7500">
      <w:pPr>
        <w:pStyle w:val="NormalnyWeb"/>
        <w:numPr>
          <w:ilvl w:val="0"/>
          <w:numId w:val="68"/>
        </w:numPr>
        <w:spacing w:beforeAutospacing="0" w:after="0" w:afterAutospacing="0" w:line="360" w:lineRule="auto"/>
        <w:jc w:val="both"/>
      </w:pPr>
      <w:r>
        <w:rPr>
          <w:color w:val="00000A"/>
        </w:rPr>
        <w:t>Zadaniem Rady Rodziców jest:</w:t>
      </w:r>
    </w:p>
    <w:p w:rsidR="00CB53AA" w:rsidRDefault="00CB53AA" w:rsidP="007A7500">
      <w:pPr>
        <w:pStyle w:val="NormalnyWeb"/>
        <w:numPr>
          <w:ilvl w:val="0"/>
          <w:numId w:val="69"/>
        </w:numPr>
        <w:spacing w:beforeAutospacing="0" w:after="0" w:afterAutospacing="0" w:line="360" w:lineRule="auto"/>
        <w:jc w:val="both"/>
      </w:pPr>
      <w:r>
        <w:rPr>
          <w:color w:val="00000A"/>
        </w:rPr>
        <w:t>wspieranie statutowej działalności przedszkola,</w:t>
      </w:r>
    </w:p>
    <w:p w:rsidR="00CB53AA" w:rsidRDefault="00CB53AA" w:rsidP="007A7500">
      <w:pPr>
        <w:pStyle w:val="NormalnyWeb"/>
        <w:numPr>
          <w:ilvl w:val="0"/>
          <w:numId w:val="69"/>
        </w:numPr>
        <w:spacing w:beforeAutospacing="0" w:after="0" w:afterAutospacing="0" w:line="360" w:lineRule="auto"/>
        <w:jc w:val="both"/>
      </w:pPr>
      <w:r>
        <w:rPr>
          <w:color w:val="00000A"/>
        </w:rPr>
        <w:t>uczestnictwo w życiu przedszkola, które przyczynia się do podnoszenia jakościpracy i zaspakajania potrzeb dzieci.</w:t>
      </w:r>
    </w:p>
    <w:p w:rsidR="00CB53AA" w:rsidRDefault="00CB53AA" w:rsidP="007A7500">
      <w:pPr>
        <w:pStyle w:val="NormalnyWeb"/>
        <w:numPr>
          <w:ilvl w:val="0"/>
          <w:numId w:val="7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Do kompetencji rady rodziców, z zastrzeżeniem ust. 3 i 4, należy: </w:t>
      </w:r>
    </w:p>
    <w:p w:rsidR="00CB53AA" w:rsidRDefault="00CB53AA" w:rsidP="005C0979">
      <w:pPr>
        <w:pStyle w:val="NormalnyWeb"/>
        <w:spacing w:beforeAutospacing="0" w:after="0" w:line="360" w:lineRule="auto"/>
        <w:ind w:left="1260" w:hanging="540"/>
        <w:jc w:val="both"/>
      </w:pPr>
      <w:r>
        <w:rPr>
          <w:color w:val="00000A"/>
        </w:rPr>
        <w:t xml:space="preserve">1) uchwalanie w porozumieniu z radą pedagogiczną: </w:t>
      </w:r>
    </w:p>
    <w:p w:rsidR="00CB53AA" w:rsidRDefault="00CB53AA" w:rsidP="005C0979">
      <w:pPr>
        <w:pStyle w:val="NormalnyWeb"/>
        <w:spacing w:beforeAutospacing="0" w:after="0" w:line="360" w:lineRule="auto"/>
        <w:ind w:left="1260" w:hanging="180"/>
        <w:jc w:val="both"/>
      </w:pPr>
      <w:r>
        <w:rPr>
          <w:color w:val="00000A"/>
        </w:rPr>
        <w:lastRenderedPageBreak/>
        <w:t xml:space="preserve">a) programu wychowawczego  obejmującego wszystkie treści i działania o charakterze wychowawczym skierowane do </w:t>
      </w:r>
      <w:r w:rsidR="00EB3B63">
        <w:rPr>
          <w:color w:val="00000A"/>
        </w:rPr>
        <w:t>dzieci</w:t>
      </w:r>
      <w:r>
        <w:rPr>
          <w:color w:val="00000A"/>
        </w:rPr>
        <w:t xml:space="preserve"> realizowanego przez nauczycieli, </w:t>
      </w:r>
    </w:p>
    <w:p w:rsidR="00CB53AA" w:rsidRDefault="00CB53AA" w:rsidP="005C0979">
      <w:pPr>
        <w:pStyle w:val="NormalnyWeb"/>
        <w:spacing w:beforeAutospacing="0" w:after="0" w:line="360" w:lineRule="auto"/>
        <w:ind w:left="1260" w:hanging="180"/>
        <w:jc w:val="both"/>
      </w:pPr>
      <w:r>
        <w:rPr>
          <w:color w:val="00000A"/>
        </w:rPr>
        <w:t xml:space="preserve">b) programu profilaktyki dostosowanego do potrzeb rozwojowych </w:t>
      </w:r>
      <w:r w:rsidR="00EB3B63">
        <w:rPr>
          <w:color w:val="00000A"/>
        </w:rPr>
        <w:t xml:space="preserve">dzieci </w:t>
      </w:r>
      <w:r>
        <w:rPr>
          <w:color w:val="00000A"/>
        </w:rPr>
        <w:t xml:space="preserve">oraz potrzeb danego środowiska, obejmującego wszystkie treści i działania o charakterze profilaktycznym skierowane do uczniów, nauczycieli i rodziców; </w:t>
      </w:r>
    </w:p>
    <w:p w:rsidR="00CB53AA" w:rsidRDefault="00CB53AA" w:rsidP="005C0979">
      <w:pPr>
        <w:pStyle w:val="NormalnyWeb"/>
        <w:spacing w:beforeAutospacing="0" w:after="0" w:line="360" w:lineRule="auto"/>
        <w:ind w:left="1260" w:hanging="540"/>
        <w:jc w:val="both"/>
      </w:pPr>
      <w:r>
        <w:rPr>
          <w:color w:val="00000A"/>
        </w:rPr>
        <w:t>2) opiniuje:</w:t>
      </w:r>
    </w:p>
    <w:p w:rsidR="00CB53AA" w:rsidRDefault="00CB53AA" w:rsidP="007A7500">
      <w:pPr>
        <w:pStyle w:val="NormalnyWeb"/>
        <w:numPr>
          <w:ilvl w:val="0"/>
          <w:numId w:val="71"/>
        </w:numPr>
        <w:tabs>
          <w:tab w:val="clear" w:pos="720"/>
          <w:tab w:val="num" w:pos="126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program i harmonogram poprawy efektywności kształcenia lub wychowania placówki</w:t>
      </w:r>
      <w:r>
        <w:rPr>
          <w:i/>
          <w:iCs/>
          <w:color w:val="00000A"/>
        </w:rPr>
        <w:t xml:space="preserve">. </w:t>
      </w:r>
      <w:r>
        <w:rPr>
          <w:color w:val="00000A"/>
        </w:rPr>
        <w:t xml:space="preserve">Jeżeli  placówka albo </w:t>
      </w:r>
      <w:r w:rsidR="00EB3B63">
        <w:rPr>
          <w:color w:val="00000A"/>
        </w:rPr>
        <w:t>O</w:t>
      </w:r>
      <w:r>
        <w:rPr>
          <w:color w:val="00000A"/>
        </w:rPr>
        <w:t xml:space="preserve">rgan </w:t>
      </w:r>
      <w:r w:rsidR="00EB3B63">
        <w:rPr>
          <w:color w:val="00000A"/>
        </w:rPr>
        <w:t>P</w:t>
      </w:r>
      <w:r>
        <w:rPr>
          <w:color w:val="00000A"/>
        </w:rPr>
        <w:t xml:space="preserve">rowadzący prowadzi swoją działalność z naruszeniem przepisów ustawy, </w:t>
      </w:r>
      <w:r w:rsidR="00EB3B63">
        <w:rPr>
          <w:color w:val="00000A"/>
        </w:rPr>
        <w:t>O</w:t>
      </w:r>
      <w:r>
        <w:rPr>
          <w:color w:val="00000A"/>
        </w:rPr>
        <w:t xml:space="preserve">rgan </w:t>
      </w:r>
      <w:r w:rsidR="00EB3B63">
        <w:rPr>
          <w:color w:val="00000A"/>
        </w:rPr>
        <w:t>S</w:t>
      </w:r>
      <w:r>
        <w:rPr>
          <w:color w:val="00000A"/>
        </w:rPr>
        <w:t xml:space="preserve">prawujący </w:t>
      </w:r>
      <w:r w:rsidR="00EB3B63">
        <w:rPr>
          <w:color w:val="00000A"/>
        </w:rPr>
        <w:t>N</w:t>
      </w:r>
      <w:r>
        <w:rPr>
          <w:color w:val="00000A"/>
        </w:rPr>
        <w:t>adzór pedagogiczny może polecić, w drodze decyzji, usunięcie uchybień w wyznaczonym terminie.</w:t>
      </w:r>
    </w:p>
    <w:p w:rsidR="00CB53AA" w:rsidRDefault="00CB53AA" w:rsidP="007A7500">
      <w:pPr>
        <w:pStyle w:val="NormalnyWeb"/>
        <w:numPr>
          <w:ilvl w:val="0"/>
          <w:numId w:val="71"/>
        </w:numPr>
        <w:spacing w:beforeAutospacing="0" w:after="0" w:afterAutospacing="0" w:line="360" w:lineRule="auto"/>
        <w:ind w:left="1260" w:hanging="180"/>
        <w:jc w:val="both"/>
      </w:pPr>
      <w:r>
        <w:rPr>
          <w:color w:val="00000A"/>
        </w:rPr>
        <w:t xml:space="preserve">projekt planu finansowego składanego przez dyrektora </w:t>
      </w:r>
      <w:r w:rsidR="00EB3B63">
        <w:rPr>
          <w:color w:val="00000A"/>
        </w:rPr>
        <w:t>przedszkola</w:t>
      </w:r>
      <w:r>
        <w:rPr>
          <w:color w:val="00000A"/>
        </w:rPr>
        <w:t>.</w:t>
      </w:r>
    </w:p>
    <w:p w:rsidR="00CB53AA" w:rsidRDefault="00CB53AA" w:rsidP="007A7500">
      <w:pPr>
        <w:pStyle w:val="NormalnyWeb"/>
        <w:numPr>
          <w:ilvl w:val="0"/>
          <w:numId w:val="72"/>
        </w:numPr>
        <w:spacing w:beforeAutospacing="0" w:after="0" w:afterAutospacing="0" w:line="360" w:lineRule="auto"/>
        <w:jc w:val="both"/>
      </w:pPr>
      <w:r>
        <w:rPr>
          <w:color w:val="00000A"/>
        </w:rPr>
        <w:t>W celu wspierania działalności statutowej przedszkola, Rada Rodziców może gromadzić fundusze z dobrowolnych składek oraz innych źródeł. Zasady wydatkowania funduszy określa regulamin</w:t>
      </w:r>
    </w:p>
    <w:p w:rsidR="00635B2A" w:rsidRDefault="00635B2A" w:rsidP="00635B2A">
      <w:pPr>
        <w:pStyle w:val="NormalnyWeb"/>
        <w:spacing w:beforeAutospacing="0" w:after="0" w:line="360" w:lineRule="auto"/>
        <w:rPr>
          <w:color w:val="00000A"/>
        </w:rPr>
      </w:pPr>
    </w:p>
    <w:p w:rsidR="00CB53AA" w:rsidRPr="00635B2A" w:rsidRDefault="00CB53AA" w:rsidP="00635B2A">
      <w:pPr>
        <w:pStyle w:val="NormalnyWeb"/>
        <w:spacing w:beforeAutospacing="0" w:after="0" w:line="360" w:lineRule="auto"/>
        <w:jc w:val="center"/>
        <w:rPr>
          <w:b/>
        </w:rPr>
      </w:pPr>
      <w:r w:rsidRPr="00635B2A">
        <w:rPr>
          <w:b/>
          <w:color w:val="00000A"/>
        </w:rPr>
        <w:t>§ 1</w:t>
      </w:r>
      <w:r w:rsidR="00635B2A">
        <w:rPr>
          <w:b/>
          <w:color w:val="00000A"/>
        </w:rPr>
        <w:t>6</w:t>
      </w:r>
    </w:p>
    <w:p w:rsidR="00CB53AA" w:rsidRDefault="00162F9C" w:rsidP="00635B2A">
      <w:pPr>
        <w:pStyle w:val="NormalnyWeb"/>
        <w:spacing w:after="0" w:line="360" w:lineRule="auto"/>
        <w:jc w:val="center"/>
      </w:pPr>
      <w:r>
        <w:rPr>
          <w:b/>
          <w:bCs/>
          <w:color w:val="00000A"/>
        </w:rPr>
        <w:t>ZASADY WSPÓŁDZIAŁANIA MIĘDZY ORGANAMI PRZEDSZKOLA</w:t>
      </w:r>
    </w:p>
    <w:p w:rsidR="00CB53AA" w:rsidRDefault="00CB53AA" w:rsidP="007A7500">
      <w:pPr>
        <w:pStyle w:val="NormalnyWeb"/>
        <w:numPr>
          <w:ilvl w:val="0"/>
          <w:numId w:val="73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Wspólne spotkania Rady Rodziców, Rady Pedagogicznej i Dyrektora organizuje się w sprawach: </w:t>
      </w:r>
    </w:p>
    <w:p w:rsidR="00CB53AA" w:rsidRDefault="00CB53AA" w:rsidP="007A7500">
      <w:pPr>
        <w:pStyle w:val="NormalnyWeb"/>
        <w:numPr>
          <w:ilvl w:val="0"/>
          <w:numId w:val="74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uzgodnienia współpracy w realizacji zadań rocznego planu pracy, </w:t>
      </w:r>
    </w:p>
    <w:p w:rsidR="00CB53AA" w:rsidRDefault="00CB53AA" w:rsidP="007A7500">
      <w:pPr>
        <w:pStyle w:val="NormalnyWeb"/>
        <w:numPr>
          <w:ilvl w:val="0"/>
          <w:numId w:val="74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współpracy w organizacji imprez i wycieczek, </w:t>
      </w:r>
    </w:p>
    <w:p w:rsidR="00CB53AA" w:rsidRDefault="00CB53AA" w:rsidP="007A7500">
      <w:pPr>
        <w:pStyle w:val="NormalnyWeb"/>
        <w:numPr>
          <w:ilvl w:val="0"/>
          <w:numId w:val="74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uzgadniania stanowiska w sprawach zgłaszanych przez rodziców dzieci uczęszczających do przedszkola, a dotyczących różnych zagadnień z życia przedszkola, </w:t>
      </w:r>
    </w:p>
    <w:p w:rsidR="00CB53AA" w:rsidRDefault="00CB53AA" w:rsidP="007A7500">
      <w:pPr>
        <w:pStyle w:val="NormalnyWeb"/>
        <w:numPr>
          <w:ilvl w:val="0"/>
          <w:numId w:val="75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Sposób rozwiązywania sporów między organami: </w:t>
      </w:r>
    </w:p>
    <w:p w:rsidR="00CB53AA" w:rsidRDefault="00CB53AA" w:rsidP="007A7500">
      <w:pPr>
        <w:pStyle w:val="NormalnyWeb"/>
        <w:numPr>
          <w:ilvl w:val="0"/>
          <w:numId w:val="7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organy przedszkola działają w ramach obowiązującego prawa, </w:t>
      </w:r>
    </w:p>
    <w:p w:rsidR="00CB53AA" w:rsidRDefault="00CB53AA" w:rsidP="007A7500">
      <w:pPr>
        <w:pStyle w:val="NormalnyWeb"/>
        <w:numPr>
          <w:ilvl w:val="0"/>
          <w:numId w:val="76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 xml:space="preserve">podstawową zasadą jest ugodowe rozwiązywanie konfliktów, </w:t>
      </w:r>
    </w:p>
    <w:p w:rsidR="00CB53AA" w:rsidRDefault="00CB53AA" w:rsidP="007A7500">
      <w:pPr>
        <w:pStyle w:val="NormalnyWeb"/>
        <w:numPr>
          <w:ilvl w:val="0"/>
          <w:numId w:val="7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rozwiązanie ustala się na drodze negocjacji pomiędzy stronami, </w:t>
      </w:r>
    </w:p>
    <w:p w:rsidR="00CB53AA" w:rsidRDefault="00CB53AA" w:rsidP="007A7500">
      <w:pPr>
        <w:pStyle w:val="NormalnyWeb"/>
        <w:numPr>
          <w:ilvl w:val="0"/>
          <w:numId w:val="7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sprawy sporne ostatecznie rozstrzyga dyrektor przedszkola, </w:t>
      </w:r>
    </w:p>
    <w:p w:rsidR="00CB53AA" w:rsidRDefault="00CB53AA" w:rsidP="007A7500">
      <w:pPr>
        <w:pStyle w:val="NormalnyWeb"/>
        <w:numPr>
          <w:ilvl w:val="0"/>
          <w:numId w:val="7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 przypadku sporu między </w:t>
      </w:r>
      <w:r w:rsidR="00EB3B63">
        <w:rPr>
          <w:color w:val="00000A"/>
        </w:rPr>
        <w:t>D</w:t>
      </w:r>
      <w:r>
        <w:rPr>
          <w:color w:val="00000A"/>
        </w:rPr>
        <w:t xml:space="preserve">yrektorem placówki, a </w:t>
      </w:r>
      <w:r w:rsidR="00EB3B63">
        <w:rPr>
          <w:color w:val="00000A"/>
        </w:rPr>
        <w:t>R</w:t>
      </w:r>
      <w:r>
        <w:rPr>
          <w:color w:val="00000A"/>
        </w:rPr>
        <w:t xml:space="preserve">adą </w:t>
      </w:r>
      <w:r w:rsidR="00EB3B63">
        <w:rPr>
          <w:color w:val="00000A"/>
        </w:rPr>
        <w:t>R</w:t>
      </w:r>
      <w:r>
        <w:rPr>
          <w:color w:val="00000A"/>
        </w:rPr>
        <w:t>odziców w celu rozstrzygnięcia sporu powołuje się zespół złożony z dwóch nauczyciel</w:t>
      </w:r>
      <w:r w:rsidR="00F62CBA">
        <w:rPr>
          <w:color w:val="00000A"/>
        </w:rPr>
        <w:t xml:space="preserve">i - członków </w:t>
      </w:r>
      <w:r w:rsidR="00EB3B63">
        <w:rPr>
          <w:color w:val="00000A"/>
        </w:rPr>
        <w:t>R</w:t>
      </w:r>
      <w:r w:rsidR="00F62CBA">
        <w:rPr>
          <w:color w:val="00000A"/>
        </w:rPr>
        <w:t xml:space="preserve">ady </w:t>
      </w:r>
      <w:r w:rsidR="00EB3B63">
        <w:rPr>
          <w:color w:val="00000A"/>
        </w:rPr>
        <w:t>P</w:t>
      </w:r>
      <w:r w:rsidR="00F62CBA">
        <w:rPr>
          <w:color w:val="00000A"/>
        </w:rPr>
        <w:t>edagogicznej</w:t>
      </w:r>
      <w:r>
        <w:rPr>
          <w:color w:val="00000A"/>
        </w:rPr>
        <w:t xml:space="preserve"> oraz dwóch członków </w:t>
      </w:r>
      <w:r w:rsidR="00EB3B63">
        <w:rPr>
          <w:color w:val="00000A"/>
        </w:rPr>
        <w:t>R</w:t>
      </w:r>
      <w:r>
        <w:rPr>
          <w:color w:val="00000A"/>
        </w:rPr>
        <w:t xml:space="preserve">ady </w:t>
      </w:r>
      <w:r w:rsidR="00EB3B63">
        <w:rPr>
          <w:color w:val="00000A"/>
        </w:rPr>
        <w:t>R</w:t>
      </w:r>
      <w:r>
        <w:rPr>
          <w:color w:val="00000A"/>
        </w:rPr>
        <w:t xml:space="preserve">odziców. Zespół ten w równych częściach powołują </w:t>
      </w:r>
      <w:r w:rsidR="00EB3B63">
        <w:rPr>
          <w:color w:val="00000A"/>
        </w:rPr>
        <w:t>D</w:t>
      </w:r>
      <w:r>
        <w:rPr>
          <w:color w:val="00000A"/>
        </w:rPr>
        <w:t xml:space="preserve">yrektor i przewodniczący </w:t>
      </w:r>
      <w:r w:rsidR="00EB3B63">
        <w:rPr>
          <w:color w:val="00000A"/>
        </w:rPr>
        <w:t>R</w:t>
      </w:r>
      <w:r>
        <w:rPr>
          <w:color w:val="00000A"/>
        </w:rPr>
        <w:t xml:space="preserve">ady </w:t>
      </w:r>
      <w:r w:rsidR="00EB3B63">
        <w:rPr>
          <w:color w:val="00000A"/>
        </w:rPr>
        <w:t>R</w:t>
      </w:r>
      <w:r>
        <w:rPr>
          <w:color w:val="00000A"/>
        </w:rPr>
        <w:t>odziców. Podczas rozstrzygania sporu zespół ma obowiązek rozpatrzenia argumentów obydwu stron toczących spór. Orzeczenie zespołu w sprawie rozstrzygnięcia sporu winno być ogłoszone w ciągu 14 dni od powoł</w:t>
      </w:r>
      <w:r w:rsidR="00F62CBA">
        <w:rPr>
          <w:color w:val="00000A"/>
        </w:rPr>
        <w:t>ania zespołu. Każda</w:t>
      </w:r>
      <w:r>
        <w:rPr>
          <w:color w:val="00000A"/>
        </w:rPr>
        <w:t xml:space="preserve"> ze stron może wnieść w ciągu 7 dni odwołanie do </w:t>
      </w:r>
      <w:r w:rsidR="00EB3B63">
        <w:rPr>
          <w:color w:val="00000A"/>
        </w:rPr>
        <w:t>O</w:t>
      </w:r>
      <w:r>
        <w:rPr>
          <w:color w:val="00000A"/>
        </w:rPr>
        <w:t xml:space="preserve">rganu </w:t>
      </w:r>
      <w:r w:rsidR="00EB3B63">
        <w:rPr>
          <w:color w:val="00000A"/>
        </w:rPr>
        <w:t>P</w:t>
      </w:r>
      <w:r>
        <w:rPr>
          <w:color w:val="00000A"/>
        </w:rPr>
        <w:t>rowadzącego przedszkole. Decyzja organu jest ostateczna.</w:t>
      </w:r>
    </w:p>
    <w:p w:rsidR="00CB53AA" w:rsidRDefault="00CB53AA" w:rsidP="007A7500">
      <w:pPr>
        <w:pStyle w:val="NormalnyWeb"/>
        <w:numPr>
          <w:ilvl w:val="0"/>
          <w:numId w:val="77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Rozstrzyganiem sporu między dyrektorem, a nauczycielem zajmuje się wewnątrz placówki jednostka organizacyjna </w:t>
      </w:r>
      <w:r w:rsidR="00F62CBA">
        <w:rPr>
          <w:color w:val="00000A"/>
        </w:rPr>
        <w:t>związku zawodowego</w:t>
      </w:r>
      <w:r>
        <w:rPr>
          <w:color w:val="00000A"/>
        </w:rPr>
        <w:t xml:space="preserve">, którego członkiem jest nauczyciel. Jeżeli nauczyciel nie jest członkiem związku, spór rozstrzyga komisja wyłoniona ze składu </w:t>
      </w:r>
      <w:r w:rsidR="00EB3B63">
        <w:rPr>
          <w:color w:val="00000A"/>
        </w:rPr>
        <w:t>R</w:t>
      </w:r>
      <w:r>
        <w:rPr>
          <w:color w:val="00000A"/>
        </w:rPr>
        <w:t xml:space="preserve">ady </w:t>
      </w:r>
      <w:r w:rsidR="00EB3B63">
        <w:rPr>
          <w:color w:val="00000A"/>
        </w:rPr>
        <w:t>P</w:t>
      </w:r>
      <w:r>
        <w:rPr>
          <w:color w:val="00000A"/>
        </w:rPr>
        <w:t>edagogicznej na prośbę zainteresowanych stron, działająca tylko w sprawie stanowiącej przedmiot sporu. Rozstrzyganie sporu winno nastąpić w ci</w:t>
      </w:r>
      <w:r w:rsidR="00F62CBA">
        <w:rPr>
          <w:color w:val="00000A"/>
        </w:rPr>
        <w:t xml:space="preserve">ągu 7 dni. Od orzeczenia każda </w:t>
      </w:r>
      <w:r>
        <w:rPr>
          <w:color w:val="00000A"/>
        </w:rPr>
        <w:t xml:space="preserve">ze stron może wnieść odwołanie do </w:t>
      </w:r>
      <w:r w:rsidR="00EB3B63">
        <w:rPr>
          <w:color w:val="00000A"/>
        </w:rPr>
        <w:t>O</w:t>
      </w:r>
      <w:r>
        <w:rPr>
          <w:color w:val="00000A"/>
        </w:rPr>
        <w:t xml:space="preserve">rganu </w:t>
      </w:r>
      <w:r w:rsidR="00EB3B63">
        <w:rPr>
          <w:color w:val="00000A"/>
        </w:rPr>
        <w:t>P</w:t>
      </w:r>
      <w:r>
        <w:rPr>
          <w:color w:val="00000A"/>
        </w:rPr>
        <w:t>rowadzącego w ciągu 7 dni. Decyzja organu jest ostateczna</w:t>
      </w:r>
      <w:r w:rsidR="00F62CBA">
        <w:rPr>
          <w:color w:val="00000A"/>
        </w:rPr>
        <w:t>.</w:t>
      </w:r>
    </w:p>
    <w:p w:rsidR="00CB53AA" w:rsidRDefault="00CB53AA" w:rsidP="007A7500">
      <w:pPr>
        <w:pStyle w:val="NormalnyWeb"/>
        <w:numPr>
          <w:ilvl w:val="0"/>
          <w:numId w:val="77"/>
        </w:numPr>
        <w:spacing w:beforeAutospacing="0" w:after="0" w:afterAutospacing="0" w:line="360" w:lineRule="auto"/>
        <w:jc w:val="both"/>
      </w:pPr>
      <w:r>
        <w:rPr>
          <w:color w:val="00000A"/>
        </w:rPr>
        <w:t>Każda decyzja o rozstrzyganiu sporu winna b</w:t>
      </w:r>
      <w:r w:rsidR="00F62CBA">
        <w:rPr>
          <w:color w:val="00000A"/>
        </w:rPr>
        <w:t>yć zaprotokołowana i podpisana</w:t>
      </w:r>
      <w:r>
        <w:rPr>
          <w:color w:val="00000A"/>
        </w:rPr>
        <w:t xml:space="preserve"> przez członków zespołu orzekającego. Pro</w:t>
      </w:r>
      <w:r w:rsidR="00F62CBA">
        <w:rPr>
          <w:color w:val="00000A"/>
        </w:rPr>
        <w:t>tokół sporządza osoba wskazana</w:t>
      </w:r>
      <w:r>
        <w:rPr>
          <w:color w:val="00000A"/>
        </w:rPr>
        <w:t xml:space="preserve"> przez przewodniczącego zespołu.</w:t>
      </w:r>
    </w:p>
    <w:p w:rsidR="00CB53AA" w:rsidRDefault="00CB53AA" w:rsidP="007A7500">
      <w:pPr>
        <w:pStyle w:val="NormalnyWeb"/>
        <w:numPr>
          <w:ilvl w:val="0"/>
          <w:numId w:val="77"/>
        </w:numPr>
        <w:spacing w:beforeAutospacing="0" w:after="0" w:afterAutospacing="0" w:line="360" w:lineRule="auto"/>
        <w:jc w:val="both"/>
      </w:pPr>
      <w:r>
        <w:rPr>
          <w:color w:val="00000A"/>
        </w:rPr>
        <w:t>Skargi lub wniosek przyjmuje dyrektor placówki</w:t>
      </w:r>
      <w:r w:rsidR="00F62CBA">
        <w:rPr>
          <w:color w:val="00000A"/>
        </w:rPr>
        <w:t xml:space="preserve"> w godzinach pracy przedszkola</w:t>
      </w:r>
      <w:r>
        <w:rPr>
          <w:color w:val="00000A"/>
        </w:rPr>
        <w:t xml:space="preserve"> na dziennik podawczy.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Skargi i wnioski są rozpatrywane bez zbędnej zwłoki nie później jednak niż w ciągu miesiąca od dnia wniesienia (na dziennik) zgodnie z KAP.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Osoba składająca pisemnie skargę lub wniosek otrzymuje odpowiedź w formie pisemnej droga pocztową, elektroniczną lub bezpośrednio do rąk własnych za potwierdzeniem odbioru.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Na skargi ustne, odpowiedzi udziela się ustnie.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Skargi i wnioski dotyczące występowania nieprawidło</w:t>
      </w:r>
      <w:r w:rsidR="00F62CBA">
        <w:rPr>
          <w:color w:val="00000A"/>
        </w:rPr>
        <w:t>wości mogący mieć istotny wpływ</w:t>
      </w:r>
      <w:r>
        <w:rPr>
          <w:color w:val="00000A"/>
        </w:rPr>
        <w:t xml:space="preserve"> na powstanie zagrożeń dla dzieci i pracowników przedszkola są przyjmowane w każdym czasie w godzinach pracy przedszkola.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Skargę i odpowiedź załatwia dyrektor informują</w:t>
      </w:r>
      <w:r w:rsidR="00F62CBA">
        <w:rPr>
          <w:color w:val="00000A"/>
        </w:rPr>
        <w:t xml:space="preserve">c jednocześnie </w:t>
      </w:r>
      <w:r w:rsidR="00EB3B63">
        <w:rPr>
          <w:color w:val="00000A"/>
        </w:rPr>
        <w:t>O</w:t>
      </w:r>
      <w:r w:rsidR="00F62CBA">
        <w:rPr>
          <w:color w:val="00000A"/>
        </w:rPr>
        <w:t xml:space="preserve">rgan </w:t>
      </w:r>
      <w:r w:rsidR="00EB3B63">
        <w:rPr>
          <w:color w:val="00000A"/>
        </w:rPr>
        <w:t>P</w:t>
      </w:r>
      <w:r w:rsidR="00F62CBA">
        <w:rPr>
          <w:color w:val="00000A"/>
        </w:rPr>
        <w:t>rowadzący</w:t>
      </w:r>
      <w:r>
        <w:rPr>
          <w:color w:val="00000A"/>
        </w:rPr>
        <w:t xml:space="preserve"> o zaistniałej skardze. Dokumentację z prowadzonej sprawy umieszcza się w dokumentacji przedszkola.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Skarżący niezadowolony ze sposobu rozpatrzenia skargi może ponowić wyłącznie na piśmie skargę do 3-ech dni od otrzymania odpowiedzi. W przypadku nie wskazania w ponownej skardze nowych okoliczności, udzielający odpowiedzi może podtrzymać swoje stanowisko.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Ponowna skarga dotycząca tej samej sprawy wnoszona jest ta samą droga, co skarga pierwotna.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Skarga z odwołania jest ponownie rozpatrywana do 30 dni roboczych.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 przypadku ponownego niezadowolenia skarżącego, może on złożyć odwołanie do </w:t>
      </w:r>
      <w:r w:rsidR="00EB3B63">
        <w:rPr>
          <w:color w:val="00000A"/>
        </w:rPr>
        <w:t>O</w:t>
      </w:r>
      <w:r>
        <w:rPr>
          <w:color w:val="00000A"/>
        </w:rPr>
        <w:t xml:space="preserve">rganu </w:t>
      </w:r>
      <w:r w:rsidR="00EB3B63">
        <w:rPr>
          <w:color w:val="00000A"/>
        </w:rPr>
        <w:t>P</w:t>
      </w:r>
      <w:r>
        <w:rPr>
          <w:color w:val="00000A"/>
        </w:rPr>
        <w:t xml:space="preserve">rowadzącego lub prowadzącego </w:t>
      </w:r>
      <w:r w:rsidR="00EB3B63">
        <w:rPr>
          <w:color w:val="00000A"/>
        </w:rPr>
        <w:t>N</w:t>
      </w:r>
      <w:r>
        <w:rPr>
          <w:color w:val="00000A"/>
        </w:rPr>
        <w:t xml:space="preserve">adzór </w:t>
      </w:r>
      <w:r w:rsidR="00EB3B63">
        <w:rPr>
          <w:color w:val="00000A"/>
        </w:rPr>
        <w:t>P</w:t>
      </w:r>
      <w:r>
        <w:rPr>
          <w:color w:val="00000A"/>
        </w:rPr>
        <w:t>edagogiczny nad przedszkolem.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Skargi i wnioski mogą być wnoszone pisemnie lub za pomocą  poczty elektronicznej, a także ustnie.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Sposób załatwienia jest analogiczny do sposobu wnoszenia, chyba, że interesant wskazuje inaczej.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Nikt nie może być narażony na jakikolwiek uszczerbek lub zarzut z powodu złożenia skargi lub wniosku, jeżeli działał w granicach dozwolonych prawem.</w:t>
      </w:r>
    </w:p>
    <w:p w:rsidR="00CB53AA" w:rsidRDefault="00CB53AA" w:rsidP="007A7500">
      <w:pPr>
        <w:pStyle w:val="NormalnyWeb"/>
        <w:numPr>
          <w:ilvl w:val="0"/>
          <w:numId w:val="78"/>
        </w:numPr>
        <w:spacing w:beforeAutospacing="0" w:after="0" w:afterAutospacing="0" w:line="360" w:lineRule="auto"/>
        <w:jc w:val="both"/>
      </w:pPr>
      <w:r>
        <w:rPr>
          <w:color w:val="00000A"/>
        </w:rPr>
        <w:t>Rodzice i nauczyciele współdziałają ze sobą w sprawach wychowania i kształcenia dzieci uwzględniając prawo rodziców do:</w:t>
      </w:r>
    </w:p>
    <w:p w:rsidR="00CB53AA" w:rsidRDefault="00CB53AA" w:rsidP="007A7500">
      <w:pPr>
        <w:pStyle w:val="NormalnyWeb"/>
        <w:numPr>
          <w:ilvl w:val="1"/>
          <w:numId w:val="78"/>
        </w:numPr>
        <w:spacing w:beforeAutospacing="0" w:after="0" w:afterAutospacing="0" w:line="360" w:lineRule="auto"/>
        <w:jc w:val="both"/>
        <w:rPr>
          <w:color w:val="00000A"/>
        </w:rPr>
      </w:pPr>
      <w:r>
        <w:rPr>
          <w:color w:val="00000A"/>
        </w:rPr>
        <w:t xml:space="preserve">znajomości zadań wynikających z realizowanej podstawy programowej wychowania przedszkolnego, programu wychowania w przedszkolu, rocznego planu pracy przedszkola i planów wielotygodniowych w danym oddziale, </w:t>
      </w:r>
    </w:p>
    <w:p w:rsidR="00CB53AA" w:rsidRDefault="00CB53AA" w:rsidP="007A7500">
      <w:pPr>
        <w:pStyle w:val="NormalnyWeb"/>
        <w:numPr>
          <w:ilvl w:val="1"/>
          <w:numId w:val="78"/>
        </w:numPr>
        <w:spacing w:beforeAutospacing="0" w:after="0" w:afterAutospacing="0" w:line="360" w:lineRule="auto"/>
        <w:jc w:val="both"/>
        <w:rPr>
          <w:color w:val="00000A"/>
        </w:rPr>
      </w:pPr>
      <w:r>
        <w:rPr>
          <w:color w:val="00000A"/>
        </w:rPr>
        <w:t xml:space="preserve">uzyskiwania rzetelnych informacji na temat swojego dziecka, jego zachowania i rozwoju, osiąganych sukcesów i ewentualnych trudności, </w:t>
      </w:r>
    </w:p>
    <w:p w:rsidR="00CB53AA" w:rsidRDefault="00CB53AA" w:rsidP="007A7500">
      <w:pPr>
        <w:pStyle w:val="NormalnyWeb"/>
        <w:numPr>
          <w:ilvl w:val="1"/>
          <w:numId w:val="78"/>
        </w:numPr>
        <w:spacing w:beforeAutospacing="0" w:after="0" w:afterAutospacing="0" w:line="360" w:lineRule="auto"/>
        <w:jc w:val="both"/>
        <w:rPr>
          <w:color w:val="00000A"/>
        </w:rPr>
      </w:pPr>
      <w:r>
        <w:rPr>
          <w:color w:val="00000A"/>
        </w:rPr>
        <w:t>wyrażania i przekazywania organom przedszkola i organom sprawującym nadzór własnych opinii i wniosków na temat pracy przedszkola.</w:t>
      </w:r>
    </w:p>
    <w:p w:rsidR="00C3563F" w:rsidRDefault="00CB53AA" w:rsidP="007A7500">
      <w:pPr>
        <w:pStyle w:val="NormalnyWeb"/>
        <w:numPr>
          <w:ilvl w:val="0"/>
          <w:numId w:val="79"/>
        </w:numPr>
        <w:spacing w:beforeAutospacing="0" w:after="0" w:afterAutospacing="0" w:line="360" w:lineRule="auto"/>
        <w:jc w:val="both"/>
      </w:pPr>
      <w:r>
        <w:rPr>
          <w:bCs/>
          <w:color w:val="00000A"/>
        </w:rPr>
        <w:lastRenderedPageBreak/>
        <w:t>Rodzice dzieci 6</w:t>
      </w:r>
      <w:r w:rsidR="00F62CBA">
        <w:rPr>
          <w:bCs/>
          <w:color w:val="00000A"/>
        </w:rPr>
        <w:t>-</w:t>
      </w:r>
      <w:r>
        <w:rPr>
          <w:bCs/>
          <w:color w:val="00000A"/>
        </w:rPr>
        <w:t>letnich</w:t>
      </w:r>
      <w:r>
        <w:rPr>
          <w:color w:val="00000A"/>
        </w:rPr>
        <w:t>podlegających obowiązkowi rocznego przygotowania przedszkolnego obowiązani są dopełnić formalności związanych ze zgłoszeniem dziecka do przedszkola, a także zapewnić regularne uczęszczanie dziecka na zajęcia.</w:t>
      </w:r>
    </w:p>
    <w:p w:rsidR="00635B2A" w:rsidRDefault="00635B2A" w:rsidP="00635B2A">
      <w:pPr>
        <w:pStyle w:val="Akapitzlist"/>
        <w:spacing w:line="360" w:lineRule="auto"/>
        <w:jc w:val="center"/>
        <w:rPr>
          <w:b/>
        </w:rPr>
      </w:pPr>
    </w:p>
    <w:p w:rsidR="00635B2A" w:rsidRPr="00635B2A" w:rsidRDefault="00635B2A" w:rsidP="00635B2A">
      <w:pPr>
        <w:pStyle w:val="Akapitzlist"/>
        <w:spacing w:line="360" w:lineRule="auto"/>
        <w:jc w:val="center"/>
        <w:rPr>
          <w:b/>
        </w:rPr>
      </w:pPr>
      <w:r w:rsidRPr="00635B2A">
        <w:rPr>
          <w:b/>
        </w:rPr>
        <w:t xml:space="preserve">§ </w:t>
      </w:r>
      <w:r>
        <w:rPr>
          <w:b/>
        </w:rPr>
        <w:t>1</w:t>
      </w:r>
      <w:r w:rsidRPr="00635B2A">
        <w:rPr>
          <w:b/>
        </w:rPr>
        <w:t>7</w:t>
      </w:r>
    </w:p>
    <w:p w:rsidR="00CB53AA" w:rsidRPr="00F62CBA" w:rsidRDefault="00CB53AA" w:rsidP="00FB32FC">
      <w:pPr>
        <w:pStyle w:val="NormalnyWeb"/>
        <w:spacing w:beforeAutospacing="0" w:after="0" w:afterAutospacing="0" w:line="360" w:lineRule="auto"/>
        <w:ind w:left="720"/>
        <w:jc w:val="center"/>
        <w:rPr>
          <w:b/>
        </w:rPr>
      </w:pPr>
      <w:r w:rsidRPr="00C3563F">
        <w:rPr>
          <w:color w:val="00000A"/>
        </w:rPr>
        <w:br/>
      </w:r>
      <w:r w:rsidR="00162F9C" w:rsidRPr="00F62CBA">
        <w:rPr>
          <w:b/>
          <w:bCs/>
          <w:color w:val="00000A"/>
        </w:rPr>
        <w:t>WSPÓŁDZIAŁANIE Z RODZICAMI REALIZOWANE JEST W NASTĘPUJĄCYCH FORMACH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Zebrania rodziców organizowane zgodnie z bieżącymi potrzebami, nie rzadziej jednak niż 2 razy na rok zgodnie z kalendarzem szkolnym,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Zebrania na tematy wychowawcze lub poświęcone określonemu zagadnieniu </w:t>
      </w:r>
      <w:r w:rsidRPr="00F62CBA">
        <w:rPr>
          <w:color w:val="00000A"/>
        </w:rPr>
        <w:t xml:space="preserve">z udziałem zaproszonych specjalistów wg inicjatywy rodziców,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Dni otwarte i zajęcia otwarte dla rodziców,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Spotkania indywidualne z nauczycielami, dyrektorem w określonych terminach,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Wspólne imprezy dla dzieci i ich rodziców i rodziny,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Redagowanie tablicy informacyjnej dla </w:t>
      </w:r>
      <w:r w:rsidRPr="00EB3B63">
        <w:t xml:space="preserve">rodziców (ogólnej i oddziałowych), </w:t>
      </w:r>
      <w:r>
        <w:rPr>
          <w:color w:val="00000A"/>
        </w:rPr>
        <w:t xml:space="preserve">zawierającej określenie zadań realizowanych z dziećmi w poszczególnych grupach jak i sprawy dotyczące ogółu wychowanków i ich rodziców,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Wystawy prac dziecięcych,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Udostępnianie teczek kart pracy i prac plastycznych oraz dokumentacji z obserwacji indywidualnego rozwoju ich dziecka,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Zapewnienie możliwości codziennego, indywidualnego kontaktu z nauczycielem. </w:t>
      </w:r>
    </w:p>
    <w:p w:rsidR="00CB53AA" w:rsidRDefault="00CB53AA" w:rsidP="007A7500">
      <w:pPr>
        <w:pStyle w:val="NormalnyWeb"/>
        <w:numPr>
          <w:ilvl w:val="0"/>
          <w:numId w:val="80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Organizowanie imprez i wycieczek wspólnych dla wychowanków i ich rodziców </w:t>
      </w:r>
      <w:r w:rsidRPr="00F62CBA">
        <w:rPr>
          <w:color w:val="00000A"/>
        </w:rPr>
        <w:t xml:space="preserve">i rodzin. </w:t>
      </w:r>
    </w:p>
    <w:p w:rsidR="00CB53AA" w:rsidRDefault="00CB53AA" w:rsidP="005C0979">
      <w:pPr>
        <w:pStyle w:val="Domylnie1LTGliederung1"/>
        <w:spacing w:before="128" w:after="0" w:line="360" w:lineRule="auto"/>
        <w:ind w:left="360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8A3B48" w:rsidRPr="006B68A1" w:rsidRDefault="008A3B48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IV</w:t>
      </w:r>
    </w:p>
    <w:p w:rsidR="008A3B48" w:rsidRPr="006B68A1" w:rsidRDefault="008A3B48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ORGANIZACJA </w:t>
      </w:r>
      <w:r w:rsidR="00EB3B6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PRACY </w:t>
      </w: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PRZEDSZKOLA</w:t>
      </w:r>
    </w:p>
    <w:p w:rsidR="008A3B48" w:rsidRPr="00635B2A" w:rsidRDefault="004C0289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A42B2E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8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 Organizacja przedszkola dostosowana jest do: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1) liczby dzieci zgłoszonych na dany rok szkoln</w:t>
      </w:r>
      <w:r w:rsidR="00CB53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y.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wymagań podstawy programowej wychowania przedszkolnego i wybranych na jej podstawie programów wychowania przedszkolnego,</w:t>
      </w:r>
    </w:p>
    <w:p w:rsidR="008A3B48" w:rsidRPr="006B68A1" w:rsidRDefault="00F62CBA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3) 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zapotrzebowania na rodzaj zajęć dodatkowych prowadzonych przez przedszkole.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35B2A" w:rsidRDefault="004C0289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C3563F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9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 Podstawową jednostką organizacyjną przedszkola jest oddział obejmujący dzieci w zbliżonym wieku z uwzględnieniem ich potrzeb, zainteresowań, uzdolnień.</w:t>
      </w:r>
    </w:p>
    <w:p w:rsidR="008A3B48" w:rsidRPr="006B68A1" w:rsidRDefault="00463455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2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.Po zakończeniu rekrutacji tworzone są grupy przedszkolne ( możliwość utworzenia grup mieszanych)</w:t>
      </w:r>
    </w:p>
    <w:p w:rsidR="008A3B48" w:rsidRPr="006B68A1" w:rsidRDefault="00463455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 Liczba dzieci w oddziałach nie może przekraczać 2</w:t>
      </w:r>
      <w:r w:rsidR="00CB53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4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:rsidR="008A3B48" w:rsidRPr="006B68A1" w:rsidRDefault="00463455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4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 Do przedszkola mogą być przyjęte dzieci niepełnosprawne po przedłożeniu zaświadczenia o stanie zdrowia wydanego przez lekarza oraz orzeczenia poradni psychologiczno – pedagogicznej o potrzebie kształcenia specjalnego, określającego poziom ich rozwoju psychofizycznego.</w:t>
      </w:r>
    </w:p>
    <w:p w:rsidR="008A3B48" w:rsidRPr="006B68A1" w:rsidRDefault="00463455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5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 Wychowankowi objętemu kształceniem specjalnym dostosowuje się program wychowania przedszkolnego do indywidualnych potrzeb rozwojowych i edukacyjnych o</w:t>
      </w:r>
      <w:r w:rsidR="00F62C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raz możliwości psychofizycznych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 opracowuje się dla niego indywidualny pr</w:t>
      </w:r>
      <w:r w:rsidR="00F62C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ogram edukacyjno- terapeutyczny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który uwzględnia zalecenia zawarte w orzeczeniu </w:t>
      </w:r>
      <w:r w:rsidR="00CB53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o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potrzebie kształcenia specjalnego.</w:t>
      </w:r>
    </w:p>
    <w:p w:rsidR="008A3B48" w:rsidRPr="006B68A1" w:rsidRDefault="00463455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6</w:t>
      </w:r>
      <w:r w:rsidR="00A21B87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Zasady tworzenia oddziałów w przedszkolach organizujących zajęcia dla mniejszości narodowych lub grup etnicznych określają odrębne przepisy.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35B2A" w:rsidRDefault="004C0289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20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 Praca wychowawczo-dydaktyczna i opiekuńcza prowadzona jest w przedszkolu w oparciu o podstawę programową wychowania przedszkolnego oraz program wybran</w:t>
      </w:r>
      <w:r w:rsidR="00CB53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zestawu programów wychowania przedszkolnego . 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2. Godzina zajęć w przedszkolu trwa 60 minut. Podstawową formą pracy są zajęcia opiekuńcze i edukacyjne prowadzone w systemie grupowym, zespołowym i indywidualnym.</w:t>
      </w:r>
    </w:p>
    <w:p w:rsidR="008A3B48" w:rsidRPr="006B68A1" w:rsidRDefault="008A3B48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3.Sposób dokumentowania zajęć prowadzonych w przedszkolu określają odrębne przepisy.</w:t>
      </w:r>
    </w:p>
    <w:p w:rsidR="008A3B48" w:rsidRPr="006B68A1" w:rsidRDefault="008A3B48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4.Dla zapewnienia ciągłości pracy wychowawczej i jej efektywności pożądane jest aby:</w:t>
      </w:r>
    </w:p>
    <w:p w:rsidR="008A3B48" w:rsidRPr="00CB53AA" w:rsidRDefault="008A3B48" w:rsidP="005C0979">
      <w:pPr>
        <w:pStyle w:val="Akapitzlist"/>
        <w:numPr>
          <w:ilvl w:val="0"/>
          <w:numId w:val="4"/>
        </w:numPr>
        <w:tabs>
          <w:tab w:val="left" w:pos="1134"/>
        </w:tabs>
        <w:suppressAutoHyphens/>
        <w:spacing w:line="360" w:lineRule="auto"/>
        <w:jc w:val="both"/>
        <w:rPr>
          <w:color w:val="000000" w:themeColor="text1"/>
          <w:lang w:eastAsia="zh-CN"/>
        </w:rPr>
      </w:pPr>
      <w:r w:rsidRPr="006B68A1">
        <w:rPr>
          <w:color w:val="000000" w:themeColor="text1"/>
          <w:lang w:eastAsia="zh-CN"/>
        </w:rPr>
        <w:lastRenderedPageBreak/>
        <w:t>oddział powierzać opiece jednego, dwóch lub więcej nauczycieli zależnie od czasu pracy oddziału lub  przyjętych dodatkowo zadań.</w:t>
      </w:r>
    </w:p>
    <w:p w:rsidR="008A3B48" w:rsidRPr="006B68A1" w:rsidRDefault="008A3B48" w:rsidP="005C097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5.W trakcie nieobecności nauczyciela dyrektor organizuje zastępstwa .</w:t>
      </w:r>
    </w:p>
    <w:p w:rsidR="008A3B48" w:rsidRPr="006B68A1" w:rsidRDefault="008A3B48" w:rsidP="009F437B">
      <w:pPr>
        <w:tabs>
          <w:tab w:val="left" w:pos="1134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1)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ab/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pierwszeństwo w realizacji tych zastępstw ma drugi nauczyciel pracujący w oddziale,</w:t>
      </w:r>
    </w:p>
    <w:p w:rsidR="008A3B48" w:rsidRPr="006B68A1" w:rsidRDefault="008A3B48" w:rsidP="009F437B">
      <w:pPr>
        <w:tabs>
          <w:tab w:val="left" w:pos="1134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2)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ab/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w przypadkach uzasadnionych może je zlecić innemu nauczycielowi,</w:t>
      </w:r>
    </w:p>
    <w:p w:rsidR="008A3B48" w:rsidRPr="006B68A1" w:rsidRDefault="008A3B48" w:rsidP="009F437B">
      <w:pPr>
        <w:tabs>
          <w:tab w:val="left" w:pos="1134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3)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ab/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zastępstwa odnotowywane są w Zeszycie Zastępstw, co nau</w:t>
      </w:r>
      <w:r w:rsidR="00A21B87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czyciel zastępujący potwierdza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własnoręcznym podpisem</w:t>
      </w:r>
    </w:p>
    <w:p w:rsidR="008A3B48" w:rsidRPr="006B68A1" w:rsidRDefault="008A3B48" w:rsidP="009F437B">
      <w:pPr>
        <w:tabs>
          <w:tab w:val="left" w:pos="1134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4)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ab/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zastępstwo odnotowywane jest w dzienniku</w:t>
      </w:r>
    </w:p>
    <w:p w:rsidR="008A3B48" w:rsidRPr="006B68A1" w:rsidRDefault="008A3B48" w:rsidP="009F437B">
      <w:pPr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praca dydaktyczno – wychowawcza w tym okresie prowadzona jest w oparciu o obowiązujący w danej grupie plan pracy. Wyjątek stanowi pierwszy dzień nieplanowanego zastępstwa. W tym dniu dopuszcza się prowadzenie zajęć i zabaw niezgodnych z planem.</w:t>
      </w:r>
    </w:p>
    <w:p w:rsidR="008A3B48" w:rsidRPr="006B68A1" w:rsidRDefault="008A3B48" w:rsidP="005C09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6. Dyrektor może podjąć decyzję o prowadzeniu zajęć opiekuńczych lub dydaktyczno – wychowawczych w grupach łączonych.</w:t>
      </w:r>
    </w:p>
    <w:p w:rsidR="008A3B48" w:rsidRPr="00CB53AA" w:rsidRDefault="008A3B48" w:rsidP="009F437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Grupa łączona jest tworzona na okres roku szkolnego w godzinach </w:t>
      </w:r>
      <w:r w:rsidR="00CB53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.00 – 08.00 i 15.00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17.00 w celu zapewnienia opieki nad dzieckiem p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rzyprowadzanym wcześnie rano i późno odbieranym z przedszkola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8A3B48" w:rsidRPr="006B68A1" w:rsidRDefault="00CB53AA" w:rsidP="009F437B">
      <w:pPr>
        <w:spacing w:after="0" w:line="360" w:lineRule="auto"/>
        <w:ind w:left="426" w:firstLine="14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2 )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Ilość dzieci w grupie łączonej nie może przekroczyć 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="009F43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dzieci</w:t>
      </w:r>
      <w:r w:rsidR="008A3B48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8A3B48" w:rsidRPr="00A8459E" w:rsidRDefault="008A3B48" w:rsidP="005C097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7. D</w:t>
      </w:r>
      <w:r w:rsidR="009F437B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yrektor przedszkola organizuje </w:t>
      </w: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prowadzenie zajęć dodatkowy</w:t>
      </w:r>
      <w:r w:rsidR="009F437B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ch, opłacanych z budżetu organu prowadzącego, </w:t>
      </w: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które może: </w:t>
      </w:r>
    </w:p>
    <w:p w:rsidR="008A3B48" w:rsidRPr="006B68A1" w:rsidRDefault="009F437B" w:rsidP="005C0979">
      <w:pPr>
        <w:pStyle w:val="Akapitzlist"/>
        <w:numPr>
          <w:ilvl w:val="0"/>
          <w:numId w:val="3"/>
        </w:numPr>
        <w:tabs>
          <w:tab w:val="left" w:pos="1134"/>
        </w:tabs>
        <w:suppressAutoHyphens/>
        <w:spacing w:line="360" w:lineRule="auto"/>
        <w:jc w:val="both"/>
        <w:rPr>
          <w:color w:val="000000" w:themeColor="text1"/>
          <w:lang w:eastAsia="zh-CN"/>
        </w:rPr>
      </w:pPr>
      <w:r>
        <w:rPr>
          <w:color w:val="000000" w:themeColor="text1"/>
          <w:lang w:eastAsia="zh-CN"/>
        </w:rPr>
        <w:t>Powierzyć ich prowadzenie</w:t>
      </w:r>
      <w:r w:rsidR="008A3B48" w:rsidRPr="006B68A1">
        <w:rPr>
          <w:color w:val="000000" w:themeColor="text1"/>
          <w:lang w:eastAsia="zh-CN"/>
        </w:rPr>
        <w:t>, nauczycielom zatrudnionym w przedszkolu zgodnie z ich kompetencjami</w:t>
      </w:r>
    </w:p>
    <w:p w:rsidR="008A3B48" w:rsidRPr="006B68A1" w:rsidRDefault="008A3B48" w:rsidP="005C0979">
      <w:pPr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Zatrudnić n</w:t>
      </w:r>
      <w:r w:rsidR="00875F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owych nauczycieli posiadających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odpowiednie kompetencje do prowadzenia konkretnego typu zajęć</w:t>
      </w:r>
    </w:p>
    <w:p w:rsidR="008A3B48" w:rsidRPr="006B68A1" w:rsidRDefault="008A3B48" w:rsidP="005C0979">
      <w:pPr>
        <w:numPr>
          <w:ilvl w:val="0"/>
          <w:numId w:val="3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Podpisać umowę z firmą zewnętrzną na prowadzenie takich zajęć</w:t>
      </w:r>
    </w:p>
    <w:p w:rsidR="008A3B48" w:rsidRPr="00A8459E" w:rsidRDefault="009F437B" w:rsidP="005C0979">
      <w:pPr>
        <w:tabs>
          <w:tab w:val="left" w:pos="106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8.Czas trwania zajęć prowadzonych dodatkowo, powinien</w:t>
      </w:r>
      <w:r w:rsidR="008A3B48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być</w:t>
      </w: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dostosowany do potrzeb i możliwości rozwojowych dzieci i wynosi</w:t>
      </w:r>
      <w:r w:rsidR="008A3B48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</w:p>
    <w:p w:rsidR="008A3B48" w:rsidRPr="00A8459E" w:rsidRDefault="009F437B" w:rsidP="005C0979">
      <w:pPr>
        <w:numPr>
          <w:ilvl w:val="0"/>
          <w:numId w:val="2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 dziećmi w wieku 3 - 4 lat około15 </w:t>
      </w:r>
      <w:r w:rsidR="008A3B48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minut,</w:t>
      </w:r>
    </w:p>
    <w:p w:rsidR="008A3B48" w:rsidRPr="00A8459E" w:rsidRDefault="009F437B" w:rsidP="005C0979">
      <w:pPr>
        <w:numPr>
          <w:ilvl w:val="0"/>
          <w:numId w:val="2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z dziećmi w wieku 5 - 6 lat około 30</w:t>
      </w:r>
      <w:r w:rsidR="00875FF4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minut</w:t>
      </w:r>
      <w:r w:rsidR="008A3B48" w:rsidRPr="00A8459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A3B48" w:rsidRPr="006B68A1" w:rsidRDefault="008A3B48" w:rsidP="005C0979">
      <w:p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:rsidR="008A3B48" w:rsidRPr="00635B2A" w:rsidRDefault="004C0289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21</w:t>
      </w:r>
    </w:p>
    <w:p w:rsidR="008A3B48" w:rsidRPr="006B68A1" w:rsidRDefault="008A3B48" w:rsidP="005C0979">
      <w:p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:rsidR="008A3B48" w:rsidRPr="006B68A1" w:rsidRDefault="008A3B48" w:rsidP="005C09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1.Zakres i sposób wykonywania zadań opiekuńczych przedszkola: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opiekę nad dziećmi w trakcie całego ich pobytu w przedszkolu sprawują nauczyciele, w wyjątkowych sytuacjach krótkotrwałą opiekę nad dziećmi może sprawować inny pracownik przedszkola,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rozkład dnia w przedszkolu uwzględnia równomierne rozłożenie zajęć w ciągu całego dnia i ich różnorodność,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dzieci mają zapewniony codzienny odpoczynek w określonej formie zajęcia relaksacyjne i wyciszające,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przedszkole zapewnia codzienne organizowanie zajęć ruchowych w różnorodnych formach,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zapewnia się codzienny pobyt na świeżym powietrzu, o ile pozwalają na to warunki pogodowe,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sale zajęć posiadają właściwą powierzchnię, oświetlenie, wentylację i ogrzewanie,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stoliki, krzesełka i wyposażenie sal dostosowane są do wzrostu dzieci i rodzaju ich działalności, </w:t>
      </w:r>
    </w:p>
    <w:p w:rsidR="008A3B48" w:rsidRPr="006B68A1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dzieci na pobyt całodzienny korzystają z posiłków przygotowanych zgodnie z normami żywieniowymi i estetycznie podanych; korzystanie z posiłków przez dzieci na pobyt skrócony uzgadniane jest indywidualnie z rodzicami (opiekunami) dziecka .</w:t>
      </w:r>
    </w:p>
    <w:p w:rsidR="008A3B48" w:rsidRPr="00A8459E" w:rsidRDefault="008A3B48" w:rsidP="005C0979">
      <w:pPr>
        <w:numPr>
          <w:ilvl w:val="0"/>
          <w:numId w:val="7"/>
        </w:numPr>
        <w:tabs>
          <w:tab w:val="left" w:pos="113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A845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wobec wychowanków na terenie placówki nie są stosowane żadne zabiegi medyczne oraz nie podaje się żadnych leków .</w:t>
      </w:r>
      <w:r w:rsidR="00FB32FC" w:rsidRPr="00A845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Wyjątek stanowiądzieci chore przewlekle. Wtedy stosuje się ,,Procedury postępowania z dziećmi przewlekle chorymi”</w:t>
      </w:r>
      <w:r w:rsidRPr="00A845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W przypadku choroby zakaźnej dziecka, rodzice zobowiązani są do powiadomienia nauczycielki lub dyrektora placówki i po każdej chorobie zakaźnej, a także  innej długotrwałej, przedłożyć zaświadczenie o zdolności dziecka do uczęszczania do przedszkola .</w:t>
      </w:r>
    </w:p>
    <w:p w:rsidR="008A3B48" w:rsidRPr="00A8459E" w:rsidRDefault="008A3B48" w:rsidP="005C097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:rsidR="008A3B48" w:rsidRPr="00635B2A" w:rsidRDefault="00A82451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635B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 Organizację stałych, obowiązkowych i dodatkowych zajęć edukacyjnych określa ramowy rozkład dnia ustalony przez Dyrektora na wniosek Rady Pedagogicznej z uwzględnieniem zasad ochrony zdrowia i higieny dziecka .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2. Godziny realizacji podstawy programowej trwają od 8.00 do 13.00. 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3. Na podstawie ramowego rozkładu dnia nauczyciele, którym powierzono opiekę nad danym oddziałem, ustalają dla tego oddziału szczegółowy rozkład dnia, z uwzględnieniem potrzeb i zainteresowań dzieci.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lastRenderedPageBreak/>
        <w:t>4. Rozkład dnia w miarę potrzeby może być zmieniony w ciągu dnia.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</w:p>
    <w:p w:rsidR="008A3B48" w:rsidRPr="00635B2A" w:rsidRDefault="00A82451" w:rsidP="00FB32FC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23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1. Praca wychowawczo-dydaktyczna i opiekuńcza prowadzona jest w oparciu o podstawę programową oraz dopuszczone do użytku przez Dyrektora programy wychowania przedszkolnego.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2. W przedszkolu nauczyciele mogą wykorzystywać w swojej pracy wychowawczo-opiekuńczo-dydaktycznej programy własne. Wszystkie programy własne wynikają z potrzeb przedszkola i mają pozytywny wpływ na wizerunek absolwenta przedszkola. Są dopuszczone przez Dyrektora.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b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3. Na realizację podstawy programowej wychowania przedszkolnego przeznacza się 5 godzin w czasie codziennej pracy przedszkola.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4. Przedszkole na życzenie rodziców może organizować naukę religii. Zasady organizacji nauki religii regulują odrębne przepisy.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5. Godzina pracy nauczyciela z dziećmi w przedszkolu trwa 60 minut.</w:t>
      </w:r>
    </w:p>
    <w:p w:rsidR="008A3B48" w:rsidRPr="00A8459E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8459E">
        <w:rPr>
          <w:rFonts w:ascii="Times New Roman" w:eastAsia="TimesNewRoman" w:hAnsi="Times New Roman" w:cs="Times New Roman"/>
          <w:sz w:val="24"/>
          <w:szCs w:val="24"/>
        </w:rPr>
        <w:t>6. Zajęcia dodatkowe mogą odbywać się na sali zajęć poszczególnych grup lub poza terenem przedszkola, ponadto:</w:t>
      </w:r>
    </w:p>
    <w:p w:rsidR="008A3B48" w:rsidRPr="00A8459E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8459E">
        <w:rPr>
          <w:rFonts w:ascii="Times New Roman" w:eastAsia="TimesNewRoman" w:hAnsi="Times New Roman" w:cs="Times New Roman"/>
          <w:sz w:val="24"/>
          <w:szCs w:val="24"/>
        </w:rPr>
        <w:t>1) zajęcia finansowane są w całości przez organ prowadzący,</w:t>
      </w:r>
    </w:p>
    <w:p w:rsidR="008A3B48" w:rsidRPr="00A8459E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A8459E">
        <w:rPr>
          <w:rFonts w:ascii="Times New Roman" w:eastAsia="TimesNewRoman" w:hAnsi="Times New Roman" w:cs="Times New Roman"/>
          <w:sz w:val="24"/>
          <w:szCs w:val="24"/>
        </w:rPr>
        <w:t xml:space="preserve">3) czas trwania zajęć prowadzonych dodatkowo jest dostosowany do możliwości rozwojowych dzieci i wynosi około 15 min. dla dzieci </w:t>
      </w:r>
      <w:r w:rsidRPr="00A8459E">
        <w:rPr>
          <w:rFonts w:ascii="Times New Roman" w:eastAsia="Times New Roman" w:hAnsi="Times New Roman" w:cs="Times New Roman"/>
          <w:sz w:val="24"/>
          <w:szCs w:val="24"/>
          <w:lang w:eastAsia="pl-PL"/>
        </w:rPr>
        <w:t>3-4-</w:t>
      </w:r>
      <w:r w:rsidRPr="00A8459E">
        <w:rPr>
          <w:rFonts w:ascii="Times New Roman" w:eastAsia="TimesNewRoman" w:hAnsi="Times New Roman" w:cs="Times New Roman"/>
          <w:sz w:val="24"/>
          <w:szCs w:val="24"/>
        </w:rPr>
        <w:t>letnich, a około 30 min. dla dzieci 5-6 letnich .</w:t>
      </w:r>
    </w:p>
    <w:p w:rsidR="008A3B48" w:rsidRPr="00494F46" w:rsidRDefault="008A3B48" w:rsidP="00494F46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7. Przedszkole organizuje w zależności od potrzeb:</w:t>
      </w:r>
    </w:p>
    <w:p w:rsidR="008A3B48" w:rsidRPr="006B68A1" w:rsidRDefault="00494F46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1 </w:t>
      </w:r>
      <w:r w:rsidR="008A3B48"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) zajęcia rewalidacji indywidualnej,</w:t>
      </w:r>
    </w:p>
    <w:p w:rsidR="008A3B48" w:rsidRPr="006B68A1" w:rsidRDefault="00494F46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2</w:t>
      </w:r>
      <w:r w:rsidR="008A3B48"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) zajęcia specjalistyczne: korekcyjno-kompensacyjne, logopedyczne, porady i konsultacje, zajęcia rozwijające uzdolnienia.</w:t>
      </w:r>
    </w:p>
    <w:p w:rsidR="008A3B48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8. Organizacja oraz prowadzenie ww. zajęć odbywa się na zasadach określonych w odrębnych przepisach.</w:t>
      </w:r>
    </w:p>
    <w:p w:rsidR="00B42034" w:rsidRDefault="00B42034" w:rsidP="00B42034">
      <w:pPr>
        <w:pStyle w:val="NormalnyWeb"/>
        <w:spacing w:line="360" w:lineRule="auto"/>
        <w:jc w:val="both"/>
        <w:rPr>
          <w:color w:val="00000A"/>
        </w:rPr>
      </w:pPr>
      <w:r>
        <w:rPr>
          <w:color w:val="00000A"/>
        </w:rPr>
        <w:t>9. Zajęcia w przedszkolu zawiesza się, na czas oznaczony, w razie wystąpienia:</w:t>
      </w:r>
    </w:p>
    <w:p w:rsidR="00B42034" w:rsidRDefault="00B42034" w:rsidP="00B42034">
      <w:pPr>
        <w:pStyle w:val="NormalnyWeb"/>
        <w:spacing w:line="360" w:lineRule="auto"/>
        <w:ind w:left="426"/>
        <w:jc w:val="both"/>
        <w:rPr>
          <w:color w:val="00000A"/>
        </w:rPr>
      </w:pPr>
      <w:r>
        <w:rPr>
          <w:color w:val="00000A"/>
        </w:rPr>
        <w:lastRenderedPageBreak/>
        <w:t>1) zagrożenia bezpieczeństwa uczniów w związku z organizacją i przebiegiem imprez ogólnopolskich lub międzynarodowych;</w:t>
      </w:r>
    </w:p>
    <w:p w:rsidR="00B42034" w:rsidRDefault="00B42034" w:rsidP="00B42034">
      <w:pPr>
        <w:pStyle w:val="NormalnyWeb"/>
        <w:spacing w:line="360" w:lineRule="auto"/>
        <w:ind w:left="426"/>
        <w:jc w:val="both"/>
        <w:rPr>
          <w:color w:val="00000A"/>
        </w:rPr>
      </w:pPr>
      <w:r>
        <w:rPr>
          <w:color w:val="00000A"/>
        </w:rPr>
        <w:t>2) temperatury zewnętrznej lub w pomieszczeniach, w których są prowadzone zajęcia               z dziećmi, zagrażającej zdrowiu dzieci;</w:t>
      </w:r>
    </w:p>
    <w:p w:rsidR="00B42034" w:rsidRDefault="00B42034" w:rsidP="00B42034">
      <w:pPr>
        <w:pStyle w:val="NormalnyWeb"/>
        <w:spacing w:beforeAutospacing="0" w:after="0" w:line="360" w:lineRule="auto"/>
        <w:ind w:left="426"/>
        <w:jc w:val="both"/>
        <w:rPr>
          <w:color w:val="00000A"/>
        </w:rPr>
      </w:pPr>
      <w:r>
        <w:rPr>
          <w:color w:val="00000A"/>
        </w:rPr>
        <w:t>3) zagrożenia związanego z sytuacją epidemiologiczną;</w:t>
      </w:r>
    </w:p>
    <w:p w:rsidR="00B42034" w:rsidRDefault="00B42034" w:rsidP="00B42034">
      <w:pPr>
        <w:pStyle w:val="NormalnyWeb"/>
        <w:spacing w:beforeAutospacing="0" w:after="0" w:line="360" w:lineRule="auto"/>
        <w:ind w:left="426"/>
        <w:jc w:val="both"/>
      </w:pPr>
      <w:r>
        <w:t>4) nadzwyczajnego zdarzenia zagrażającego bezpieczeństwu lub zdrowiu uczniów innego, niż określone w punktach 1-3.</w:t>
      </w:r>
    </w:p>
    <w:p w:rsidR="00B42034" w:rsidRDefault="00B42034" w:rsidP="00B42034">
      <w:pPr>
        <w:pStyle w:val="NormalnyWeb"/>
        <w:spacing w:beforeAutospacing="0" w:after="0" w:line="360" w:lineRule="auto"/>
        <w:jc w:val="both"/>
      </w:pPr>
      <w:r>
        <w:t>10. W przypadku zawieszenia zajęć, na okres powyżej dwóch dni dyrektor przedszkola organizuje dla dzieci zajęcia z wykorzystaniem metod i technik kształcenia na odległość. Zajęcia te są organizowane nie później niż od trzeciego dnia zawieszenia zajęć.</w:t>
      </w:r>
    </w:p>
    <w:p w:rsidR="00B42034" w:rsidRDefault="00B42034" w:rsidP="00B42034">
      <w:pPr>
        <w:pStyle w:val="NormalnyWeb"/>
        <w:spacing w:line="360" w:lineRule="auto"/>
        <w:jc w:val="both"/>
      </w:pPr>
      <w:r>
        <w:t>11. Zajęcia z wykorzystaniem metod i technik kształcenia na odległość są realizowane alternatywnie:</w:t>
      </w:r>
    </w:p>
    <w:p w:rsidR="00B42034" w:rsidRDefault="00B42034" w:rsidP="00B42034">
      <w:pPr>
        <w:pStyle w:val="NormalnyWeb"/>
        <w:spacing w:line="360" w:lineRule="auto"/>
        <w:ind w:left="426"/>
        <w:jc w:val="both"/>
      </w:pPr>
      <w:r>
        <w:t>1) z wykorzystaniem narzędzia informatycznego;</w:t>
      </w:r>
    </w:p>
    <w:p w:rsidR="00B42034" w:rsidRDefault="00B42034" w:rsidP="00B42034">
      <w:pPr>
        <w:pStyle w:val="NormalnyWeb"/>
        <w:spacing w:line="360" w:lineRule="auto"/>
        <w:ind w:left="426"/>
        <w:jc w:val="both"/>
      </w:pPr>
      <w:r>
        <w:t>2) z wykorzystaniem środków komunikacji elektronicznej zapewniających wymianę informacji między nauczycielem, dzieckiem i rodzicem;</w:t>
      </w:r>
    </w:p>
    <w:p w:rsidR="00B42034" w:rsidRDefault="00B42034" w:rsidP="00B42034">
      <w:pPr>
        <w:pStyle w:val="NormalnyWeb"/>
        <w:spacing w:line="360" w:lineRule="auto"/>
        <w:ind w:left="426"/>
        <w:jc w:val="both"/>
      </w:pPr>
      <w:r>
        <w:t>3) przez podejmowanie przez dziecko aktywności określonych przez nauczyciela potwierdzających zapoznanie się ze wskazanym materiałem lub wykonaniem określonych działań;</w:t>
      </w:r>
    </w:p>
    <w:p w:rsidR="00B42034" w:rsidRDefault="00B42034" w:rsidP="00B42034">
      <w:pPr>
        <w:pStyle w:val="NormalnyWeb"/>
        <w:spacing w:beforeAutospacing="0" w:after="0" w:line="360" w:lineRule="auto"/>
        <w:ind w:left="426"/>
        <w:jc w:val="both"/>
      </w:pPr>
      <w:r>
        <w:t>4) w inny sposób, niż określonych w pkt 1- 3, umożliwiający kontynuowanie procesu opieki, kształcenia i wychowania.</w:t>
      </w:r>
    </w:p>
    <w:p w:rsidR="00B42034" w:rsidRDefault="00B42034" w:rsidP="00B42034">
      <w:pPr>
        <w:pStyle w:val="NormalnyWeb"/>
        <w:spacing w:beforeAutospacing="0" w:after="0" w:line="360" w:lineRule="auto"/>
        <w:ind w:left="426"/>
        <w:jc w:val="both"/>
      </w:pPr>
      <w:r>
        <w:t>12. O sposobie lub sposobach realizacji zajęć z wykorzystaniem metod i technik kształcenia na odległość dyrektor przedszkola informuje organ prowadzący i organ sprawujący nadzór pedagogiczny.</w:t>
      </w:r>
    </w:p>
    <w:p w:rsidR="00B42034" w:rsidRDefault="00B42034" w:rsidP="00B42034">
      <w:pPr>
        <w:pStyle w:val="NormalnyWeb"/>
        <w:spacing w:beforeAutospacing="0" w:after="0" w:line="360" w:lineRule="auto"/>
        <w:ind w:left="720" w:hanging="360"/>
        <w:jc w:val="both"/>
      </w:pPr>
      <w:r>
        <w:rPr>
          <w:color w:val="00000A"/>
        </w:rPr>
        <w:t xml:space="preserve">13. </w:t>
      </w:r>
      <w:r>
        <w:rPr>
          <w:shd w:val="clear" w:color="auto" w:fill="FFFFFF"/>
        </w:rPr>
        <w:t>Szczegółowa organizacja zajęć z wykorzystaniem metod i technik kształcenia na odległość  ( obowiązuje tylko i wyłącznie w razie zwieszenia na czas oznaczony zajęć w przedszkolu zgodnie z art. 125a Prawo Oświatowe):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nauczyciele naszego przedszkola realizują program w formie zdalnego nauczaniaz wykorzystaniem dostępnych narzędzi komu</w:t>
      </w:r>
      <w:r w:rsidR="00C64A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nikacyjno- informatycznych </w:t>
      </w: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 zachowaniem przepisów RODO;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nauczanie zdalne będzie prowadzone przez nauczycieli z placówki oświatowej za pomocą platformy Teams;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praca nauczycieli jest dokumentowana na podstawie przesyłanych materiałów;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nauczyciel raportuje dyrektorowi zdalne nauczanie według ustalonego wzoru;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nauczyciel ma obowiązek archiwizowania przesyłanych materiałów oraz prac uczniów. Dopuszcza się formę archiwizacji elektronicznej lub papierowej;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chcąc zapewnić bezpieczeństwo w sieci zgodnie z zaleceniami RODO nauczyciele zobowiązują się do wykorzystywania podanych przez rodziców/opiekunów i dzieci adresów e-mailowych wyłącznie do kontaktów związanych ze zdalną pracą;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rodzice/opiekunowie otrzymują wygenerowany login i jednorazowe hasło, które sami zmieniają przy pierwszym logowaniu do platformy Teams;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nauczyciele zobowiązani są do stałego kontaktu z rodzicami/opiekunami oraz dziećmi w celu systematycznego monitorowania zdalnego nauczania oraz przekazywania dzieciom materiałów za pomocą platformy Teams;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dziecko uczestniczy w zajęciach z rodzicem/opiekunem  i potwierdza swoją obecność prze podniesienie ,,łapki” bądź na czacie na platformie Teams;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nauczyciel pozostaje do dyspozycji dzieci i odpowiada na pytania rodziców/opiekunów poprzez platformę Teams, pocztę elektroniczną lub kontakt telefoniczny;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Dopuszcza się inne formy kontaktu, ale po wyrażeniu zgody przez dyrektora;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prace wykonane przez dziecko rodzic zachowuje do kontroli</w:t>
      </w:r>
      <w:r w:rsidRPr="0032138D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 przekazuje je wychowawcy grupy po przywróceniu normalnego funkcjonowania przedszkola;</w:t>
      </w:r>
    </w:p>
    <w:p w:rsidR="00B42034" w:rsidRPr="0032138D" w:rsidRDefault="00B42034" w:rsidP="007A7500">
      <w:pPr>
        <w:numPr>
          <w:ilvl w:val="0"/>
          <w:numId w:val="88"/>
        </w:numPr>
        <w:tabs>
          <w:tab w:val="clear" w:pos="360"/>
          <w:tab w:val="num" w:pos="1440"/>
        </w:tabs>
        <w:spacing w:before="100" w:beforeAutospacing="1"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213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dopuszcza się, wykorzystanie innych form nauczania zdalnego przez wychowawcę grupy po akceptacji dyrektora przedszkola i rodziców/opiekunów.</w:t>
      </w:r>
    </w:p>
    <w:p w:rsidR="00B42034" w:rsidRPr="0032138D" w:rsidRDefault="00B42034" w:rsidP="00B42034">
      <w:pPr>
        <w:spacing w:before="100" w:beforeAutospacing="1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8A3B48" w:rsidRPr="0032138D" w:rsidRDefault="00A82451" w:rsidP="0032138D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3213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24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1. Przedszkole jest placówką nieferyjną i funkcjonuje przez cały rok szkolny z wyjątkiem przerw ustalonych przez organ prowadzący na wniosek</w:t>
      </w:r>
      <w:r w:rsidR="00B019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Rady Rodziców i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dyrektora przedszkola.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1)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dzienny czas pracy przedszkola wynosi 1</w:t>
      </w:r>
      <w:r w:rsidR="00B019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godzin; przedszkole jest czynne w godzinach od </w:t>
      </w:r>
      <w:r w:rsidR="00B019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="00B8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.00 do 17.00 w tym 5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godzin dziennie, podczas których realizowana jest podstawa programowa wychowania przedszkolnego; </w:t>
      </w:r>
    </w:p>
    <w:p w:rsidR="008A3B48" w:rsidRPr="00826B0D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Zasady odpłatności za pobyt dzieci w przedszkolu określa </w:t>
      </w:r>
      <w:r w:rsidR="00B875BD"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Rady Miasta Częstochowy</w:t>
      </w: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Opłaty za wyżywienie dziecka w przedszkolu pobierane są wg. zasad zawartych w umowie cywilno – prawnej między </w:t>
      </w:r>
      <w:r w:rsidR="00B875BD"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przedszkolem a rodzicem</w:t>
      </w: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A3B48" w:rsidRPr="00826B0D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Przedszkole prowadzi bezpłatne nauczanie w zakresie podstawy programowej wychowania przedszkolnego dzieci mających prawo do wychowania przedszkolnego. Dziecko 6-letnie jest objęte bezpłatnym nauczaniem w ramach obowiązku rocznego przygotowania przedszkolnego.</w:t>
      </w:r>
    </w:p>
    <w:p w:rsidR="008A3B48" w:rsidRPr="00826B0D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B48" w:rsidRPr="006B68A1" w:rsidRDefault="00A82451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§ 1</w:t>
      </w:r>
      <w:r w:rsidR="00C356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1. Do realizacji zadań i celów statutowych przedszkole wykorzystuje: 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1) </w:t>
      </w:r>
      <w:r w:rsidR="00B019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sal</w:t>
      </w:r>
      <w:r w:rsidR="00B019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zajęć wraz z niezbędnym wyposażeniem,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pomieszczenia administracyjne i gospodarcze,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 zaplecze sanitarne,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plac zabaw,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2. Odpowiedzialnym za stan i wyposażenie w/w pomieszczeń jest w </w:t>
      </w:r>
      <w:r w:rsidR="00C64A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yrektor, który składa tę odpowiedzialność na poszczególnych nauczycieli, pracowników administracyjno-obsługowych, opiekunów tych pomieszczeń.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3. Szczegółowy zakres odpowiedzialności za mienie przedszkola określa </w:t>
      </w:r>
      <w:r w:rsidR="00330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yrektor przedszkola, przy czym ustalenia </w:t>
      </w:r>
      <w:r w:rsidR="00330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yrektora nie mogą naruszać obowiązujących w tym zakresie przepisów prawa.</w:t>
      </w:r>
    </w:p>
    <w:p w:rsidR="008A3B48" w:rsidRPr="00635B2A" w:rsidRDefault="00A82451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C3563F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5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B68A1" w:rsidRDefault="008A3B48" w:rsidP="005C09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1.Zasady sprawowania opieki w czasie zajęć poza terenem przedszkola: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w trakcie zajęć poza terenem przedszkola opiekę nad dziećmi sprawuje nauczyciel wraz z osobą pomagającą którą może być inny pracownik przedszkola lub rodzic. Na 1 osobę dorosłą może przypadać maksymalnie 15 dzieci z zastrzeżeniem, iż zawsze musi być nie mniej niż 2 opiekunów 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osobą uprawnioną do prowadzenia wycieczki dydaktycznej, krajoznawczej i rekreacyjnej (spaceru) jest nauczyciel,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każda wycieczka jest organizowana zgodnie z ogólnym regulaminem wycieczek i spacerów obowiązującym w przedszkolu.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z ww. regulaminem są zapoznani rodzice (opiekunowie); każdorazowo, bezpośrednio przed wycieczką, regulamin omawiany jest z dziećmi w niej uczestniczącymi,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rodzice muszą na piśmie wyrazić zgodę na uczestnictwo dziecka w wycieczce lub imprezie,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każda wycieczka musi być zgłoszona na druku "karta wycieczki",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w trakcie wyjść dzieci poza teren przedszkola nauczyciel zobowiązany jest do ścisłego przestrzegania przepisów o ruchu drogowym i zapoznawania z nimi dzieci przed wyjściem w teren.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każdy nauczyciel wychodząc z dziećmi poza teren przedszkola jest zobowiązany do każdorazowego odnotowania tego faktu w zeszycie wyjść z dziećmi,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przed każdym wyjściem do ogrodu przedszkolnego teren musi być sprawdzony przez nauczyciela lub innego pracownika przedszkola,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podczas pobytu w ogrodzie zabawy i zajęcia dzieci odbywają się na wyznaczonym terenie z bezpiecznym sprzętem, dostosowanym do potrzeb i możliwości dzieci,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jeśli miejsce, w któr</w:t>
      </w:r>
      <w:r w:rsidR="00B8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ym mają być prowadzone zajęcia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lub stan znajdujących się na nim urządzeń technicznych może stwarzać zagrożenia dla bezpieczeństwa dzieci, nauczyciel obowiązany jest nie dopuścić do zajęć lub przerwać je wyprowadzając dzieci z miejsca zagrożenia oraz powiadomić o tym niezwłocznie dyrektora przedszkola, </w:t>
      </w:r>
    </w:p>
    <w:p w:rsidR="008A3B48" w:rsidRPr="006B68A1" w:rsidRDefault="008A3B48" w:rsidP="005C0979">
      <w:pPr>
        <w:numPr>
          <w:ilvl w:val="0"/>
          <w:numId w:val="6"/>
        </w:numPr>
        <w:tabs>
          <w:tab w:val="left" w:pos="1134"/>
        </w:tabs>
        <w:suppressAutoHyphens/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teren zabaw wokół budynku przedszkola musi być ogrodzony. </w:t>
      </w:r>
    </w:p>
    <w:p w:rsidR="00A82451" w:rsidRPr="006B68A1" w:rsidRDefault="00A82451" w:rsidP="005C0979">
      <w:pPr>
        <w:tabs>
          <w:tab w:val="left" w:pos="1134"/>
        </w:tabs>
        <w:suppressAutoHyphens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:rsidR="008A3B48" w:rsidRPr="006B68A1" w:rsidRDefault="008A3B48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V</w:t>
      </w:r>
    </w:p>
    <w:p w:rsidR="008A3B48" w:rsidRPr="006B68A1" w:rsidRDefault="008A3B48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NAUCZYCIELE I INNI PRACOWNICY PRZEDSZKOLA</w:t>
      </w:r>
    </w:p>
    <w:p w:rsidR="00550C67" w:rsidRPr="00635B2A" w:rsidRDefault="00550C67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 xml:space="preserve">§ </w:t>
      </w:r>
      <w:r w:rsidR="00A42B2E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6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Pracownikami przedszkola są:</w:t>
      </w:r>
    </w:p>
    <w:p w:rsidR="007168FC" w:rsidRPr="006B68A1" w:rsidRDefault="007168FC" w:rsidP="007A7500">
      <w:pPr>
        <w:numPr>
          <w:ilvl w:val="0"/>
          <w:numId w:val="12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dyrektor,</w:t>
      </w:r>
    </w:p>
    <w:p w:rsidR="007168FC" w:rsidRPr="006B68A1" w:rsidRDefault="007168FC" w:rsidP="007A7500">
      <w:pPr>
        <w:numPr>
          <w:ilvl w:val="0"/>
          <w:numId w:val="12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nauczyciele,</w:t>
      </w:r>
    </w:p>
    <w:p w:rsidR="007168FC" w:rsidRPr="006B68A1" w:rsidRDefault="007168FC" w:rsidP="007A7500">
      <w:pPr>
        <w:numPr>
          <w:ilvl w:val="0"/>
          <w:numId w:val="12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pracownicy administracji,</w:t>
      </w:r>
    </w:p>
    <w:p w:rsidR="007168FC" w:rsidRPr="006B68A1" w:rsidRDefault="007168FC" w:rsidP="007A7500">
      <w:pPr>
        <w:numPr>
          <w:ilvl w:val="0"/>
          <w:numId w:val="12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pracownicy obsługi,</w:t>
      </w:r>
    </w:p>
    <w:p w:rsidR="007168FC" w:rsidRPr="006B68A1" w:rsidRDefault="007168FC" w:rsidP="007A7500">
      <w:pPr>
        <w:numPr>
          <w:ilvl w:val="0"/>
          <w:numId w:val="12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inni pracownicy zatrudnieni w niepełnym wymiarze lub okresowo;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Liczbę pracowników ustala </w:t>
      </w:r>
      <w:r w:rsidR="00B42034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O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rgan </w:t>
      </w:r>
      <w:r w:rsidR="00B42034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rowadzący przedszkole w zależności od ilości dzieci, potrzeb i wymogów organizacyjnych placówki;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Zasady zatrudniania, zwalniania i wynagradzania nauczycieli i innych pracowników, przedszkola określają odrębna przepisy;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Pracownicy przedszkola wykorzystują urlop wypoczynkowy w czasie planowej wakacyjnej przerwy w pracy przedszkola. </w:t>
      </w:r>
      <w:r w:rsidR="00B01954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Z uwagi na fakt iż przedszkole jest placówką nieferyjną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urlop może być udzielony</w:t>
      </w:r>
      <w:r w:rsidR="00B01954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również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w innym terminie;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Każdy pracownik zobowiązany jest do znajomości i stosowania przepisów BHP obowiązujących w placówkach oświatowych oraz zgodnie z tymi przepisami do poddawania się regularnie okresowym badaniom lekarskim i szkoleniom BHP;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Każdy z pracowników przedszkola zobowiązany jest świadczyć osobistą opiekę nad dziećmi;</w:t>
      </w:r>
    </w:p>
    <w:p w:rsidR="007168FC" w:rsidRPr="006B68A1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Wszyscy pracownicy placówki zobowiązani są do zachowania tajemnicy służbowej w zakresie dotyczącym spraw wychowanków i wybranych aspektów działalności placówki;</w:t>
      </w:r>
    </w:p>
    <w:p w:rsidR="007168FC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Wszyscy pracownicy winni dbać o dobre im</w:t>
      </w:r>
      <w:r w:rsidR="00665810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ię placówki, strzec jej mienia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i szanować dobro społeczne;</w:t>
      </w:r>
    </w:p>
    <w:p w:rsidR="007168FC" w:rsidRPr="00C3563F" w:rsidRDefault="007168FC" w:rsidP="007A7500">
      <w:pPr>
        <w:numPr>
          <w:ilvl w:val="0"/>
          <w:numId w:val="11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C3563F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Wszyscy nauczyciele zatrudnieni w przedszkolu są członkami </w:t>
      </w:r>
      <w:r w:rsidR="00B01954" w:rsidRPr="00C3563F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R</w:t>
      </w:r>
      <w:r w:rsidRPr="00C3563F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ady  </w:t>
      </w:r>
      <w:r w:rsidR="00C3563F" w:rsidRPr="00C3563F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</w:t>
      </w:r>
      <w:r w:rsidRPr="00C3563F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edagogicznej;</w:t>
      </w:r>
    </w:p>
    <w:p w:rsidR="00C3563F" w:rsidRDefault="00C3563F" w:rsidP="005C0979">
      <w:pPr>
        <w:suppressAutoHyphens/>
        <w:spacing w:after="0" w:line="360" w:lineRule="auto"/>
        <w:ind w:left="426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</w:p>
    <w:p w:rsidR="007168FC" w:rsidRPr="00C27611" w:rsidRDefault="007168FC" w:rsidP="005C0979">
      <w:pPr>
        <w:suppressAutoHyphens/>
        <w:spacing w:after="0" w:line="360" w:lineRule="auto"/>
        <w:ind w:left="502"/>
        <w:jc w:val="both"/>
        <w:textAlignment w:val="baseline"/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</w:pPr>
      <w:r w:rsidRPr="00C27611"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  <w:t>Nauczyciele</w:t>
      </w:r>
      <w:r w:rsidR="001A7F15"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  <w:t xml:space="preserve"> wychowawcy</w:t>
      </w:r>
      <w:r w:rsidRPr="00C27611"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  <w:t>:</w:t>
      </w:r>
    </w:p>
    <w:p w:rsidR="007168FC" w:rsidRPr="006B68A1" w:rsidRDefault="007168FC" w:rsidP="007A7500">
      <w:pPr>
        <w:numPr>
          <w:ilvl w:val="0"/>
          <w:numId w:val="13"/>
        </w:numPr>
        <w:suppressAutoHyphens/>
        <w:spacing w:after="0" w:line="360" w:lineRule="auto"/>
        <w:ind w:left="708" w:hanging="357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Zadaniem nauczyciela jest podejmowanie niezbędnych działań w celu tworzenia optymalnych warunków realizacji działalności dydaktycznej, wychowawczej i opiekuńczej oraz innej działalności statutowej, zapewnienia każdemu wychowankowi warunków niezbędnych do jego rozwoju, podnoszenia jakości pracy placówki oraz jej rozwój organizacyjny. Szczegółowy zakres zadań nauczycieli określa § </w:t>
      </w:r>
      <w:r w:rsidR="00325716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22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 niniejszego statutu,</w:t>
      </w:r>
    </w:p>
    <w:p w:rsidR="007168FC" w:rsidRPr="006B68A1" w:rsidRDefault="007168FC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lastRenderedPageBreak/>
        <w:t>Nauczyciel ma prawo korzystać w swojej pracy z pomocy merytorycznej i metodycznej ze strony dyrektora przedszkola, doradcy metodycznego oraz rady pedagogicznej, a także ze strony wyspecjalizowanych w tym zakresie placówek i instytucji oświatowych i naukowych,</w:t>
      </w:r>
    </w:p>
    <w:p w:rsidR="00726654" w:rsidRDefault="007168FC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Nauczyciel jest odpowiedzialny za jakość swojej pracy dydaktyczno-wychowawczej i opiekuńczej. Jest zobowiązany do jej analizowania, diagnozowania i samooceny;</w:t>
      </w:r>
    </w:p>
    <w:p w:rsidR="00726654" w:rsidRDefault="00726654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7266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Nauczyciel w swoich działaniach wychowawczo-dydaktycznych i opiekuńczych ma za zadanie kierowanie się dobrem dzieci, troską o ich zdrowie i bezpieczeństwo, a także szanowanie godności osobistej wychowanka;</w:t>
      </w:r>
    </w:p>
    <w:p w:rsidR="00726654" w:rsidRDefault="00726654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7266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Nauczyciel wspiera rozwój i aktywność poznawczą dziecka nastawioną na poznawanie samego siebie, otaczającej rzeczywistości społeczno-kulturalnej i przyrodniczej, wzbogaconej o zasób jego własnych doświadczeń;</w:t>
      </w:r>
    </w:p>
    <w:p w:rsidR="00726654" w:rsidRDefault="00726654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7266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Nauczyciel prowadzący pracę wychowawczo-dydaktyczną i opiekuńczą jest odpowiedzialny za jej jakość i wyniki;</w:t>
      </w:r>
    </w:p>
    <w:p w:rsidR="00726654" w:rsidRPr="00726654" w:rsidRDefault="00726654" w:rsidP="007A7500">
      <w:pPr>
        <w:numPr>
          <w:ilvl w:val="0"/>
          <w:numId w:val="13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7266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Nauczyciel kieruje działalnością dziecka poprzez:</w:t>
      </w:r>
    </w:p>
    <w:p w:rsidR="00726654" w:rsidRPr="006B68A1" w:rsidRDefault="00726654" w:rsidP="007A7500">
      <w:pPr>
        <w:numPr>
          <w:ilvl w:val="0"/>
          <w:numId w:val="16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organizowanie środowiska wychowawczego,</w:t>
      </w:r>
    </w:p>
    <w:p w:rsidR="00726654" w:rsidRPr="006B68A1" w:rsidRDefault="00726654" w:rsidP="007A7500">
      <w:pPr>
        <w:numPr>
          <w:ilvl w:val="0"/>
          <w:numId w:val="16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tworzenie różnorodnych sytuacji edukacyjnych dostarczających wszechstronnie bogatych treści, stosowanie różnorodnych form i metod pracy z dzieckiem,</w:t>
      </w:r>
    </w:p>
    <w:p w:rsidR="00726654" w:rsidRPr="006B68A1" w:rsidRDefault="00726654" w:rsidP="007A7500">
      <w:pPr>
        <w:numPr>
          <w:ilvl w:val="0"/>
          <w:numId w:val="16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podejmowane działania wychowawczo-dydaktyczne opierają się na:</w:t>
      </w:r>
    </w:p>
    <w:p w:rsidR="00726654" w:rsidRPr="006B68A1" w:rsidRDefault="00726654" w:rsidP="007A7500">
      <w:pPr>
        <w:numPr>
          <w:ilvl w:val="0"/>
          <w:numId w:val="17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stawianiu diagnozy pedagogicznej opartej na obserwacji zachowań dziecka,</w:t>
      </w:r>
    </w:p>
    <w:p w:rsidR="00726654" w:rsidRPr="006B68A1" w:rsidRDefault="00726654" w:rsidP="007A7500">
      <w:pPr>
        <w:numPr>
          <w:ilvl w:val="0"/>
          <w:numId w:val="17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przekładaniu zadań programowych na sytuacje wychowawczo-edukacyjne dla poszczególnych dzieci z uwzględnieniem ich indywidualnych i rzeczywistych potrzeb i możliwości,</w:t>
      </w:r>
    </w:p>
    <w:p w:rsidR="00726654" w:rsidRDefault="00726654" w:rsidP="007A7500">
      <w:pPr>
        <w:numPr>
          <w:ilvl w:val="0"/>
          <w:numId w:val="17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mierzeniu jakości swojej pracy opartym na obserwacji procesu dydaktyczno -wychowawczego i porównaniu osiągniętych wyników ze stanem wyjściowym oraz z założonymi celami;</w:t>
      </w:r>
    </w:p>
    <w:p w:rsidR="00726654" w:rsidRPr="00726654" w:rsidRDefault="00726654" w:rsidP="007A7500">
      <w:pPr>
        <w:pStyle w:val="Akapitzlist"/>
        <w:numPr>
          <w:ilvl w:val="0"/>
          <w:numId w:val="13"/>
        </w:numPr>
        <w:spacing w:line="360" w:lineRule="auto"/>
        <w:jc w:val="both"/>
        <w:rPr>
          <w:rFonts w:eastAsia="Calibri"/>
          <w:color w:val="000000" w:themeColor="text1"/>
        </w:rPr>
      </w:pPr>
      <w:r w:rsidRPr="00726654">
        <w:rPr>
          <w:rFonts w:eastAsia="Calibri"/>
          <w:color w:val="000000" w:themeColor="text1"/>
        </w:rPr>
        <w:t>Do zadań nauczyciela należy w szczególności: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planowanie i prowadzenie pracy wychowawczo-dydaktycznej oraz odpowiedzialność za jej jakość i efekty,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realizacja podstawy programowej wychowania przedszkolnego,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znajomość podstawy programowej kształcenia ogólnego dla szkół podstawowych w zakresie pierwszego etapu edukacyjnego, a zwłaszcza klasy pierwszej szkoły podstawowej,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dbałość o życie, zdrowie i bezpieczeństwo dzieci w przedszkolu ze szczególnym uwzględnieniem wycieczek, spacerów i pobytu dzieci na powietrzu,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tworzenie warunków wspomagający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ch rozwój dzieci, ich zdolności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 zainteresowań oraz pozwalających na wyrównywanie niedoborów i zaniedbań rozwojowych, poprzez wzbogacanie warsztatu pracy swojego oraz dzieci,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indywidualizację oddziaływań w stosunku do poszczególnych wychowanków,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wprowadzanie zmian do swojej pracy, poszukiwanie nowych pomysłów wzmacniających aktywność dziecka i jego zainteresowania,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czynny udział w zajęciach rytmiczno – cho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reograficznych, współdziałanie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 prowadzącym i wspomaganie dzieci wymagających pomocy,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współdziałanie nauczycielek pracujących w jednej grupie,</w:t>
      </w:r>
    </w:p>
    <w:p w:rsidR="00726654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opieka doświadczonych nauczycieli nad młodszymi poprzez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prowadzenie zajęć koleżeńskich 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wspólne rozwiązywanie problemów dydaktycznych występujących w placówce,</w:t>
      </w:r>
    </w:p>
    <w:p w:rsidR="00726654" w:rsidRPr="00726654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</w:t>
      </w:r>
      <w:r w:rsidRPr="0072665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stawiczne samokształcenie i doskonalenie zawodowe poprzez:</w:t>
      </w:r>
    </w:p>
    <w:p w:rsidR="00726654" w:rsidRPr="006B68A1" w:rsidRDefault="00726654" w:rsidP="007A7500">
      <w:pPr>
        <w:numPr>
          <w:ilvl w:val="0"/>
          <w:numId w:val="19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udział w konferencjach metodycznych i zespołach samokształceniowych oraz problemowych,</w:t>
      </w:r>
    </w:p>
    <w:p w:rsidR="00726654" w:rsidRPr="006B68A1" w:rsidRDefault="00726654" w:rsidP="007A7500">
      <w:pPr>
        <w:numPr>
          <w:ilvl w:val="0"/>
          <w:numId w:val="19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udział w spotkaniach z różnymi specjalistami w formie seminariów, wykładów lub zajęć o charakterze warsztatowym,</w:t>
      </w:r>
    </w:p>
    <w:p w:rsidR="00726654" w:rsidRPr="006B68A1" w:rsidRDefault="00726654" w:rsidP="007A7500">
      <w:pPr>
        <w:numPr>
          <w:ilvl w:val="0"/>
          <w:numId w:val="19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czytanie na bieżąco literatury fachowej wiążącej się z problematyką rozw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oju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 edukacji dzieci w wieku przedszkolnym,</w:t>
      </w:r>
    </w:p>
    <w:p w:rsidR="00726654" w:rsidRPr="006B68A1" w:rsidRDefault="00726654" w:rsidP="007A7500">
      <w:pPr>
        <w:numPr>
          <w:ilvl w:val="0"/>
          <w:numId w:val="19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prowadzenie na bieżąco dokumentacji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pedagogicznej oddziału zgodnie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 odrębnymi przepisami:</w:t>
      </w:r>
    </w:p>
    <w:p w:rsidR="00726654" w:rsidRPr="006B68A1" w:rsidRDefault="00726654" w:rsidP="00726654">
      <w:p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dziennika zajęć,</w:t>
      </w:r>
    </w:p>
    <w:p w:rsidR="00726654" w:rsidRPr="006B68A1" w:rsidRDefault="00726654" w:rsidP="00726654">
      <w:p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arkuszy obserwacji pedagogicznej,</w:t>
      </w:r>
    </w:p>
    <w:p w:rsidR="00726654" w:rsidRPr="006B68A1" w:rsidRDefault="00726654" w:rsidP="00726654">
      <w:p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opracowanie planów pracy z dziećmi,</w:t>
      </w:r>
    </w:p>
    <w:p w:rsidR="00726654" w:rsidRPr="006B68A1" w:rsidRDefault="00726654" w:rsidP="00726654">
      <w:p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dokumentacji własnego rozwoju zawodowego,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prowadzenie obserwacji pedagogicznych mających na celu poznanie indywidualnego procesu rozwojow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ego poszczególnych wychowanków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 zabezpieczenie ich potrzeb rozwojowy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ch (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tym gromadzenie danych dla potrzeb ewentualnej wczesnej interwencji specjalistycznej) oraz dokumentowanie tych obserwacji,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prowadzenie analizy gotowości dzi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ecka do podjęcia nauki w szkole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 początkiem roku poprzedzającego rozpoczęcie przez dziecko nauki w klasie I szkoły podstawowej,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prz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ygotowanie do dnia 30 kwietnia </w:t>
      </w: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informacji o gotowości dziecka do podjęcia nauki w szkole dla dzieci rozpoczynających naukę w szkole,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odpowiedzialność za stan powierzonego mienia przedszkolnego, sal zajęć, pomocy dydaktycznych itp.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współpraca ze specjalistami świadczącymi kwalifikowaną pomoc psychologiczno - pedagogiczną, zdrowotną i inną oraz z osobami prowadzącymi zajęcia dodatkowe;</w:t>
      </w:r>
    </w:p>
    <w:p w:rsidR="00726654" w:rsidRPr="006B68A1" w:rsidRDefault="00726654" w:rsidP="007A7500">
      <w:pPr>
        <w:numPr>
          <w:ilvl w:val="0"/>
          <w:numId w:val="18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współdziałanie z rodzicami (opiekunami prawnymi) dziecka w sprawach wychowania i nauczania dzieci, z uwzględnieniem prawa rodziców (opiekunów) do znajomości zadań wynikających w szczególności z programu wychowania przedszkolnego realizowanego w danym oddziale i prawa do uzyskiwania informacji dotyczących dziecka, jego zachowania i rozwoju, w celu:</w:t>
      </w:r>
    </w:p>
    <w:p w:rsidR="00726654" w:rsidRPr="006B68A1" w:rsidRDefault="00726654" w:rsidP="007A7500">
      <w:pPr>
        <w:numPr>
          <w:ilvl w:val="0"/>
          <w:numId w:val="20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poznania i ustalenia potrzeb rozwojowych dziecka,</w:t>
      </w:r>
    </w:p>
    <w:p w:rsidR="00726654" w:rsidRPr="006B68A1" w:rsidRDefault="00726654" w:rsidP="007A7500">
      <w:pPr>
        <w:numPr>
          <w:ilvl w:val="0"/>
          <w:numId w:val="20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bieżącego informowania o rozwoju, postępach, problemach i osiągnięciach dziecka,</w:t>
      </w:r>
    </w:p>
    <w:p w:rsidR="00726654" w:rsidRPr="006B68A1" w:rsidRDefault="00726654" w:rsidP="007A7500">
      <w:pPr>
        <w:numPr>
          <w:ilvl w:val="0"/>
          <w:numId w:val="20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ustalenia odpowiednich, właściwych i jednolitych form współpracy w działaniach wychowawczych wobec dziecka,</w:t>
      </w:r>
    </w:p>
    <w:p w:rsidR="00726654" w:rsidRPr="006B68A1" w:rsidRDefault="00726654" w:rsidP="007A7500">
      <w:pPr>
        <w:numPr>
          <w:ilvl w:val="0"/>
          <w:numId w:val="20"/>
        </w:num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włączenia rodziców (opiekunów) w działalność przedszkola;</w:t>
      </w:r>
    </w:p>
    <w:p w:rsidR="00726654" w:rsidRPr="006B68A1" w:rsidRDefault="00726654" w:rsidP="00726654">
      <w:pPr>
        <w:spacing w:line="360" w:lineRule="auto"/>
        <w:ind w:left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168FC" w:rsidRPr="00B42034" w:rsidRDefault="007168FC" w:rsidP="005C0979">
      <w:pPr>
        <w:suppressAutoHyphens/>
        <w:spacing w:after="0" w:line="360" w:lineRule="auto"/>
        <w:ind w:left="426"/>
        <w:jc w:val="both"/>
        <w:textAlignment w:val="baseline"/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W przedszkolu </w:t>
      </w:r>
      <w:r w:rsidR="001A7F15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są zatrudnieni specjaliści</w:t>
      </w:r>
    </w:p>
    <w:p w:rsidR="001A7F15" w:rsidRPr="001A7F15" w:rsidRDefault="001A7F15" w:rsidP="007A7500">
      <w:pPr>
        <w:pStyle w:val="NormalnyWeb"/>
        <w:numPr>
          <w:ilvl w:val="0"/>
          <w:numId w:val="89"/>
        </w:numPr>
        <w:spacing w:beforeAutospacing="0" w:after="0" w:afterAutospacing="0" w:line="360" w:lineRule="auto"/>
        <w:jc w:val="both"/>
        <w:rPr>
          <w:b/>
        </w:rPr>
      </w:pPr>
      <w:r>
        <w:rPr>
          <w:b/>
          <w:color w:val="00000A"/>
        </w:rPr>
        <w:t xml:space="preserve">Specjaliści: </w:t>
      </w:r>
    </w:p>
    <w:p w:rsidR="001A7F15" w:rsidRDefault="001A7F15" w:rsidP="001A7F15">
      <w:pPr>
        <w:pStyle w:val="NormalnyWeb"/>
        <w:spacing w:beforeAutospacing="0" w:after="0" w:afterAutospacing="0" w:line="360" w:lineRule="auto"/>
        <w:ind w:left="720"/>
        <w:jc w:val="both"/>
        <w:rPr>
          <w:b/>
        </w:rPr>
      </w:pPr>
      <w:r>
        <w:rPr>
          <w:b/>
        </w:rPr>
        <w:t>LOGOPEDA</w:t>
      </w:r>
    </w:p>
    <w:p w:rsidR="001A7F15" w:rsidRPr="006B68A1" w:rsidRDefault="001A7F15" w:rsidP="007A7500">
      <w:pPr>
        <w:numPr>
          <w:ilvl w:val="0"/>
          <w:numId w:val="14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Do zadań i obowiązków </w:t>
      </w:r>
      <w:r w:rsidRPr="00B42034">
        <w:rPr>
          <w:rFonts w:ascii="Times New Roman" w:eastAsia="Lucida Sans Unicode" w:hAnsi="Times New Roman" w:cs="Times New Roman"/>
          <w:b/>
          <w:color w:val="000000" w:themeColor="text1"/>
          <w:sz w:val="24"/>
          <w:szCs w:val="24"/>
          <w:lang w:eastAsia="ar-SA" w:bidi="hi-IN"/>
        </w:rPr>
        <w:t xml:space="preserve">logopedy 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należy: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diagnozowanie logopedyczne, w tym </w:t>
      </w:r>
      <w:r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prowadzenie badań przesiewowych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w celu ustalenia stanu mowy oraz poziomu rozwoju językowego dzieci,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prowadzenie zajęć logopedycznych dla dzieci (terapia grupowa i/lub indywidualna),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prowadzenie porad i konsultacji dla rodziców i nauczycieli w zakresie stymulacji rozwoju mowy i eliminowania jej zaburzeń,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podejmowanie działań profilaktycznych zapobiegających powstawaniu zaburzeń komunikacji językowej we współpracy z rodzicami dzieci,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wspieranie nauczycieli w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rozpoznawaniu indywidualnych potrzeb rozwojowych i edukacyjnych oraz możliwości psychofizycznych dzieci w celu określenia mocnych stron, predyspozycji, zainteresowań i uzdolnień dzieci oraz przyczyn niepowodzeń edukacyjnych lub trudności w funkcjonowaniu dzie</w:t>
      </w:r>
      <w:r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ci</w:t>
      </w: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 xml:space="preserve"> w tym barier i ograniczeń utrudniających funkcjonowanie dziecka i jego uczestnictwo w życiu placówki,</w:t>
      </w:r>
    </w:p>
    <w:p w:rsidR="001A7F15" w:rsidRPr="006B68A1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lastRenderedPageBreak/>
        <w:t>wspieranie nauczycieli w udzielaniu pomocy psychologiczno-pedagogicznej,</w:t>
      </w:r>
    </w:p>
    <w:p w:rsidR="001A7F15" w:rsidRPr="001A7F15" w:rsidRDefault="001A7F15" w:rsidP="007A7500">
      <w:pPr>
        <w:numPr>
          <w:ilvl w:val="0"/>
          <w:numId w:val="15"/>
        </w:num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 w:rsidRPr="006B68A1"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  <w:t>prowadzenie dokumentacji.</w:t>
      </w:r>
    </w:p>
    <w:p w:rsidR="001A7F15" w:rsidRDefault="001A7F15" w:rsidP="001A7F15">
      <w:pPr>
        <w:suppressAutoHyphens/>
        <w:spacing w:after="0" w:line="360" w:lineRule="auto"/>
        <w:ind w:left="708"/>
        <w:jc w:val="both"/>
        <w:textAlignment w:val="baseline"/>
        <w:rPr>
          <w:b/>
          <w:sz w:val="24"/>
          <w:szCs w:val="24"/>
        </w:rPr>
      </w:pPr>
      <w:r w:rsidRPr="001A7F15">
        <w:rPr>
          <w:b/>
          <w:sz w:val="24"/>
          <w:szCs w:val="24"/>
        </w:rPr>
        <w:t xml:space="preserve">PEDAGOG, PSYCHOLOG  </w:t>
      </w:r>
    </w:p>
    <w:p w:rsidR="001A7F15" w:rsidRPr="001A7F15" w:rsidRDefault="001A7F15" w:rsidP="001A7F15">
      <w:pPr>
        <w:suppressAutoHyphens/>
        <w:spacing w:after="0" w:line="36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 w:themeColor="text1"/>
          <w:sz w:val="24"/>
          <w:szCs w:val="24"/>
          <w:lang w:eastAsia="ar-SA" w:bidi="hi-IN"/>
        </w:rPr>
      </w:pPr>
      <w:r>
        <w:rPr>
          <w:b/>
        </w:rPr>
        <w:t xml:space="preserve">2) Do zadań pedagoga i psychologa należy w szczególności: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a) udzielanie uczniom pomocy psychologiczno-pedagogicznej w formach odpowiednich do rozpoznanych potrzeb;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 b) diagnozowanie sytuacji wychowawczych w przedszkolu w celu rozwiązywania problemów wychowawczych stanowiących barierę i ograniczających aktywne i pełne uczestnictwo dziecka w życiu przedszkola;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  c) prowadzenie badań i działań diagnostycznych dzieci, w tym diagnozowanie indywidualnych potrzeb rozwojowych i edukacyjnych oraz możliwości psychofizycznych dzieci w celu określenia mocnych stron, predyspozycji, zainteresowań i uzdolnień dzieci,    w tym barier i ograniczeń utrudniających funkcjonowanie dziecka i jego uczestnictwo          w życiu przedszkola;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d) podejmowanie działań z zakresu profilaktyki uzależnień i innych problemów dzieci        i młodzieży; 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e) minimalizowanie skutków zaburzeń rozwojowych, zapobieganie zaburzeniom zachowania oraz inicjowanie różnych form pomocy w środowisku przedszkolnym i poza przedszkolnym dzieci;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f) pomoc rodzicom (opiekunom) i nauczycielom w rozpoznawaniu i rozwijaniu indywidualnych możliwości, predyspozycji i uzdolnień dzieci;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g) wspieranie nauczycieli i innych specjalistów w: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udzielaniu pomocy psychologiczno- pedagogicznej,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- rozpoznawaniu indywidualnych potrzeb rozwojowych i edukacyjnych oraz możliwości psychofizycznych dzieci w celu określenia mocnych stron, predyspozycji, zainteresowań      i uzdolnień dzieci oraz przyczyn niepowodzeń edukacyjnych lub trudności w funkcjonowaniu dzieci, w tym barier i ograniczeń, utrudniających funkcjonowanie dziecka i jego uczestnictwo w życiu przedszkola;   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lastRenderedPageBreak/>
        <w:t xml:space="preserve">    h) inicjowanie i prowadzenie działań mediacyjnych i interwencyjnych w sytuacjach kryzysowych.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 i) sporządzanie wykazu dzieci w przedszkolu kwalifikujących się do różnych form pomocy i opieki indywidualnej;</w:t>
      </w:r>
    </w:p>
    <w:p w:rsidR="001A7F15" w:rsidRDefault="001A7F15" w:rsidP="001A7F15">
      <w:pPr>
        <w:pStyle w:val="NormalnyWeb"/>
        <w:spacing w:beforeAutospacing="0" w:after="0" w:line="360" w:lineRule="auto"/>
        <w:ind w:left="720"/>
        <w:jc w:val="both"/>
      </w:pPr>
      <w:r>
        <w:t xml:space="preserve">    j)kierowanie dzieci wykazujących trudności w nauce i wychowaniu do PP-P i innych poradni specjalistycznych.</w:t>
      </w:r>
    </w:p>
    <w:p w:rsidR="001A7F15" w:rsidRPr="001A7F15" w:rsidRDefault="001A7F15" w:rsidP="001A7F15">
      <w:pPr>
        <w:pStyle w:val="NormalnyWeb"/>
        <w:spacing w:beforeAutospacing="0" w:after="0" w:line="360" w:lineRule="auto"/>
        <w:ind w:left="720"/>
        <w:jc w:val="both"/>
        <w:rPr>
          <w:b/>
        </w:rPr>
      </w:pPr>
      <w:r w:rsidRPr="001A7F15">
        <w:rPr>
          <w:b/>
        </w:rPr>
        <w:t>PEDAGOG SPECJALNY</w:t>
      </w:r>
    </w:p>
    <w:p w:rsidR="001A7F15" w:rsidRDefault="001A7F15" w:rsidP="001A7F15">
      <w:pPr>
        <w:pStyle w:val="NormalnyWeb"/>
        <w:spacing w:beforeAutospacing="0" w:after="0" w:line="360" w:lineRule="auto"/>
        <w:ind w:left="720"/>
        <w:jc w:val="both"/>
      </w:pPr>
      <w:r>
        <w:rPr>
          <w:b/>
        </w:rPr>
        <w:t>3) Do zadań pedagoga specjalnego należy w szczególności</w:t>
      </w:r>
      <w:r>
        <w:t xml:space="preserve">: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a) Współpraca z nauczycielami, wychowawcami  lub innymi specjalistami, rodzicami oraz dziećmi  w: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rekomendowaniu dyrektorowi przedszkola do realizacji działań w zakresie zapewnienia aktywnego i pełnego uczestnictwa dzieci w życiu przedszkola, oraz dostępności, o której mowa w ustawie z dnia 19 lipca 2019 r. o zapewnianiu dostępności osobom ze szczególnymi potrzebami;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prowadzeniu badań i działań diagnostycznych związanych z rozpoznawaniem indywidualnych potrzeb rozwojowych i edukacyjnych oraz możliwości psychofizycznych dzieci w celu określenia mocnych stron, predyspozycji, zainteresowań i uzdolnień  oraz przyczyn niepowodzeń edukacyjnych lub trudności w funkcjonowaniu dzieci, w tym barier  i ograniczeń utrudniających funkcjonowanie dziecka i jego uczestnictwo w życiu przedszkola.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b) rozwiązywaniu problemów dydaktycznych i wychowawczych dzieci;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c) określaniu niezbędnych do zajęć warunków, sprzętu specjalistycznego i środków dydaktycznych, w tym wykorzystujących technologie informacyjno-komunikacyjne, odpowiednich ze względu na indywidualne potrzeby rozwojowe i edukacyjne oraz możliwości psychofizyczne dziecka;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d) Współpraca z zespołem w zakresie opracowania i realizacji indywidualnego programu edukacyjno-terapeutycznego oraz wielospecjalistycznej ocenie  poziomu </w:t>
      </w:r>
      <w:r>
        <w:lastRenderedPageBreak/>
        <w:t>funkcjonowania  dziecka posiadającego orzeczenie o potrzebie kształcenia specjalnego, w tym zapewnienia mu pomocy psychologiczno-pedagogicznej;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e) Wspieranie nauczycieli, wychowawców  i innych specjalistów w: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rozpoznawaniu przyczyn niepowodzeń edukacyjnych dzieci lub trudności w ich funkcjonowaniu, w tym barier i ograniczeń utrudniających funkcjonowanie dziecka i jego uczestnictwo w życiu przedszkola;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 udzielaniu pomocy psychologiczno-pedagogicznej w bezpośredniej pracy z dzieckiem;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 dostosowaniu sposobów i metod pracy do indywidualnych potrzeb rozwojowych               i edukacyjnych dziecka oraz jego możliwości psychofizycznych;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-  doborze metod, form kształcenia i środków dydaktycznych do potrzeb dziecka.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f) Udzielanie pomocy psychologiczno-pedagogicznej dzieciom, rodzicom  i nauczycielom;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g) Współpraca, w zależności od potrzeb, z innymi podmiotami ( m.in. poradniami psychologiczno-pedagogicznymi, placówkami doskonalenia nauczycieli, innymi przedszkolami, szkołami i placówkami, organizacjami pozarządowymi, pomocą nauczyciela, pracownikiem socjalnym, asystentem rodziny);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h) Przedstawianie radzie pedagogicznej propozycji w zakresie doskonalenia zawodowego nauczycieli przedszkola w zakresie wymienionych wyżej zadań;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i) Prowadzenie dokumentacji pracy pedagoga specjalnego zgodnie z obowiązującymi przepisami;</w:t>
      </w:r>
    </w:p>
    <w:p w:rsidR="001A7F15" w:rsidRDefault="001A7F15" w:rsidP="001A7F15">
      <w:pPr>
        <w:pStyle w:val="NormalnyWeb"/>
        <w:spacing w:beforeAutospacing="0" w:after="0" w:line="360" w:lineRule="auto"/>
        <w:ind w:left="720"/>
        <w:jc w:val="both"/>
      </w:pPr>
      <w:r>
        <w:t>j) Prowadzenie zajęć rewalidacyjnych dla dzieci z orzeczeniem w razie braku innego specjalisty.</w:t>
      </w:r>
    </w:p>
    <w:p w:rsidR="001A7F15" w:rsidRDefault="001A7F15" w:rsidP="00926C4F">
      <w:pPr>
        <w:pStyle w:val="NormalnyWeb"/>
        <w:spacing w:line="360" w:lineRule="auto"/>
        <w:jc w:val="both"/>
        <w:rPr>
          <w:b/>
        </w:rPr>
      </w:pPr>
      <w:r>
        <w:rPr>
          <w:b/>
        </w:rPr>
        <w:t>TERAPEUTA PEDAGOGICZNY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rPr>
          <w:b/>
        </w:rPr>
        <w:t>4) Do zadań terapeuty pedagogicznego należy w szczególności</w:t>
      </w:r>
      <w:r>
        <w:t>: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lastRenderedPageBreak/>
        <w:t>a) prowadzenie badań diagnostycznych dzieci z zaburzeniami i odchyleniami rozwojowymi lub    specyficznymi trudnościami w uczeniu się w celu rozpoznawania trudności oraz monitorowania    efektów oddziaływań terapeutycznych;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b) rozpoznawanie przyczyn utrudniających dzieciom aktywne i pełne uczestnictwo w życiu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 przedszkola;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c) prowadzenie zajęć korekcyjno-kompensacyjnych oraz innych zajęć o charakterze terapeutycznym;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d) podejmowanie działań profilaktycznych zapobiegających niepowodzeniom edukacyjnym dzieci,   we współpracy z rodzicami/opiekunami dzieci;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>e) wspieranie nauczycieli, wychowawców grup  i innych specjalistów w: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- rozpoznawaniu indywidualnych potrzeb rozwojowych i edukacyjnych oraz możliwości </w:t>
      </w:r>
    </w:p>
    <w:p w:rsidR="001A7F15" w:rsidRDefault="001A7F15" w:rsidP="001A7F15">
      <w:pPr>
        <w:pStyle w:val="NormalnyWeb"/>
        <w:spacing w:line="360" w:lineRule="auto"/>
        <w:ind w:left="720"/>
        <w:jc w:val="both"/>
      </w:pPr>
      <w:r>
        <w:t xml:space="preserve">   psychofizycznych dzieci w celu określenia mocnych stron, predyspozycji, zainteresowań   i uzdolnień dzieci oraz przyczyn niepowodzeń edukacyjnych lub trudności                           w funkcjonowaniu  dzieci, w tym barier i ograniczeń utrudniających funkcjonowanie dziecka i jego uczestnictwo w życiu przedszkola;</w:t>
      </w:r>
    </w:p>
    <w:p w:rsidR="001A7F15" w:rsidRDefault="001A7F15" w:rsidP="001A7F15">
      <w:pPr>
        <w:pStyle w:val="NormalnyWeb"/>
        <w:spacing w:beforeAutospacing="0" w:after="0" w:line="360" w:lineRule="auto"/>
        <w:ind w:left="720"/>
        <w:jc w:val="both"/>
      </w:pPr>
      <w:r>
        <w:t xml:space="preserve">   - udzielaniu pomocy psychologiczno-pedagogicznej.  </w:t>
      </w:r>
    </w:p>
    <w:p w:rsidR="001A7F15" w:rsidRPr="001A7F15" w:rsidRDefault="001A7F15" w:rsidP="001A7F15">
      <w:pPr>
        <w:pStyle w:val="NormalnyWeb"/>
        <w:spacing w:beforeAutospacing="0" w:after="0" w:line="360" w:lineRule="auto"/>
        <w:ind w:left="720"/>
        <w:jc w:val="both"/>
        <w:rPr>
          <w:b/>
        </w:rPr>
      </w:pPr>
      <w:r w:rsidRPr="001A7F15">
        <w:rPr>
          <w:b/>
        </w:rPr>
        <w:t xml:space="preserve">NAUCZYCIEL WSPÓŁORGANIZUJĄCY KSZTAŁCENIE SPECJALNE </w:t>
      </w:r>
    </w:p>
    <w:p w:rsidR="001A7F15" w:rsidRDefault="001A7F15" w:rsidP="001A7F15">
      <w:pPr>
        <w:pStyle w:val="NormalnyWeb"/>
        <w:spacing w:beforeAutospacing="0" w:after="0" w:line="360" w:lineRule="auto"/>
        <w:ind w:left="720"/>
        <w:jc w:val="both"/>
        <w:rPr>
          <w:b/>
        </w:rPr>
      </w:pPr>
      <w:r>
        <w:rPr>
          <w:b/>
        </w:rPr>
        <w:t xml:space="preserve">5) Do zadań nauczyciela współorganizującego należy w szczególności: 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zapoznanie się z dokumentacją dziecka;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w porozumieniu z nauczycielem wychowawcą ustalenie działania w czasie zajęć       i zakresu czynności dziecka posiadającego orzeczenie;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na podstawie dokumentacji i obserwacji dokonywanie diagnozy aby ukierunkować proces dydaktyczny dziecka posiadającego orzeczenie o potrzebie kształcenia specjalnego;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lastRenderedPageBreak/>
        <w:t>uczestniczenie w ustalaniu zakresu dostosowań edukacyjnych dla dziecka posiadającego orzeczenie;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organizowanie lub współorganizowanie z innymi nauczycielami wycieczek, wyjść  oraz uroczystości przedszkolnych;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na podstawie toku zajęć i zabaw przygotowywanie dostosowanych  pomocy dydaktycznych;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realizowanie ustalonych dostosowanych wymagań do możliwości i potrzeb dziecka posiadającego orzeczenie o potrzebie kształcenia specjalnego;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uczestniczenie w zajęciach edukacyjnych prowadzonych przez innych nauczycieli;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zapewnienie dziecku poczucie bezpieczeństwa;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uważnie obserwowanie relacji między dziećmi w grupie;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rozwijanie w podopiecznym wiary we własne możliwości;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opracowywanie wspólnie z zespołem Indywidualnego Programu Edukacyjno  – Terapeutycznego po przeprowadzeniu wielospecjalistycznej oceny funkcjonowania dziecka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czynnie uczestnictwo w pracach zespołu. Wspieranie go fachową wiedzą;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prowadzenie zajęć dodatkowych specjalistycznych, rewalidacyjne  – według posiadanych kwalifikacji ( Zespół Aspergera)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wspieranie fachową wiedzą nauczycielki i rodziców/opiekunów;</w:t>
      </w:r>
    </w:p>
    <w:p w:rsidR="001A7F15" w:rsidRDefault="001A7F15" w:rsidP="007A7500">
      <w:pPr>
        <w:pStyle w:val="NormalnyWeb"/>
        <w:numPr>
          <w:ilvl w:val="1"/>
          <w:numId w:val="89"/>
        </w:numPr>
        <w:spacing w:after="142" w:afterAutospacing="0" w:line="360" w:lineRule="auto"/>
        <w:jc w:val="both"/>
      </w:pPr>
      <w:r>
        <w:t>utrzymywanie stały kontaktu z rodzicami/opiekunami dziecka, uczestniczenie          w zebraniach i konsultacjach.</w:t>
      </w:r>
    </w:p>
    <w:p w:rsidR="001A7F15" w:rsidRPr="00726654" w:rsidRDefault="00726654" w:rsidP="007A7500">
      <w:pPr>
        <w:pStyle w:val="NormalnyWeb"/>
        <w:numPr>
          <w:ilvl w:val="0"/>
          <w:numId w:val="89"/>
        </w:numPr>
        <w:spacing w:beforeAutospacing="0" w:after="0" w:afterAutospacing="0" w:line="360" w:lineRule="auto"/>
        <w:jc w:val="both"/>
      </w:pPr>
      <w:r>
        <w:rPr>
          <w:b/>
          <w:bCs/>
          <w:color w:val="00000A"/>
        </w:rPr>
        <w:t>PRACOWNICY ADMINISTRACYJNI</w:t>
      </w:r>
    </w:p>
    <w:p w:rsidR="00726654" w:rsidRPr="00926C4F" w:rsidRDefault="00726654" w:rsidP="00726654">
      <w:pPr>
        <w:pStyle w:val="NormalnyWeb"/>
        <w:spacing w:beforeAutospacing="0" w:after="0" w:afterAutospacing="0" w:line="360" w:lineRule="auto"/>
        <w:ind w:left="720"/>
        <w:jc w:val="both"/>
        <w:rPr>
          <w:b/>
        </w:rPr>
      </w:pPr>
      <w:r w:rsidRPr="00926C4F">
        <w:rPr>
          <w:b/>
        </w:rPr>
        <w:t>INTENDENT</w:t>
      </w:r>
    </w:p>
    <w:p w:rsidR="001A7F15" w:rsidRDefault="001A7F15" w:rsidP="007A7500">
      <w:pPr>
        <w:pStyle w:val="NormalnyWeb"/>
        <w:numPr>
          <w:ilvl w:val="0"/>
          <w:numId w:val="90"/>
        </w:numPr>
        <w:tabs>
          <w:tab w:val="clear" w:pos="360"/>
          <w:tab w:val="num" w:pos="1080"/>
        </w:tabs>
        <w:spacing w:beforeAutospacing="0" w:after="0" w:afterAutospacing="0" w:line="360" w:lineRule="auto"/>
        <w:ind w:left="720" w:firstLine="0"/>
        <w:jc w:val="both"/>
      </w:pPr>
      <w:r>
        <w:rPr>
          <w:b/>
          <w:color w:val="00000A"/>
        </w:rPr>
        <w:t>Do obowiązków intendenta należy</w:t>
      </w:r>
      <w:r>
        <w:rPr>
          <w:color w:val="00000A"/>
        </w:rPr>
        <w:t>: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 xml:space="preserve">obsługa programu Vulcan- </w:t>
      </w:r>
      <w:r w:rsidR="005C6B04">
        <w:rPr>
          <w:color w:val="00000A"/>
        </w:rPr>
        <w:t>magazyn</w:t>
      </w:r>
      <w:bookmarkStart w:id="2" w:name="_GoBack"/>
      <w:bookmarkEnd w:id="2"/>
      <w:r>
        <w:rPr>
          <w:color w:val="00000A"/>
        </w:rPr>
        <w:t>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naliczanie opłat za żywienie od rodziców;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prowadzenie inwentaryzacji przedszkola;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lastRenderedPageBreak/>
        <w:t>zaopatrywanie przedszkola w żywność;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nadzorowanie sporządzania posiłków, wydzielania racji pokarmowych dla dzieci;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sporządzanie jadłospisów dekadowych;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prowadzenie magazynu i dokumentacji magazynowej oraz raportów żywieniowych   i ich analiza zgodnie z obowiązującymi przepisami;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sprawowanie opieki nad całością pomieszczeń i sprzętu w placówce, prowadzenie prac inwentaryzacyjnych w przedszkolu;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stosowanie przepisów HACCP i dostosowywanie ich do działalności placówki;</w:t>
      </w:r>
    </w:p>
    <w:p w:rsidR="001A7F15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prowadzenie nadzoru nad magazynem przedszkola;</w:t>
      </w:r>
    </w:p>
    <w:p w:rsidR="001A7F15" w:rsidRPr="00726654" w:rsidRDefault="001A7F15" w:rsidP="007A7500">
      <w:pPr>
        <w:pStyle w:val="NormalnyWeb"/>
        <w:numPr>
          <w:ilvl w:val="1"/>
          <w:numId w:val="90"/>
        </w:numPr>
        <w:tabs>
          <w:tab w:val="clear" w:pos="1080"/>
          <w:tab w:val="num" w:pos="1440"/>
        </w:tabs>
        <w:spacing w:beforeAutospacing="0" w:after="0" w:afterAutospacing="0" w:line="360" w:lineRule="auto"/>
        <w:ind w:left="1440"/>
        <w:jc w:val="both"/>
      </w:pPr>
      <w:r>
        <w:rPr>
          <w:color w:val="00000A"/>
        </w:rPr>
        <w:t>udzielanie informacji interesantom, załatwianie ich spraw w miarę kompetencji lub kierowanie ich do właściwych osób..</w:t>
      </w:r>
    </w:p>
    <w:p w:rsidR="00926C4F" w:rsidRDefault="00926C4F" w:rsidP="00726654">
      <w:pPr>
        <w:pStyle w:val="NormalnyWeb"/>
        <w:spacing w:beforeAutospacing="0" w:after="0" w:afterAutospacing="0" w:line="360" w:lineRule="auto"/>
        <w:ind w:left="1440"/>
        <w:jc w:val="both"/>
        <w:rPr>
          <w:b/>
        </w:rPr>
      </w:pPr>
    </w:p>
    <w:p w:rsidR="00726654" w:rsidRPr="00726654" w:rsidRDefault="00726654" w:rsidP="00726654">
      <w:pPr>
        <w:pStyle w:val="NormalnyWeb"/>
        <w:tabs>
          <w:tab w:val="num" w:pos="1440"/>
        </w:tabs>
        <w:spacing w:beforeAutospacing="0" w:after="0" w:afterAutospacing="0" w:line="360" w:lineRule="auto"/>
        <w:ind w:left="1440"/>
        <w:jc w:val="both"/>
        <w:rPr>
          <w:b/>
        </w:rPr>
      </w:pPr>
      <w:r w:rsidRPr="00726654">
        <w:rPr>
          <w:b/>
        </w:rPr>
        <w:t>REFERENT</w:t>
      </w:r>
    </w:p>
    <w:p w:rsidR="001A7F15" w:rsidRDefault="001A7F15" w:rsidP="007A7500">
      <w:pPr>
        <w:pStyle w:val="NormalnyWeb"/>
        <w:numPr>
          <w:ilvl w:val="0"/>
          <w:numId w:val="90"/>
        </w:numPr>
        <w:spacing w:beforeAutospacing="0" w:after="0" w:afterAutospacing="0" w:line="360" w:lineRule="auto"/>
        <w:ind w:firstLine="349"/>
        <w:jc w:val="both"/>
      </w:pPr>
      <w:r>
        <w:rPr>
          <w:b/>
          <w:color w:val="00000A"/>
        </w:rPr>
        <w:t>Do obowiązków referenta należy</w:t>
      </w:r>
      <w:r>
        <w:rPr>
          <w:color w:val="00000A"/>
        </w:rPr>
        <w:t>: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prowadzenie dokumentacji zgodnie z instrukcją kancelaryjną i jednolitym rzeczowym wykazem akt;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obsługa kancelarii przedszkola (w tym obsługa urządzeń biurowych);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prowadzenie obiegu korespondencji;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prowadzenie rejestru skarg i wniosków;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analiza potrzeb i wykorzystania materiałów biurowych;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monitorowanie ankiet na platformie Systemu Obsługi Kuratorium;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przygotowanie bieżącej korespondencji elektronicznej i pocztowej;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prowadzenie monitoringu zużycia mediów MP</w:t>
      </w:r>
      <w:r w:rsidR="00397F0B">
        <w:t>32</w:t>
      </w:r>
      <w:r>
        <w:t>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prowadzenie ewidencji umów;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opisywanie faktur;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 xml:space="preserve">przygotowanie danych do arkusza organizacji pracy przedszkola, sprawozdań GUS, SIO itp.; 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lastRenderedPageBreak/>
        <w:t xml:space="preserve"> prowadzenie dokumentacji związanej z inwentaryzacją przedszkola;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 xml:space="preserve"> prowadzenie archiwum;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 xml:space="preserve"> prowadzenie dokumentacji osobowej pracowników oraz kontrola książeczek zdrowia;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rejestrowanie zwolnień lekarskich pracowników;</w:t>
      </w:r>
    </w:p>
    <w:p w:rsidR="001A7F15" w:rsidRDefault="001A7F15" w:rsidP="007A7500">
      <w:pPr>
        <w:pStyle w:val="NormalnyWeb"/>
        <w:numPr>
          <w:ilvl w:val="1"/>
          <w:numId w:val="90"/>
        </w:numPr>
        <w:spacing w:after="142" w:afterAutospacing="0" w:line="360" w:lineRule="auto"/>
        <w:jc w:val="both"/>
      </w:pPr>
      <w:r>
        <w:t>Obliczanie godzin płatnych za przedszkole (dzieci 2,5-5lat).</w:t>
      </w:r>
    </w:p>
    <w:p w:rsidR="001A7F15" w:rsidRDefault="001A7F15" w:rsidP="007A7500">
      <w:pPr>
        <w:pStyle w:val="NormalnyWeb"/>
        <w:numPr>
          <w:ilvl w:val="0"/>
          <w:numId w:val="89"/>
        </w:numPr>
        <w:spacing w:beforeAutospacing="0" w:after="0" w:afterAutospacing="0" w:line="360" w:lineRule="auto"/>
        <w:jc w:val="both"/>
        <w:rPr>
          <w:b/>
        </w:rPr>
      </w:pPr>
      <w:r>
        <w:rPr>
          <w:b/>
          <w:bCs/>
          <w:color w:val="00000A"/>
        </w:rPr>
        <w:t>Pracownicy obsługi:</w:t>
      </w:r>
    </w:p>
    <w:p w:rsidR="001A7F15" w:rsidRDefault="001A7F15" w:rsidP="007A7500">
      <w:pPr>
        <w:pStyle w:val="NormalnyWeb"/>
        <w:numPr>
          <w:ilvl w:val="2"/>
          <w:numId w:val="89"/>
        </w:numPr>
        <w:spacing w:beforeAutospacing="0" w:after="0" w:afterAutospacing="0" w:line="360" w:lineRule="auto"/>
        <w:ind w:left="993" w:hanging="426"/>
        <w:jc w:val="both"/>
      </w:pPr>
      <w:r>
        <w:rPr>
          <w:color w:val="00000A"/>
        </w:rPr>
        <w:t xml:space="preserve">Ilość etatów dla pracowników obsługi ustala organ prowadzący placówkę zgodnie           z odrębnymi przepisami. Pracownikami obsługi w przedszkolu są: </w:t>
      </w:r>
    </w:p>
    <w:p w:rsidR="001A7F15" w:rsidRDefault="001A7F15" w:rsidP="007A7500">
      <w:pPr>
        <w:pStyle w:val="NormalnyWeb"/>
        <w:numPr>
          <w:ilvl w:val="0"/>
          <w:numId w:val="91"/>
        </w:numPr>
        <w:spacing w:beforeAutospacing="0" w:after="0" w:afterAutospacing="0" w:line="360" w:lineRule="auto"/>
        <w:ind w:left="1843" w:hanging="425"/>
        <w:jc w:val="both"/>
      </w:pPr>
      <w:r>
        <w:rPr>
          <w:color w:val="00000A"/>
        </w:rPr>
        <w:t xml:space="preserve">kucharka, </w:t>
      </w:r>
    </w:p>
    <w:p w:rsidR="001A7F15" w:rsidRDefault="001A7F15" w:rsidP="007A7500">
      <w:pPr>
        <w:pStyle w:val="NormalnyWeb"/>
        <w:numPr>
          <w:ilvl w:val="0"/>
          <w:numId w:val="91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>woźny</w:t>
      </w:r>
      <w:r>
        <w:t>-</w:t>
      </w:r>
      <w:r>
        <w:rPr>
          <w:color w:val="00000A"/>
        </w:rPr>
        <w:t>sprzątaczka,</w:t>
      </w:r>
    </w:p>
    <w:p w:rsidR="001A7F15" w:rsidRDefault="00726654" w:rsidP="007A7500">
      <w:pPr>
        <w:pStyle w:val="NormalnyWeb"/>
        <w:numPr>
          <w:ilvl w:val="0"/>
          <w:numId w:val="91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>palacz-</w:t>
      </w:r>
      <w:r w:rsidR="001A7F15">
        <w:rPr>
          <w:color w:val="00000A"/>
        </w:rPr>
        <w:t>konserwator.</w:t>
      </w:r>
    </w:p>
    <w:p w:rsidR="001A7F15" w:rsidRDefault="001A7F15" w:rsidP="007A7500">
      <w:pPr>
        <w:pStyle w:val="NormalnyWeb"/>
        <w:numPr>
          <w:ilvl w:val="2"/>
          <w:numId w:val="89"/>
        </w:numPr>
        <w:spacing w:beforeAutospacing="0" w:after="0" w:afterAutospacing="0" w:line="360" w:lineRule="auto"/>
        <w:ind w:left="993" w:hanging="284"/>
        <w:jc w:val="both"/>
      </w:pPr>
      <w:r>
        <w:rPr>
          <w:b/>
          <w:bCs/>
          <w:color w:val="00000A"/>
        </w:rPr>
        <w:t>Kucharka obowiązana jest</w:t>
      </w:r>
      <w:r>
        <w:rPr>
          <w:bCs/>
          <w:color w:val="00000A"/>
        </w:rPr>
        <w:t xml:space="preserve">: </w:t>
      </w:r>
    </w:p>
    <w:p w:rsidR="001A7F15" w:rsidRDefault="001A7F15" w:rsidP="007A7500">
      <w:pPr>
        <w:pStyle w:val="NormalnyWeb"/>
        <w:numPr>
          <w:ilvl w:val="0"/>
          <w:numId w:val="92"/>
        </w:numPr>
        <w:tabs>
          <w:tab w:val="num" w:pos="1843"/>
        </w:tabs>
        <w:spacing w:beforeAutospacing="0" w:after="0" w:afterAutospacing="0" w:line="360" w:lineRule="auto"/>
        <w:ind w:hanging="1102"/>
        <w:jc w:val="both"/>
      </w:pPr>
      <w:r>
        <w:rPr>
          <w:color w:val="00000A"/>
        </w:rPr>
        <w:t xml:space="preserve">przyrządzać punktualnie zdrowe i higieniczne posiłki, </w:t>
      </w:r>
    </w:p>
    <w:p w:rsidR="001A7F15" w:rsidRDefault="001A7F15" w:rsidP="007A7500">
      <w:pPr>
        <w:pStyle w:val="NormalnyWeb"/>
        <w:numPr>
          <w:ilvl w:val="0"/>
          <w:numId w:val="92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przyjmować produkty z magazynu i dbać o racjonalne ich zużycie, </w:t>
      </w:r>
    </w:p>
    <w:p w:rsidR="001A7F15" w:rsidRDefault="001A7F15" w:rsidP="007A7500">
      <w:pPr>
        <w:pStyle w:val="NormalnyWeb"/>
        <w:numPr>
          <w:ilvl w:val="0"/>
          <w:numId w:val="92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prowadzić magazyn podręczny, </w:t>
      </w:r>
    </w:p>
    <w:p w:rsidR="001A7F15" w:rsidRDefault="001A7F15" w:rsidP="007A7500">
      <w:pPr>
        <w:pStyle w:val="NormalnyWeb"/>
        <w:numPr>
          <w:ilvl w:val="0"/>
          <w:numId w:val="92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utrzymywać w stanie używalności powierzony sprzęt kuchenny i dbać o czystość pomieszczeń kuchennych, </w:t>
      </w:r>
    </w:p>
    <w:p w:rsidR="001A7F15" w:rsidRDefault="001A7F15" w:rsidP="007A7500">
      <w:pPr>
        <w:pStyle w:val="NormalnyWeb"/>
        <w:numPr>
          <w:ilvl w:val="0"/>
          <w:numId w:val="92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brać udział w ustalaniu jadłospisów, </w:t>
      </w:r>
    </w:p>
    <w:p w:rsidR="001A7F15" w:rsidRPr="00726654" w:rsidRDefault="001A7F15" w:rsidP="007A7500">
      <w:pPr>
        <w:pStyle w:val="NormalnyWeb"/>
        <w:numPr>
          <w:ilvl w:val="0"/>
          <w:numId w:val="92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>przestrzegać przepisów HACCP obowiązujących w placówce .</w:t>
      </w:r>
    </w:p>
    <w:p w:rsidR="00726654" w:rsidRDefault="00726654" w:rsidP="001A7F15">
      <w:pPr>
        <w:pStyle w:val="NormalnyWeb"/>
        <w:spacing w:beforeAutospacing="0" w:after="0" w:line="360" w:lineRule="auto"/>
        <w:ind w:left="2160" w:hanging="1734"/>
        <w:jc w:val="both"/>
        <w:rPr>
          <w:b/>
          <w:bCs/>
          <w:color w:val="00000A"/>
        </w:rPr>
      </w:pPr>
    </w:p>
    <w:p w:rsidR="001A7F15" w:rsidRPr="00635B2A" w:rsidRDefault="001A7F15" w:rsidP="001A7F15">
      <w:pPr>
        <w:pStyle w:val="NormalnyWeb"/>
        <w:spacing w:beforeAutospacing="0" w:after="0" w:line="360" w:lineRule="auto"/>
        <w:ind w:left="2160" w:hanging="1734"/>
        <w:jc w:val="both"/>
        <w:rPr>
          <w:b/>
          <w:bCs/>
          <w:color w:val="00000A"/>
        </w:rPr>
      </w:pPr>
      <w:r w:rsidRPr="00635B2A">
        <w:rPr>
          <w:b/>
          <w:bCs/>
          <w:color w:val="00000A"/>
        </w:rPr>
        <w:t>4)Woźny-sprzątaczka obowiązana jest</w:t>
      </w:r>
      <w:r w:rsidR="00635B2A" w:rsidRPr="00635B2A">
        <w:rPr>
          <w:b/>
          <w:bCs/>
          <w:color w:val="00000A"/>
        </w:rPr>
        <w:t>do:</w:t>
      </w:r>
    </w:p>
    <w:p w:rsidR="001A7F15" w:rsidRDefault="001A7F15" w:rsidP="007A7500">
      <w:pPr>
        <w:pStyle w:val="NormalnyWeb"/>
        <w:numPr>
          <w:ilvl w:val="0"/>
          <w:numId w:val="93"/>
        </w:numPr>
        <w:spacing w:beforeAutospacing="0" w:after="0" w:afterAutospacing="0" w:line="360" w:lineRule="auto"/>
        <w:jc w:val="both"/>
      </w:pPr>
      <w:r>
        <w:rPr>
          <w:color w:val="00000A"/>
        </w:rPr>
        <w:t>spełniani</w:t>
      </w:r>
      <w:r w:rsidR="00726654">
        <w:rPr>
          <w:color w:val="00000A"/>
        </w:rPr>
        <w:t>a</w:t>
      </w:r>
      <w:r>
        <w:rPr>
          <w:color w:val="00000A"/>
        </w:rPr>
        <w:t xml:space="preserve"> czynności opiekuńczych i obsługowych w stosunku do wychowanków polecone przez nauczyciela danego oddziału oraz wynikające z rozkładu czynności dzieci w ciągu dnia</w:t>
      </w:r>
      <w:r>
        <w:t>;</w:t>
      </w:r>
    </w:p>
    <w:p w:rsidR="001A7F15" w:rsidRDefault="001A7F15" w:rsidP="007A7500">
      <w:pPr>
        <w:pStyle w:val="NormalnyWeb"/>
        <w:numPr>
          <w:ilvl w:val="0"/>
          <w:numId w:val="93"/>
        </w:numPr>
        <w:spacing w:beforeAutospacing="0" w:after="0" w:afterAutospacing="0" w:line="360" w:lineRule="auto"/>
        <w:jc w:val="both"/>
      </w:pPr>
      <w:r>
        <w:rPr>
          <w:color w:val="00000A"/>
        </w:rPr>
        <w:t>współuczestniczeni</w:t>
      </w:r>
      <w:r w:rsidR="00726654">
        <w:rPr>
          <w:color w:val="00000A"/>
        </w:rPr>
        <w:t>a</w:t>
      </w:r>
      <w:r>
        <w:rPr>
          <w:color w:val="00000A"/>
        </w:rPr>
        <w:t xml:space="preserve"> w organizowaniu zabaw, zajęć w sali i w ogrodzie, pomoc nauczycielowi w przygotowaniu pomocy dydaktycznych;</w:t>
      </w:r>
    </w:p>
    <w:p w:rsidR="001A7F15" w:rsidRDefault="001A7F15" w:rsidP="007A7500">
      <w:pPr>
        <w:pStyle w:val="NormalnyWeb"/>
        <w:numPr>
          <w:ilvl w:val="0"/>
          <w:numId w:val="93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utrzymywani</w:t>
      </w:r>
      <w:r w:rsidR="00726654">
        <w:rPr>
          <w:color w:val="00000A"/>
        </w:rPr>
        <w:t>a</w:t>
      </w:r>
      <w:r>
        <w:rPr>
          <w:color w:val="00000A"/>
        </w:rPr>
        <w:t xml:space="preserve"> w czystości pomocy dydaktycznych oraz przydzielonych pomieszczeń przedszkolnych;</w:t>
      </w:r>
    </w:p>
    <w:p w:rsidR="001A7F15" w:rsidRDefault="001A7F15" w:rsidP="007A7500">
      <w:pPr>
        <w:pStyle w:val="NormalnyWeb"/>
        <w:numPr>
          <w:ilvl w:val="0"/>
          <w:numId w:val="93"/>
        </w:numPr>
        <w:spacing w:beforeAutospacing="0" w:after="0" w:afterAutospacing="0" w:line="360" w:lineRule="auto"/>
        <w:jc w:val="both"/>
      </w:pPr>
      <w:r>
        <w:rPr>
          <w:color w:val="00000A"/>
        </w:rPr>
        <w:t>utrzymywa</w:t>
      </w:r>
      <w:r w:rsidR="00726654">
        <w:rPr>
          <w:color w:val="00000A"/>
        </w:rPr>
        <w:t>nia</w:t>
      </w:r>
      <w:r>
        <w:rPr>
          <w:color w:val="00000A"/>
        </w:rPr>
        <w:t xml:space="preserve"> czystość w przydzielonych pomieszczeniach; </w:t>
      </w:r>
    </w:p>
    <w:p w:rsidR="001A7F15" w:rsidRDefault="001A7F15" w:rsidP="007A7500">
      <w:pPr>
        <w:pStyle w:val="NormalnyWeb"/>
        <w:numPr>
          <w:ilvl w:val="0"/>
          <w:numId w:val="93"/>
        </w:numPr>
        <w:spacing w:beforeAutospacing="0" w:after="0" w:afterAutospacing="0" w:line="360" w:lineRule="auto"/>
        <w:jc w:val="both"/>
      </w:pPr>
      <w:r>
        <w:rPr>
          <w:color w:val="00000A"/>
        </w:rPr>
        <w:t>przestrzega</w:t>
      </w:r>
      <w:r w:rsidR="00726654">
        <w:rPr>
          <w:color w:val="00000A"/>
        </w:rPr>
        <w:t>nia</w:t>
      </w:r>
      <w:r>
        <w:rPr>
          <w:color w:val="00000A"/>
        </w:rPr>
        <w:t xml:space="preserve"> przepisów HACCP obowiązujących w placówce. </w:t>
      </w:r>
    </w:p>
    <w:p w:rsidR="001A7F15" w:rsidRDefault="001A7F15" w:rsidP="001A7F15">
      <w:pPr>
        <w:pStyle w:val="NormalnyWeb"/>
        <w:spacing w:beforeAutospacing="0" w:after="0" w:line="360" w:lineRule="auto"/>
        <w:ind w:left="360"/>
        <w:jc w:val="both"/>
        <w:rPr>
          <w:b/>
        </w:rPr>
      </w:pPr>
      <w:r>
        <w:rPr>
          <w:b/>
          <w:bCs/>
          <w:color w:val="00000A"/>
        </w:rPr>
        <w:t xml:space="preserve">5)Konserwator obowiązany jest: </w:t>
      </w:r>
    </w:p>
    <w:p w:rsidR="001A7F15" w:rsidRDefault="001A7F15" w:rsidP="007A7500">
      <w:pPr>
        <w:pStyle w:val="NormalnyWeb"/>
        <w:numPr>
          <w:ilvl w:val="0"/>
          <w:numId w:val="94"/>
        </w:numPr>
        <w:tabs>
          <w:tab w:val="num" w:pos="1843"/>
        </w:tabs>
        <w:spacing w:beforeAutospacing="0" w:after="0" w:afterAutospacing="0" w:line="360" w:lineRule="auto"/>
        <w:ind w:hanging="742"/>
        <w:jc w:val="both"/>
      </w:pPr>
      <w:r>
        <w:rPr>
          <w:color w:val="00000A"/>
        </w:rPr>
        <w:t>wykonywać prace gospodarcze i konserwatorskie możliwe do wykonania we własnym zakresie;</w:t>
      </w:r>
    </w:p>
    <w:p w:rsidR="001A7F15" w:rsidRDefault="001A7F15" w:rsidP="007A7500">
      <w:pPr>
        <w:pStyle w:val="NormalnyWeb"/>
        <w:numPr>
          <w:ilvl w:val="0"/>
          <w:numId w:val="94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utrzymywać w czystości otoczenie przedszkola; </w:t>
      </w:r>
    </w:p>
    <w:p w:rsidR="001A7F15" w:rsidRDefault="001A7F15" w:rsidP="007A7500">
      <w:pPr>
        <w:pStyle w:val="NormalnyWeb"/>
        <w:numPr>
          <w:ilvl w:val="0"/>
          <w:numId w:val="94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zamiatać i odśnieżać przynależny do przedszkola odcinek chodnika; </w:t>
      </w:r>
    </w:p>
    <w:p w:rsidR="001A7F15" w:rsidRDefault="001A7F15" w:rsidP="007A7500">
      <w:pPr>
        <w:pStyle w:val="NormalnyWeb"/>
        <w:numPr>
          <w:ilvl w:val="0"/>
          <w:numId w:val="94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>utrzymywać w czystości ogródek przedszkolny, podlewać i pielęgnować zieleń w ogródku;</w:t>
      </w:r>
    </w:p>
    <w:p w:rsidR="00926C4F" w:rsidRDefault="001A7F15" w:rsidP="007A7500">
      <w:pPr>
        <w:pStyle w:val="NormalnyWeb"/>
        <w:numPr>
          <w:ilvl w:val="0"/>
          <w:numId w:val="94"/>
        </w:numPr>
        <w:tabs>
          <w:tab w:val="num" w:pos="1800"/>
        </w:tabs>
        <w:spacing w:beforeAutospacing="0" w:after="0" w:afterAutospacing="0" w:line="360" w:lineRule="auto"/>
        <w:ind w:left="1800"/>
        <w:jc w:val="both"/>
      </w:pPr>
      <w:r>
        <w:rPr>
          <w:color w:val="00000A"/>
        </w:rPr>
        <w:t xml:space="preserve">przestrzegać przepisów HCCP obowiązujących w placówce. </w:t>
      </w:r>
    </w:p>
    <w:p w:rsidR="00926C4F" w:rsidRDefault="00926C4F" w:rsidP="00926C4F">
      <w:pPr>
        <w:pStyle w:val="NormalnyWeb"/>
        <w:spacing w:beforeAutospacing="0" w:after="0" w:afterAutospacing="0" w:line="360" w:lineRule="auto"/>
        <w:jc w:val="both"/>
        <w:rPr>
          <w:b/>
        </w:rPr>
      </w:pPr>
    </w:p>
    <w:p w:rsidR="00926C4F" w:rsidRDefault="00926C4F" w:rsidP="00926C4F">
      <w:pPr>
        <w:pStyle w:val="NormalnyWeb"/>
        <w:spacing w:beforeAutospacing="0" w:after="0" w:afterAutospacing="0" w:line="360" w:lineRule="auto"/>
        <w:jc w:val="both"/>
      </w:pPr>
      <w:r>
        <w:rPr>
          <w:b/>
        </w:rPr>
        <w:t>6)</w:t>
      </w:r>
      <w:r w:rsidRPr="00926C4F">
        <w:rPr>
          <w:b/>
        </w:rPr>
        <w:t>Palacz zobowiązany jest</w:t>
      </w:r>
      <w:r>
        <w:t>: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utrzymywać właściwą temperaturę pomieszczeń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właściwą obsługę kotła, oraz jego konserwację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oszczędne gospodarowanie materiałami opałowymi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stosować zasady ppoż oraz BHP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utrzymywać czystość na powierzonym odcinku</w:t>
      </w:r>
    </w:p>
    <w:p w:rsidR="00926C4F" w:rsidRDefault="00926C4F" w:rsidP="007A7500">
      <w:pPr>
        <w:pStyle w:val="NormalnyWeb"/>
        <w:numPr>
          <w:ilvl w:val="0"/>
          <w:numId w:val="97"/>
        </w:numPr>
        <w:spacing w:beforeAutospacing="0" w:after="0" w:afterAutospacing="0" w:line="360" w:lineRule="auto"/>
        <w:jc w:val="both"/>
      </w:pPr>
      <w:r>
        <w:t>zgłaszać dyrektorowi placówki usterki sprzętu.</w:t>
      </w:r>
    </w:p>
    <w:p w:rsidR="001A7F15" w:rsidRDefault="001A7F15" w:rsidP="007A7500">
      <w:pPr>
        <w:pStyle w:val="NormalnyWeb"/>
        <w:numPr>
          <w:ilvl w:val="0"/>
          <w:numId w:val="95"/>
        </w:numPr>
        <w:spacing w:beforeAutospacing="0" w:after="0" w:afterAutospacing="0" w:line="360" w:lineRule="auto"/>
        <w:jc w:val="both"/>
      </w:pPr>
      <w:r>
        <w:rPr>
          <w:bCs/>
          <w:color w:val="00000A"/>
        </w:rPr>
        <w:t xml:space="preserve">Wszyscy pracownicy przedszkola zobowiązani są do: </w:t>
      </w:r>
    </w:p>
    <w:p w:rsidR="001A7F15" w:rsidRDefault="001A7F15" w:rsidP="007A7500">
      <w:pPr>
        <w:pStyle w:val="NormalnyWeb"/>
        <w:numPr>
          <w:ilvl w:val="1"/>
          <w:numId w:val="96"/>
        </w:numPr>
        <w:spacing w:beforeAutospacing="0" w:after="0" w:afterAutospacing="0" w:line="360" w:lineRule="auto"/>
        <w:jc w:val="both"/>
      </w:pPr>
      <w:r>
        <w:rPr>
          <w:color w:val="00000A"/>
        </w:rPr>
        <w:t>wykonywania wszelkich czynności poleconych przez dyrektora przedszkola, które wynikają z potrzeb placówki;</w:t>
      </w:r>
    </w:p>
    <w:p w:rsidR="001A7F15" w:rsidRDefault="001A7F15" w:rsidP="007A7500">
      <w:pPr>
        <w:pStyle w:val="NormalnyWeb"/>
        <w:numPr>
          <w:ilvl w:val="1"/>
          <w:numId w:val="96"/>
        </w:numPr>
        <w:spacing w:beforeAutospacing="0" w:after="0" w:afterAutospacing="0" w:line="360" w:lineRule="auto"/>
        <w:jc w:val="both"/>
      </w:pPr>
      <w:r>
        <w:rPr>
          <w:color w:val="00000A"/>
        </w:rPr>
        <w:t>troszczenia się o mienie placówki;</w:t>
      </w:r>
    </w:p>
    <w:p w:rsidR="001A7F15" w:rsidRDefault="001A7F15" w:rsidP="007A7500">
      <w:pPr>
        <w:pStyle w:val="NormalnyWeb"/>
        <w:numPr>
          <w:ilvl w:val="1"/>
          <w:numId w:val="9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nie ujawniania opinii w sprawach przedszkola osobom nieupoważnionym </w:t>
      </w:r>
      <w:r>
        <w:rPr>
          <w:color w:val="00000A"/>
        </w:rPr>
        <w:br/>
        <w:t xml:space="preserve">i niezatrudnionym w przedszkolu z wyjątkiem władz oświatowych </w:t>
      </w:r>
      <w:r>
        <w:rPr>
          <w:color w:val="00000A"/>
        </w:rPr>
        <w:br/>
        <w:t>i upoważnionych czynników społecznych;</w:t>
      </w:r>
    </w:p>
    <w:p w:rsidR="001A7F15" w:rsidRDefault="001A7F15" w:rsidP="007A7500">
      <w:pPr>
        <w:pStyle w:val="NormalnyWeb"/>
        <w:numPr>
          <w:ilvl w:val="1"/>
          <w:numId w:val="9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przestrzegania dyscypliny służbowej polegającej na: </w:t>
      </w:r>
    </w:p>
    <w:p w:rsidR="001A7F15" w:rsidRDefault="001A7F15" w:rsidP="001A7F15">
      <w:pPr>
        <w:pStyle w:val="NormalnyWeb"/>
        <w:spacing w:beforeAutospacing="0" w:after="0" w:line="360" w:lineRule="auto"/>
        <w:ind w:left="1800"/>
        <w:jc w:val="both"/>
      </w:pPr>
      <w:r>
        <w:rPr>
          <w:color w:val="00000A"/>
        </w:rPr>
        <w:lastRenderedPageBreak/>
        <w:t xml:space="preserve">- realizowaniu pełnych godzin pracy wyznaczonych w harmonogramie, nie spóźnianiu się do pracy i nie opuszczaniu stanowiska pracy przed wyznaczonym czasem; </w:t>
      </w:r>
    </w:p>
    <w:p w:rsidR="001A7F15" w:rsidRDefault="001A7F15" w:rsidP="001A7F15">
      <w:pPr>
        <w:pStyle w:val="NormalnyWeb"/>
        <w:spacing w:beforeAutospacing="0" w:after="0" w:line="360" w:lineRule="auto"/>
        <w:ind w:left="1800"/>
        <w:jc w:val="both"/>
      </w:pPr>
      <w:r>
        <w:rPr>
          <w:color w:val="00000A"/>
        </w:rPr>
        <w:t>-codziennym podpisywaniu listy obecności;</w:t>
      </w:r>
    </w:p>
    <w:p w:rsidR="001A7F15" w:rsidRDefault="001A7F15" w:rsidP="001A7F15">
      <w:pPr>
        <w:pStyle w:val="NormalnyWeb"/>
        <w:spacing w:beforeAutospacing="0" w:after="0" w:line="360" w:lineRule="auto"/>
        <w:ind w:left="1800" w:hanging="666"/>
        <w:jc w:val="both"/>
      </w:pPr>
      <w:r>
        <w:rPr>
          <w:color w:val="00000A"/>
        </w:rPr>
        <w:t xml:space="preserve">- zgłaszaniu u dyrektora przedszkola nieobecności w pracy w pierwszym dniu, </w:t>
      </w:r>
    </w:p>
    <w:p w:rsidR="001A7F15" w:rsidRDefault="001A7F15" w:rsidP="001A7F15">
      <w:pPr>
        <w:pStyle w:val="NormalnyWeb"/>
        <w:spacing w:beforeAutospacing="0" w:after="0" w:line="360" w:lineRule="auto"/>
        <w:ind w:left="1134"/>
        <w:jc w:val="both"/>
      </w:pPr>
      <w:r>
        <w:rPr>
          <w:color w:val="00000A"/>
        </w:rPr>
        <w:t xml:space="preserve">- wykonywaniu pracy sumiennie i skrupulatnie, </w:t>
      </w:r>
    </w:p>
    <w:p w:rsidR="001A7F15" w:rsidRDefault="001A7F15" w:rsidP="001A7F15">
      <w:pPr>
        <w:pStyle w:val="NormalnyWeb"/>
        <w:spacing w:beforeAutospacing="0" w:after="0" w:line="360" w:lineRule="auto"/>
        <w:ind w:left="1134"/>
        <w:jc w:val="both"/>
      </w:pPr>
      <w:r>
        <w:rPr>
          <w:color w:val="00000A"/>
        </w:rPr>
        <w:t xml:space="preserve">- zgłaszaniu administracji przedszkola zaistniałych szkód w sprzęcie, </w:t>
      </w:r>
    </w:p>
    <w:p w:rsidR="001A7F15" w:rsidRDefault="001A7F15" w:rsidP="001A7F15">
      <w:pPr>
        <w:pStyle w:val="NormalnyWeb"/>
        <w:spacing w:beforeAutospacing="0" w:after="0" w:line="360" w:lineRule="auto"/>
        <w:ind w:left="1134"/>
        <w:jc w:val="both"/>
      </w:pPr>
      <w:r>
        <w:rPr>
          <w:color w:val="00000A"/>
        </w:rPr>
        <w:t xml:space="preserve">- nie wynoszeniu potraw, żywności przeznaczonej do konsumpcji własnej, </w:t>
      </w:r>
    </w:p>
    <w:p w:rsidR="001A7F15" w:rsidRDefault="001A7F15" w:rsidP="001A7F15">
      <w:pPr>
        <w:pStyle w:val="NormalnyWeb"/>
        <w:spacing w:beforeAutospacing="0" w:after="0" w:line="360" w:lineRule="auto"/>
        <w:ind w:left="1134"/>
        <w:jc w:val="both"/>
      </w:pPr>
      <w:r>
        <w:rPr>
          <w:color w:val="00000A"/>
        </w:rPr>
        <w:t xml:space="preserve">- czystym i nienagannym ubiorze na terenie przedszkola, </w:t>
      </w:r>
    </w:p>
    <w:p w:rsidR="001A7F15" w:rsidRDefault="001A7F15" w:rsidP="001A7F15">
      <w:pPr>
        <w:pStyle w:val="NormalnyWeb"/>
        <w:spacing w:beforeAutospacing="0" w:after="0" w:line="360" w:lineRule="auto"/>
        <w:ind w:left="1134"/>
        <w:jc w:val="both"/>
      </w:pPr>
      <w:r>
        <w:rPr>
          <w:color w:val="00000A"/>
        </w:rPr>
        <w:t xml:space="preserve">- poddawaniu się okresowym badaniom lekarskim, stanowiącym podstawę do przyjęcia i wykonywania pracy, </w:t>
      </w:r>
    </w:p>
    <w:p w:rsidR="001A7F15" w:rsidRDefault="001A7F15" w:rsidP="007A7500">
      <w:pPr>
        <w:pStyle w:val="NormalnyWeb"/>
        <w:numPr>
          <w:ilvl w:val="1"/>
          <w:numId w:val="96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przestrzegania przepisów HACCP. </w:t>
      </w:r>
    </w:p>
    <w:p w:rsidR="001A7F15" w:rsidRDefault="001A7F15" w:rsidP="007A7500">
      <w:pPr>
        <w:pStyle w:val="NormalnyWeb"/>
        <w:numPr>
          <w:ilvl w:val="0"/>
          <w:numId w:val="95"/>
        </w:numPr>
        <w:spacing w:beforeAutospacing="0" w:after="0" w:afterAutospacing="0" w:line="360" w:lineRule="auto"/>
        <w:jc w:val="both"/>
      </w:pPr>
      <w:r>
        <w:rPr>
          <w:color w:val="00000A"/>
        </w:rPr>
        <w:t>Wszyscy pracownicy przedszkola są odpowiedzialni za bezpieczeństwo i zdrowie dzieci.</w:t>
      </w:r>
    </w:p>
    <w:p w:rsidR="001A7F15" w:rsidRDefault="001A7F15" w:rsidP="007A7500">
      <w:pPr>
        <w:pStyle w:val="NormalnyWeb"/>
        <w:numPr>
          <w:ilvl w:val="0"/>
          <w:numId w:val="95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Każdemu pracownikowi powierza się określony zakres obowiązków. Postanowienia szczegółowe dla poszczególnych stanowisk pracy są opracowane i zamieszczone </w:t>
      </w:r>
      <w:r>
        <w:rPr>
          <w:color w:val="00000A"/>
        </w:rPr>
        <w:br/>
        <w:t xml:space="preserve">w teczkach akt osobowych każdego pracownika. </w:t>
      </w:r>
    </w:p>
    <w:p w:rsidR="001A7F15" w:rsidRDefault="001A7F15" w:rsidP="001A7F15">
      <w:pPr>
        <w:pStyle w:val="NormalnyWeb"/>
        <w:spacing w:after="0"/>
        <w:jc w:val="both"/>
      </w:pPr>
    </w:p>
    <w:p w:rsidR="008A3B48" w:rsidRPr="006B68A1" w:rsidRDefault="008A3B48" w:rsidP="000B1684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ROZDZIAŁ VI</w:t>
      </w:r>
    </w:p>
    <w:p w:rsidR="008A3B48" w:rsidRPr="006B68A1" w:rsidRDefault="008A3B48" w:rsidP="005C097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WYCHOWANKOWIE PRZEDSZKOLA I ICH RODZICE</w:t>
      </w:r>
    </w:p>
    <w:p w:rsidR="008A3B48" w:rsidRPr="006B68A1" w:rsidRDefault="008A3B48" w:rsidP="005C097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35B2A" w:rsidRDefault="002E347F" w:rsidP="005C097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A42B2E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7</w:t>
      </w:r>
    </w:p>
    <w:p w:rsidR="008A3B48" w:rsidRPr="00826B0D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Rodzice mają prawo do: </w:t>
      </w:r>
    </w:p>
    <w:p w:rsidR="008A3B48" w:rsidRPr="00826B0D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B0D">
        <w:rPr>
          <w:rFonts w:ascii="Times New Roman" w:eastAsia="Times New Roman" w:hAnsi="Times New Roman" w:cs="Times New Roman"/>
          <w:sz w:val="24"/>
          <w:szCs w:val="24"/>
          <w:lang w:eastAsia="pl-PL"/>
        </w:rPr>
        <w:t>1) udziału w różnych formach spotkań oddziałowych, tj. w zajęciach otwartych, w zebraniach organizacyjnych, prelekcjach specjalistycznych i warsztatach praktycznych, imprezach wewnętrznych i środowiskowych (wg kalendarza imprez i uroczystości),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2) konsultacji indywidualnych z wychowawcą,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 bezpośredniego uczestnictwa w codziennym życiu grupy,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wyrażania i przekazywania dyrektorowi uwag i opinii na temat pracy nauczycieli i przedszkola.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2. </w:t>
      </w: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podstawowych obowiązków rodziców dziecka należy: 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 przestrzeganie niniejszego statutu,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respektowanie uchwał Rady Pedagogicznej i Rady Rodziców,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 zapewnienie dziecku zaopatrzenia w niezbędne przedmioty, przybory i pomoce,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terminowe uiszczanie odpłatności za pobyt dziecka w przedszkolu,</w:t>
      </w:r>
    </w:p>
    <w:p w:rsidR="002D7AF6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5) przyprowadzanie i odbieranie dziecka z przedszkola lub zadbanie o upoważnienie do tego osoby zapewniającej dziecku pełne bezpieczeństwo,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6) niezwłoczne informowanie o nie</w:t>
      </w:r>
      <w:r w:rsidR="002D7AF6"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obecności dziecka w przedszkolu,</w:t>
      </w:r>
    </w:p>
    <w:p w:rsidR="002D7AF6" w:rsidRPr="006B68A1" w:rsidRDefault="002D7AF6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7) w przypadku choroby zakaźnej dziecka, rodzice zobowiązani są do powiadomienia nauczycielki lub dyrektora placówki,</w:t>
      </w:r>
    </w:p>
    <w:p w:rsidR="002D7AF6" w:rsidRPr="006B68A1" w:rsidRDefault="002D7AF6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8) udzielanie nauczycielom rzetelnej informacji o dziecku,</w:t>
      </w:r>
    </w:p>
    <w:p w:rsidR="002D7AF6" w:rsidRPr="006B68A1" w:rsidRDefault="002D7AF6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9) nie przyprowadzanie do przedszkola dzieci chorych, których stan zdrowia zagraża im samym lub innym dzieciom</w:t>
      </w:r>
    </w:p>
    <w:p w:rsidR="002D7AF6" w:rsidRPr="006B68A1" w:rsidRDefault="002D7AF6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10) punktualne przyprowadzanie do przedszkola dziecko, umożliwiając mu udział w organizowanych zajęciach oraz zapewnienie mu bezpieczeństwa.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35B2A" w:rsidRDefault="002E347F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§ </w:t>
      </w:r>
      <w:r w:rsidR="00A42B2E"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8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1. Wychowankami przedszkola są dzieci w wieku określonym odrębnymi przepisami. 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2. Wychowanek przedszkola ma prawo do: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 właściwie zorganizowanej opieki wychowawczej zapewniającej bezpieczeństwo, ochronę przed przemocą,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właściwie zorganizowanego procesu edukacyjnego, zgodnie z zasadami higieny pracy umysłowej i własnego tempa rozwoju,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3) swobody wyrażania myśli i przekonań w szczególności dotyczących życia przedszkolnego, religijnego oraz światopoglądu, jeśli nie narusza tym dobra innych ludzi,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rozwijania zainteresowań, zdolności i talentu,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5) sprawiedliwej, obiektywnej i jawnej oceny postępów w rozwoju psychofizycznym,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6) pomocy w przypadku trudności rozwojowych.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3. Wychowanek przedszkola zawsze ma prawo do: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 akceptacji takim jakim jest,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 spokoju i samotności, gdy tego potrzebuje,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 aktywnej dyskusji z dziećmi i dorosłymi,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aktywnego kształtowania kontaktów społecznych i otrzymywania w tym pomocy,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5) zabawy i wyboru towarzyszy zabawy,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6) wypoczynku, jeśli jest zmęczony,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7) jedzenia i picia, gdy jest głodny i spragniony, 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8) zdrowego jedzenia.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 Wychowanek przedszkola ma obowiązek przestrzegania umów społecznych obowiązujących w społeczności przedszkolnej, a zwłaszcza dotyczących: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 systematycznego i aktywnego uczestniczenia w zajęciach edukacyjnych i w życiu przedszkola na miarę własnych możliwości,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2) przestrzegania zasad kultury współżycia w odniesieniu do rówieśników, nauczycieli i innych pracowników przedszkola, 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3) odpowiedzialności za własne życie, zdrowie i higienę,</w:t>
      </w:r>
    </w:p>
    <w:p w:rsidR="008A3B48" w:rsidRPr="006B68A1" w:rsidRDefault="008A3B48" w:rsidP="005C0979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4) dbania o własne dobro, ład i porządek w przedszkolu.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5. W przypadku notorycznego lekceważenia praw wychowanków lub szczególnego wykroczenia przeciw nim pracowników przedszkola, dziecko osobiście lub poprzez rodziców zgłasza ten fakt wychowawcy lub Dyrektorowi przedszkola.</w:t>
      </w:r>
    </w:p>
    <w:p w:rsidR="008A3B48" w:rsidRPr="006B68A1" w:rsidRDefault="008A3B48" w:rsidP="005C097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A3B48" w:rsidRPr="00635B2A" w:rsidRDefault="002E347F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 2</w:t>
      </w:r>
      <w:r w:rsidR="00635B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9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lastRenderedPageBreak/>
        <w:t xml:space="preserve">1. Rada Pedagogiczna może podjąć uchwałę upoważniającą </w:t>
      </w:r>
      <w:r w:rsidR="00397F0B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d</w:t>
      </w: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yrektora do skreślenia dziecka z listy przedszkolaków w n/w przypadkach: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1) braku pisemnego usprawiedliwienia długotrwałej, ciągłej nieobecności dziecka w przedszkolu obejmującej co najmniej 30 dni,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2) stwarzania przez dziecko sytuacji zagrażających zdrowiu i bezpieczeństwu własnemu i innych dzieci oraz braku współpracy z rodzicami, mimo zastosowania przyjętego w przedszkolu trybu postępowania. 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2. Przyjęty w przedszkolu tryb postępowania z dzieckiem często stwarzającym sytuacje zagrażające zdrowiu i bezpieczeństwu własnemu i innych dzieci: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1) indywidualna terapia prowadzona przez nauczyciela i specjalistę z dzieckiem w formie zajęć indywidualnych i grupowych,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2) konsultacje z rodzicami i terapia rodzinna,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3) konsultacje i terapia w specjalistycznych instytucjach,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4) rozmowy z dyrektorem,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3. Skreślenia dziecka z listy przyjętych wychowanków w wymienionych przypadkach dokonuje </w:t>
      </w:r>
      <w:r w:rsidR="00397F0B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d</w:t>
      </w: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yrektor, stosując poniższą procedurę: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1) wysłanie do rodziców lub doręczenie pisma informującego o naruszeniu zapisów statutu za potwierdzeniem odbioru,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2) ustalenie sytuacji dziecka i rodziny, rozmowa-negocjacje</w:t>
      </w:r>
      <w:r w:rsidR="004877B0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.</w:t>
      </w:r>
      <w:r w:rsidR="00397F0B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d</w:t>
      </w: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yrektora, psychologa z rodzicami,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3) zasięgnięcie w sytuacji problemowej opinii odpowiednich instytucji ze</w:t>
      </w:r>
      <w:r w:rsidR="00E33B76"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wnętr</w:t>
      </w:r>
      <w:r w:rsidR="00CB1349"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znych (np. MOPS w Częstochowie ),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4) przedstawienie członkom Rady pedagogicznej sytuacji nie przestrzegania zapisów </w:t>
      </w:r>
      <w:r w:rsidR="00325716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S</w:t>
      </w: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tatutu i powtarzających się uchybień ze strony rodziców dziecka,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5) podjęcie uchwały przez Radę Pedagogiczną w sprawie skreślenia z listy wychowanków,</w:t>
      </w:r>
    </w:p>
    <w:p w:rsidR="008A3B48" w:rsidRPr="006B68A1" w:rsidRDefault="008A3B48" w:rsidP="005C0979">
      <w:pPr>
        <w:autoSpaceDE w:val="0"/>
        <w:autoSpaceDN w:val="0"/>
        <w:adjustRightInd w:val="0"/>
        <w:spacing w:before="120" w:after="0" w:line="360" w:lineRule="auto"/>
        <w:ind w:left="284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6) rozwiązanie umowy cywilno-prawnej o świadczeniu usług.</w:t>
      </w:r>
    </w:p>
    <w:p w:rsidR="004A03B4" w:rsidRPr="006B68A1" w:rsidRDefault="008A3B48" w:rsidP="005C0979">
      <w:pPr>
        <w:spacing w:before="120" w:after="0" w:line="36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6B68A1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4. Skreślenie dziecka z listy przyjętych wychowanków następuje w drodze decyzji administracyjnej.</w:t>
      </w:r>
    </w:p>
    <w:p w:rsidR="005C0979" w:rsidRDefault="005C0979" w:rsidP="005C0979">
      <w:pPr>
        <w:spacing w:before="120" w:after="0" w:line="360" w:lineRule="auto"/>
        <w:jc w:val="center"/>
        <w:rPr>
          <w:rFonts w:ascii="Times New Roman" w:eastAsia="Lucida Sans Unicode" w:hAnsi="Times New Roman" w:cs="Times New Roman"/>
          <w:color w:val="00000A"/>
          <w:sz w:val="24"/>
          <w:szCs w:val="24"/>
          <w:lang w:eastAsia="ar-SA" w:bidi="hi-IN"/>
        </w:rPr>
      </w:pPr>
    </w:p>
    <w:p w:rsidR="001266C9" w:rsidRPr="001266C9" w:rsidRDefault="001266C9" w:rsidP="005C097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ROZDZIAŁ VII</w:t>
      </w:r>
    </w:p>
    <w:p w:rsidR="001266C9" w:rsidRDefault="001266C9" w:rsidP="00E4504F">
      <w:pPr>
        <w:pStyle w:val="NormalnyWeb"/>
        <w:spacing w:after="0" w:line="360" w:lineRule="auto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ZASADY GOSPODARKI FINANSOWEJ I MATERIAŁOWEJ</w:t>
      </w:r>
    </w:p>
    <w:p w:rsidR="00635B2A" w:rsidRPr="00635B2A" w:rsidRDefault="00635B2A" w:rsidP="00635B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B2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30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Stan mienia przedszkola stanowią środki trwałe i nietrwałe - wyposażenie budynku </w:t>
      </w:r>
      <w:r>
        <w:rPr>
          <w:color w:val="00000A"/>
        </w:rPr>
        <w:br/>
        <w:t xml:space="preserve">i pomieszczeń  oraz sprzęt w ogrodzie przedszkolnym.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Za stan i zabezpieczenie majątku przedszkola odpowiedzialny jest dyrektor placówki.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Majątek przedszkola może być zbywany lub przekazywany w porozumieniu i za zgodą organu prowadzącego placówkę.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Wysokość kwot pozostających w dyspozycji dyrektora oraz ich szczegółowe rozdysponowanie określa budżet placówki na dany rok budżetowy.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Za prawidłowość merytoryczną wykonania budżetu odpowiada dyrektor placówki.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Obsługę księgową prowadzi BFO.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Szczegółowe zasady gospodarki materiałowej, finansowej określają odrębne przepisy. </w:t>
      </w:r>
    </w:p>
    <w:p w:rsidR="00635B2A" w:rsidRDefault="00635B2A" w:rsidP="00635B2A">
      <w:pPr>
        <w:pStyle w:val="NormalnyWeb"/>
        <w:numPr>
          <w:ilvl w:val="0"/>
          <w:numId w:val="81"/>
        </w:numPr>
        <w:tabs>
          <w:tab w:val="clear" w:pos="643"/>
          <w:tab w:val="num" w:pos="720"/>
        </w:tabs>
        <w:spacing w:beforeAutospacing="0" w:after="0" w:afterAutospacing="0" w:line="360" w:lineRule="auto"/>
        <w:ind w:left="720"/>
        <w:jc w:val="both"/>
      </w:pPr>
      <w:r>
        <w:rPr>
          <w:color w:val="00000A"/>
        </w:rPr>
        <w:t xml:space="preserve">Podstawowymi dokumentami w działalności przedszkola są: </w:t>
      </w:r>
    </w:p>
    <w:p w:rsidR="00635B2A" w:rsidRDefault="00635B2A" w:rsidP="00635B2A">
      <w:pPr>
        <w:pStyle w:val="NormalnyWeb"/>
        <w:numPr>
          <w:ilvl w:val="0"/>
          <w:numId w:val="82"/>
        </w:numPr>
        <w:spacing w:beforeAutospacing="0" w:after="0" w:afterAutospacing="0" w:line="360" w:lineRule="auto"/>
        <w:ind w:firstLine="131"/>
        <w:jc w:val="both"/>
      </w:pPr>
      <w:r>
        <w:rPr>
          <w:color w:val="00000A"/>
        </w:rPr>
        <w:t>akt założycielski placówki;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projekt organizacyjny na dany rok szkolny zatwierdzony przez organ prowadzący placówkę;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statut przedszkola;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roczny plan pracy przedszkola;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protokolarz rady pedagogicznej;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dzienniki zajęć poszczególnych grup;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dzienniki zajęć dodatkowych;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miesięczne plany pracy poszczególnych grup;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książka kontroli;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akta osobowe nauczycieli, administracji i obsługi;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rejestr wypadków dzieci i pracowniczych;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sprawozdania statystyczne;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lastRenderedPageBreak/>
        <w:t>plany budżetowe i dokumentacja księgowa, dokumentacja płacowa;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wnioski o przyjęcie dzieci na dany rok szkolny;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książka inspekcji sanitarnej i pracownicze książeczki zdrowia; 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raporty żywieniowe i kartoteki magazynowe;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>księgi inwentarzowe i protokoły Komisji Inwentaryzacyjnych;</w:t>
      </w:r>
    </w:p>
    <w:p w:rsidR="00635B2A" w:rsidRDefault="00635B2A" w:rsidP="00635B2A">
      <w:pPr>
        <w:pStyle w:val="NormalnyWeb"/>
        <w:numPr>
          <w:ilvl w:val="0"/>
          <w:numId w:val="82"/>
        </w:numPr>
        <w:tabs>
          <w:tab w:val="clear" w:pos="720"/>
          <w:tab w:val="num" w:pos="1440"/>
        </w:tabs>
        <w:spacing w:beforeAutospacing="0" w:after="0" w:afterAutospacing="0" w:line="360" w:lineRule="auto"/>
        <w:ind w:left="1440" w:hanging="540"/>
        <w:jc w:val="both"/>
      </w:pPr>
      <w:r>
        <w:rPr>
          <w:color w:val="00000A"/>
        </w:rPr>
        <w:t xml:space="preserve">inne dokumenty wymagane odnośnymi przepisami. </w:t>
      </w:r>
    </w:p>
    <w:p w:rsidR="00635B2A" w:rsidRDefault="00635B2A" w:rsidP="00635B2A">
      <w:pPr>
        <w:pStyle w:val="NormalnyWeb"/>
        <w:numPr>
          <w:ilvl w:val="0"/>
          <w:numId w:val="83"/>
        </w:numPr>
        <w:tabs>
          <w:tab w:val="clear" w:pos="720"/>
          <w:tab w:val="num" w:pos="785"/>
        </w:tabs>
        <w:spacing w:beforeAutospacing="0" w:after="0" w:afterAutospacing="0" w:line="360" w:lineRule="auto"/>
        <w:ind w:left="785"/>
        <w:jc w:val="both"/>
      </w:pPr>
      <w:r>
        <w:rPr>
          <w:color w:val="00000A"/>
        </w:rPr>
        <w:t>Przedszkole przechowuje dokumentację zgodnie z odrębnymi przepisami.</w:t>
      </w:r>
    </w:p>
    <w:p w:rsidR="00635B2A" w:rsidRDefault="00635B2A" w:rsidP="00635B2A">
      <w:pPr>
        <w:pStyle w:val="NormalnyWeb"/>
        <w:numPr>
          <w:ilvl w:val="0"/>
          <w:numId w:val="83"/>
        </w:numPr>
        <w:tabs>
          <w:tab w:val="clear" w:pos="720"/>
          <w:tab w:val="num" w:pos="785"/>
        </w:tabs>
        <w:spacing w:beforeAutospacing="0" w:after="0" w:afterAutospacing="0" w:line="360" w:lineRule="auto"/>
        <w:ind w:left="785"/>
        <w:jc w:val="both"/>
      </w:pPr>
      <w:r>
        <w:rPr>
          <w:color w:val="00000A"/>
        </w:rPr>
        <w:t>Zasady gospodarki finansowej i materiałowej przedszkola określają odrębne przepisy.</w:t>
      </w:r>
    </w:p>
    <w:p w:rsidR="00635B2A" w:rsidRDefault="00635B2A" w:rsidP="00635B2A">
      <w:pPr>
        <w:pStyle w:val="NormalnyWeb"/>
        <w:spacing w:after="0"/>
        <w:jc w:val="both"/>
      </w:pPr>
    </w:p>
    <w:p w:rsidR="008A3B48" w:rsidRPr="00D96795" w:rsidRDefault="008A3B48" w:rsidP="00635B2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967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ROZDZIAŁ </w:t>
      </w:r>
      <w:r w:rsidR="003213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VIII</w:t>
      </w:r>
    </w:p>
    <w:p w:rsidR="008A3B48" w:rsidRDefault="008A3B48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B68A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POSTANOWIENIA KOŃCOWE</w:t>
      </w:r>
    </w:p>
    <w:p w:rsidR="00B61C2B" w:rsidRDefault="00B61C2B" w:rsidP="00B61C2B">
      <w:pPr>
        <w:pStyle w:val="NormalnyWeb"/>
        <w:spacing w:after="0" w:line="360" w:lineRule="auto"/>
        <w:jc w:val="center"/>
        <w:rPr>
          <w:b/>
        </w:rPr>
      </w:pPr>
      <w:r>
        <w:rPr>
          <w:b/>
          <w:color w:val="00000A"/>
        </w:rPr>
        <w:t xml:space="preserve">§ </w:t>
      </w:r>
      <w:r w:rsidR="00635B2A">
        <w:rPr>
          <w:b/>
          <w:color w:val="00000A"/>
        </w:rPr>
        <w:t>31</w:t>
      </w:r>
    </w:p>
    <w:p w:rsidR="00B61C2B" w:rsidRDefault="00B61C2B" w:rsidP="00B61C2B">
      <w:pPr>
        <w:pStyle w:val="NormalnyWeb"/>
        <w:numPr>
          <w:ilvl w:val="0"/>
          <w:numId w:val="98"/>
        </w:numPr>
        <w:spacing w:beforeAutospacing="0" w:after="0" w:afterAutospacing="0" w:line="360" w:lineRule="auto"/>
        <w:jc w:val="both"/>
      </w:pPr>
      <w:r>
        <w:rPr>
          <w:color w:val="00000A"/>
        </w:rPr>
        <w:t>Statut obowiązuje w równym stopniu wszystkich członków społeczności przedszkolnej: dzieci, nauczycieli, rodziców, pracowników administracji i obsługi przedszkola.</w:t>
      </w:r>
    </w:p>
    <w:p w:rsidR="00B61C2B" w:rsidRDefault="00B61C2B" w:rsidP="00B61C2B">
      <w:pPr>
        <w:pStyle w:val="NormalnyWeb"/>
        <w:numPr>
          <w:ilvl w:val="0"/>
          <w:numId w:val="98"/>
        </w:numPr>
        <w:spacing w:beforeAutospacing="0" w:after="0" w:afterAutospacing="0" w:line="360" w:lineRule="auto"/>
        <w:jc w:val="both"/>
      </w:pPr>
      <w:r>
        <w:rPr>
          <w:color w:val="00000A"/>
        </w:rPr>
        <w:t>Regulaminy działalności uchwalone przez organy przedszkola nie mogą być sprzeczne        z postanowieniami niniejszego statutu.</w:t>
      </w:r>
    </w:p>
    <w:p w:rsidR="00B61C2B" w:rsidRDefault="00B61C2B" w:rsidP="00B61C2B">
      <w:pPr>
        <w:pStyle w:val="NormalnyWeb"/>
        <w:spacing w:after="0" w:line="360" w:lineRule="auto"/>
        <w:jc w:val="center"/>
        <w:rPr>
          <w:b/>
        </w:rPr>
      </w:pPr>
      <w:r>
        <w:rPr>
          <w:b/>
          <w:color w:val="00000A"/>
        </w:rPr>
        <w:t xml:space="preserve">§ </w:t>
      </w:r>
      <w:r w:rsidR="00635B2A">
        <w:rPr>
          <w:b/>
          <w:color w:val="00000A"/>
        </w:rPr>
        <w:t>32</w:t>
      </w:r>
    </w:p>
    <w:p w:rsidR="00B61C2B" w:rsidRDefault="00B61C2B" w:rsidP="00B61C2B">
      <w:pPr>
        <w:pStyle w:val="NormalnyWeb"/>
        <w:spacing w:after="0" w:line="360" w:lineRule="auto"/>
        <w:ind w:firstLine="708"/>
        <w:jc w:val="both"/>
      </w:pPr>
      <w:r>
        <w:rPr>
          <w:color w:val="00000A"/>
        </w:rPr>
        <w:t>1. Dla zapewnienia znajomości statutu przez wszystkich zainteresowanych ustala się:</w:t>
      </w:r>
    </w:p>
    <w:p w:rsidR="00B61C2B" w:rsidRDefault="00B61C2B" w:rsidP="00B61C2B">
      <w:pPr>
        <w:pStyle w:val="NormalnyWeb"/>
        <w:spacing w:beforeAutospacing="0" w:after="0" w:line="360" w:lineRule="auto"/>
        <w:ind w:left="720"/>
        <w:jc w:val="both"/>
      </w:pPr>
      <w:r>
        <w:rPr>
          <w:color w:val="00000A"/>
        </w:rPr>
        <w:t>1)  zamieszczenie statutu na stronie placówki, BIP oraz w szatni przedszkola;</w:t>
      </w:r>
    </w:p>
    <w:p w:rsidR="00B61C2B" w:rsidRDefault="00B61C2B" w:rsidP="00B61C2B">
      <w:pPr>
        <w:pStyle w:val="NormalnyWeb"/>
        <w:spacing w:beforeAutospacing="0" w:after="0" w:line="360" w:lineRule="auto"/>
        <w:ind w:left="720"/>
        <w:jc w:val="both"/>
      </w:pPr>
      <w:r>
        <w:rPr>
          <w:color w:val="00000A"/>
        </w:rPr>
        <w:t>2) udostępnianie statutu zainteresowanym przez dyrektora placówki .</w:t>
      </w:r>
    </w:p>
    <w:p w:rsidR="00B61C2B" w:rsidRDefault="00B61C2B" w:rsidP="00B61C2B">
      <w:pPr>
        <w:pStyle w:val="NormalnyWeb"/>
        <w:spacing w:after="0" w:line="360" w:lineRule="auto"/>
        <w:jc w:val="center"/>
        <w:rPr>
          <w:b/>
        </w:rPr>
      </w:pPr>
      <w:r>
        <w:rPr>
          <w:b/>
          <w:color w:val="00000A"/>
        </w:rPr>
        <w:t xml:space="preserve">§ </w:t>
      </w:r>
      <w:r w:rsidR="00635B2A">
        <w:rPr>
          <w:b/>
          <w:color w:val="00000A"/>
        </w:rPr>
        <w:t>33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>Zmiany w Statucie mogą być dokonywane po zmianie przepisów wykonawczych oraz na podstawie uchwały Rady Pedagogicznej 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lastRenderedPageBreak/>
        <w:t>Wszelkie zmiany lub uzupełnienia do niniejszego Statutu wymagają uchwały rady pedagogicznej i powodują jego nowelizację 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>W przypadku wprowadzenia więcej niż trzech zmian, Rada Pedagogiczna upoważnia dyrektora do wydania tekstu jednolitego statutu przedszkola.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>Statut przedszkola wchodzi w życie z dniem uchwalenia.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>W dniu wejścia w życie niniejszego Statutu traci moc statut obowiązujący poprzednio.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 xml:space="preserve">Statut niniejszy został przyjęty na posiedzeniu Rady Pedagogicznej </w:t>
      </w:r>
      <w:r>
        <w:rPr>
          <w:b/>
          <w:bCs/>
          <w:i/>
          <w:iCs/>
          <w:color w:val="00000A"/>
        </w:rPr>
        <w:t xml:space="preserve">Uchwałą Rady Pedagogicznej nr </w:t>
      </w:r>
      <w:r w:rsidR="006A223A">
        <w:rPr>
          <w:b/>
          <w:bCs/>
          <w:i/>
          <w:iCs/>
          <w:color w:val="00000A"/>
        </w:rPr>
        <w:t>8</w:t>
      </w:r>
      <w:r>
        <w:rPr>
          <w:b/>
          <w:bCs/>
          <w:i/>
          <w:iCs/>
          <w:color w:val="00000A"/>
        </w:rPr>
        <w:t>/202</w:t>
      </w:r>
      <w:r w:rsidR="006A223A">
        <w:rPr>
          <w:b/>
          <w:bCs/>
          <w:i/>
          <w:iCs/>
          <w:color w:val="00000A"/>
        </w:rPr>
        <w:t>2</w:t>
      </w:r>
      <w:r>
        <w:rPr>
          <w:b/>
          <w:bCs/>
          <w:i/>
          <w:iCs/>
          <w:color w:val="00000A"/>
        </w:rPr>
        <w:t>/2023z dnia 2</w:t>
      </w:r>
      <w:r w:rsidR="006A223A">
        <w:rPr>
          <w:b/>
          <w:bCs/>
          <w:i/>
          <w:iCs/>
          <w:color w:val="00000A"/>
        </w:rPr>
        <w:t>4</w:t>
      </w:r>
      <w:r>
        <w:rPr>
          <w:b/>
          <w:bCs/>
          <w:i/>
          <w:iCs/>
          <w:color w:val="00000A"/>
        </w:rPr>
        <w:t xml:space="preserve">-08-2023r. i </w:t>
      </w:r>
      <w:r>
        <w:rPr>
          <w:color w:val="00000A"/>
        </w:rPr>
        <w:t>obowiązuje od dnia 2</w:t>
      </w:r>
      <w:r w:rsidR="006A223A">
        <w:rPr>
          <w:color w:val="00000A"/>
        </w:rPr>
        <w:t>4</w:t>
      </w:r>
      <w:r>
        <w:rPr>
          <w:color w:val="00000A"/>
        </w:rPr>
        <w:t xml:space="preserve"> sierpnia 2023r.</w:t>
      </w:r>
    </w:p>
    <w:p w:rsidR="00B61C2B" w:rsidRDefault="00B61C2B" w:rsidP="00B61C2B">
      <w:pPr>
        <w:pStyle w:val="NormalnyWeb"/>
        <w:numPr>
          <w:ilvl w:val="0"/>
          <w:numId w:val="99"/>
        </w:numPr>
        <w:spacing w:beforeAutospacing="0" w:after="0" w:afterAutospacing="0" w:line="360" w:lineRule="auto"/>
        <w:jc w:val="both"/>
      </w:pPr>
      <w:r>
        <w:rPr>
          <w:color w:val="00000A"/>
        </w:rPr>
        <w:t>W sprawach nieuregulowanych niniejszym Statutem mają zastosowanie odpowiednie przepisy Kodeksu Cywilnego, Kodeksu Pracy i Karty Nauczyciela .</w:t>
      </w:r>
    </w:p>
    <w:p w:rsidR="00B61C2B" w:rsidRDefault="00B61C2B" w:rsidP="00B61C2B">
      <w:pPr>
        <w:pStyle w:val="NormalnyWeb"/>
        <w:spacing w:beforeAutospacing="0" w:after="0" w:line="360" w:lineRule="auto"/>
        <w:ind w:left="720"/>
        <w:jc w:val="both"/>
      </w:pPr>
    </w:p>
    <w:p w:rsidR="00B61C2B" w:rsidRDefault="00B61C2B" w:rsidP="00B61C2B">
      <w:pPr>
        <w:pStyle w:val="NormalnyWeb"/>
        <w:spacing w:after="0" w:line="360" w:lineRule="auto"/>
        <w:jc w:val="both"/>
      </w:pPr>
      <w:r>
        <w:rPr>
          <w:color w:val="00000A"/>
        </w:rPr>
        <w:t>Dyrektor Miejskiego Przedszkola Nr 32 w Częstochowie</w:t>
      </w:r>
    </w:p>
    <w:p w:rsidR="00B61C2B" w:rsidRPr="00B61C2B" w:rsidRDefault="00B61C2B" w:rsidP="00B61C2B">
      <w:pPr>
        <w:jc w:val="both"/>
        <w:rPr>
          <w:rFonts w:ascii="Times New Roman" w:hAnsi="Times New Roman" w:cs="Times New Roman"/>
          <w:sz w:val="24"/>
          <w:szCs w:val="24"/>
        </w:rPr>
      </w:pPr>
      <w:r w:rsidRPr="00B61C2B">
        <w:rPr>
          <w:rFonts w:ascii="Times New Roman" w:hAnsi="Times New Roman" w:cs="Times New Roman"/>
          <w:sz w:val="24"/>
          <w:szCs w:val="24"/>
        </w:rPr>
        <w:t>Iwona Bialik</w:t>
      </w:r>
    </w:p>
    <w:p w:rsidR="00B61C2B" w:rsidRPr="006B68A1" w:rsidRDefault="00B61C2B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536D73" w:rsidRPr="006B68A1" w:rsidRDefault="00536D73" w:rsidP="00E4504F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sectPr w:rsidR="00536D73" w:rsidRPr="006B68A1" w:rsidSect="00EC23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DDE" w:rsidRDefault="00A16DDE" w:rsidP="005D7742">
      <w:pPr>
        <w:spacing w:after="0" w:line="240" w:lineRule="auto"/>
      </w:pPr>
      <w:r>
        <w:separator/>
      </w:r>
    </w:p>
  </w:endnote>
  <w:endnote w:type="continuationSeparator" w:id="1">
    <w:p w:rsidR="00A16DDE" w:rsidRDefault="00A16DDE" w:rsidP="005D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9512738"/>
      <w:docPartObj>
        <w:docPartGallery w:val="Page Numbers (Bottom of Page)"/>
        <w:docPartUnique/>
      </w:docPartObj>
    </w:sdtPr>
    <w:sdtContent>
      <w:p w:rsidR="00403DA3" w:rsidRDefault="00E2567D">
        <w:pPr>
          <w:pStyle w:val="Stopka"/>
          <w:jc w:val="center"/>
        </w:pPr>
        <w:r>
          <w:fldChar w:fldCharType="begin"/>
        </w:r>
        <w:r w:rsidR="00403DA3">
          <w:instrText>PAGE   \* MERGEFORMAT</w:instrText>
        </w:r>
        <w:r>
          <w:fldChar w:fldCharType="separate"/>
        </w:r>
        <w:r w:rsidR="007762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3DA3" w:rsidRDefault="00403D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DDE" w:rsidRDefault="00A16DDE" w:rsidP="005D7742">
      <w:pPr>
        <w:spacing w:after="0" w:line="240" w:lineRule="auto"/>
      </w:pPr>
      <w:r>
        <w:separator/>
      </w:r>
    </w:p>
  </w:footnote>
  <w:footnote w:type="continuationSeparator" w:id="1">
    <w:p w:rsidR="00A16DDE" w:rsidRDefault="00A16DDE" w:rsidP="005D7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CF06D7C4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5"/>
    <w:multiLevelType w:val="singleLevel"/>
    <w:tmpl w:val="22FCA0A4"/>
    <w:name w:val="WW8Num21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</w:abstractNum>
  <w:abstractNum w:abstractNumId="4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5">
    <w:nsid w:val="00000018"/>
    <w:multiLevelType w:val="singleLevel"/>
    <w:tmpl w:val="550C3252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6">
    <w:nsid w:val="0000001F"/>
    <w:multiLevelType w:val="singleLevel"/>
    <w:tmpl w:val="0000001F"/>
    <w:name w:val="WW8Num31"/>
    <w:lvl w:ilvl="0">
      <w:start w:val="13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7">
    <w:nsid w:val="00000022"/>
    <w:multiLevelType w:val="singleLevel"/>
    <w:tmpl w:val="FC1C8200"/>
    <w:name w:val="WW8Num34"/>
    <w:lvl w:ilvl="0">
      <w:start w:val="1"/>
      <w:numFmt w:val="decimal"/>
      <w:lvlText w:val="%1)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cs="Times New Roman"/>
      </w:rPr>
    </w:lvl>
  </w:abstractNum>
  <w:abstractNum w:abstractNumId="8">
    <w:nsid w:val="00000023"/>
    <w:multiLevelType w:val="multilevel"/>
    <w:tmpl w:val="00000023"/>
    <w:name w:val="WW8Num35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2D"/>
    <w:multiLevelType w:val="multilevel"/>
    <w:tmpl w:val="50CE88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B59F2"/>
    <w:multiLevelType w:val="multilevel"/>
    <w:tmpl w:val="A620C0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56C23CD"/>
    <w:multiLevelType w:val="hybridMultilevel"/>
    <w:tmpl w:val="3214916A"/>
    <w:lvl w:ilvl="0" w:tplc="A2366F2A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137395"/>
    <w:multiLevelType w:val="multilevel"/>
    <w:tmpl w:val="D4821C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84E5476"/>
    <w:multiLevelType w:val="multilevel"/>
    <w:tmpl w:val="079E7C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8A95FBE"/>
    <w:multiLevelType w:val="hybridMultilevel"/>
    <w:tmpl w:val="15C2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9B16CA5"/>
    <w:multiLevelType w:val="multilevel"/>
    <w:tmpl w:val="2C9A62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00000A"/>
      </w:rPr>
    </w:lvl>
    <w:lvl w:ilvl="2">
      <w:start w:val="1"/>
      <w:numFmt w:val="decimal"/>
      <w:lvlText w:val="%3)"/>
      <w:lvlJc w:val="left"/>
      <w:pPr>
        <w:ind w:left="2160" w:hanging="360"/>
      </w:pPr>
      <w:rPr>
        <w:color w:val="00000A"/>
      </w:rPr>
    </w:lvl>
    <w:lvl w:ilvl="3">
      <w:start w:val="3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36452A"/>
    <w:multiLevelType w:val="multilevel"/>
    <w:tmpl w:val="339C3A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880172"/>
    <w:multiLevelType w:val="hybridMultilevel"/>
    <w:tmpl w:val="83E8D81E"/>
    <w:lvl w:ilvl="0" w:tplc="94CA9EB8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>
    <w:nsid w:val="0D1C0F22"/>
    <w:multiLevelType w:val="hybridMultilevel"/>
    <w:tmpl w:val="8BFCB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19">
    <w:nsid w:val="0EFE5701"/>
    <w:multiLevelType w:val="hybridMultilevel"/>
    <w:tmpl w:val="502AD410"/>
    <w:lvl w:ilvl="0" w:tplc="503C80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0FB36E6A"/>
    <w:multiLevelType w:val="hybridMultilevel"/>
    <w:tmpl w:val="6EC62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1883B57"/>
    <w:multiLevelType w:val="multilevel"/>
    <w:tmpl w:val="570E3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11DE308A"/>
    <w:multiLevelType w:val="hybridMultilevel"/>
    <w:tmpl w:val="9FA4F344"/>
    <w:lvl w:ilvl="0" w:tplc="04150011">
      <w:start w:val="1"/>
      <w:numFmt w:val="decimal"/>
      <w:lvlText w:val="%1)"/>
      <w:lvlJc w:val="left"/>
      <w:pPr>
        <w:ind w:left="437" w:hanging="360"/>
      </w:pPr>
    </w:lvl>
    <w:lvl w:ilvl="1" w:tplc="04150019">
      <w:start w:val="1"/>
      <w:numFmt w:val="lowerLetter"/>
      <w:lvlText w:val="%2."/>
      <w:lvlJc w:val="left"/>
      <w:pPr>
        <w:ind w:left="1157" w:hanging="360"/>
      </w:pPr>
    </w:lvl>
    <w:lvl w:ilvl="2" w:tplc="0415001B">
      <w:start w:val="1"/>
      <w:numFmt w:val="lowerRoman"/>
      <w:lvlText w:val="%3."/>
      <w:lvlJc w:val="right"/>
      <w:pPr>
        <w:ind w:left="1877" w:hanging="180"/>
      </w:pPr>
    </w:lvl>
    <w:lvl w:ilvl="3" w:tplc="0415000F">
      <w:start w:val="1"/>
      <w:numFmt w:val="decimal"/>
      <w:lvlText w:val="%4."/>
      <w:lvlJc w:val="left"/>
      <w:pPr>
        <w:ind w:left="2597" w:hanging="360"/>
      </w:pPr>
    </w:lvl>
    <w:lvl w:ilvl="4" w:tplc="04150019">
      <w:start w:val="1"/>
      <w:numFmt w:val="lowerLetter"/>
      <w:lvlText w:val="%5."/>
      <w:lvlJc w:val="left"/>
      <w:pPr>
        <w:ind w:left="3317" w:hanging="360"/>
      </w:pPr>
    </w:lvl>
    <w:lvl w:ilvl="5" w:tplc="0415001B">
      <w:start w:val="1"/>
      <w:numFmt w:val="lowerRoman"/>
      <w:lvlText w:val="%6."/>
      <w:lvlJc w:val="right"/>
      <w:pPr>
        <w:ind w:left="4037" w:hanging="180"/>
      </w:pPr>
    </w:lvl>
    <w:lvl w:ilvl="6" w:tplc="0415000F">
      <w:start w:val="1"/>
      <w:numFmt w:val="decimal"/>
      <w:lvlText w:val="%7."/>
      <w:lvlJc w:val="left"/>
      <w:pPr>
        <w:ind w:left="4757" w:hanging="360"/>
      </w:pPr>
    </w:lvl>
    <w:lvl w:ilvl="7" w:tplc="04150019">
      <w:start w:val="1"/>
      <w:numFmt w:val="lowerLetter"/>
      <w:lvlText w:val="%8."/>
      <w:lvlJc w:val="left"/>
      <w:pPr>
        <w:ind w:left="5477" w:hanging="360"/>
      </w:pPr>
    </w:lvl>
    <w:lvl w:ilvl="8" w:tplc="0415001B">
      <w:start w:val="1"/>
      <w:numFmt w:val="lowerRoman"/>
      <w:lvlText w:val="%9."/>
      <w:lvlJc w:val="right"/>
      <w:pPr>
        <w:ind w:left="6197" w:hanging="180"/>
      </w:pPr>
    </w:lvl>
  </w:abstractNum>
  <w:abstractNum w:abstractNumId="23">
    <w:nsid w:val="133208F3"/>
    <w:multiLevelType w:val="multilevel"/>
    <w:tmpl w:val="EBF23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90AE3"/>
    <w:multiLevelType w:val="multilevel"/>
    <w:tmpl w:val="A2B6A360"/>
    <w:styleLink w:val="WWNum18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Letter"/>
      <w:lvlText w:val="%1.%2.%3."/>
      <w:lvlJc w:val="left"/>
      <w:pPr>
        <w:ind w:left="3060" w:hanging="36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lef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left"/>
      <w:pPr>
        <w:ind w:left="7200" w:hanging="180"/>
      </w:pPr>
    </w:lvl>
  </w:abstractNum>
  <w:abstractNum w:abstractNumId="25">
    <w:nsid w:val="15453823"/>
    <w:multiLevelType w:val="hybridMultilevel"/>
    <w:tmpl w:val="C82E0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8B350DE"/>
    <w:multiLevelType w:val="hybridMultilevel"/>
    <w:tmpl w:val="513CF72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192F4F62"/>
    <w:multiLevelType w:val="multilevel"/>
    <w:tmpl w:val="4CD87E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BC7FFE"/>
    <w:multiLevelType w:val="multilevel"/>
    <w:tmpl w:val="B052C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3929D4"/>
    <w:multiLevelType w:val="hybridMultilevel"/>
    <w:tmpl w:val="DA8CF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817F28"/>
    <w:multiLevelType w:val="multilevel"/>
    <w:tmpl w:val="4BA448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C023EA8"/>
    <w:multiLevelType w:val="multilevel"/>
    <w:tmpl w:val="F962EBB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D0E5968"/>
    <w:multiLevelType w:val="hybridMultilevel"/>
    <w:tmpl w:val="234CA482"/>
    <w:lvl w:ilvl="0" w:tplc="CA4450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1F44F97"/>
    <w:multiLevelType w:val="multilevel"/>
    <w:tmpl w:val="3458768E"/>
    <w:styleLink w:val="WWNum4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36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360"/>
      </w:pPr>
    </w:lvl>
  </w:abstractNum>
  <w:abstractNum w:abstractNumId="35">
    <w:nsid w:val="23651EAF"/>
    <w:multiLevelType w:val="multilevel"/>
    <w:tmpl w:val="8C700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441192E"/>
    <w:multiLevelType w:val="hybridMultilevel"/>
    <w:tmpl w:val="3D60DCB8"/>
    <w:lvl w:ilvl="0" w:tplc="6118582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5892C04"/>
    <w:multiLevelType w:val="hybridMultilevel"/>
    <w:tmpl w:val="8A7059A0"/>
    <w:lvl w:ilvl="0" w:tplc="EBAA6E56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75A5F9A"/>
    <w:multiLevelType w:val="multilevel"/>
    <w:tmpl w:val="B3D6B96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27C02C92"/>
    <w:multiLevelType w:val="hybridMultilevel"/>
    <w:tmpl w:val="BCE8AA74"/>
    <w:lvl w:ilvl="0" w:tplc="D83C0C2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0">
    <w:nsid w:val="282540CB"/>
    <w:multiLevelType w:val="hybridMultilevel"/>
    <w:tmpl w:val="C54CACD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28E04D73"/>
    <w:multiLevelType w:val="multilevel"/>
    <w:tmpl w:val="C6EA9A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9862E6E"/>
    <w:multiLevelType w:val="hybridMultilevel"/>
    <w:tmpl w:val="01CA2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9973C7C"/>
    <w:multiLevelType w:val="hybridMultilevel"/>
    <w:tmpl w:val="31644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E97150"/>
    <w:multiLevelType w:val="hybridMultilevel"/>
    <w:tmpl w:val="AB3A3D28"/>
    <w:lvl w:ilvl="0" w:tplc="8134480E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B4366C8"/>
    <w:multiLevelType w:val="hybridMultilevel"/>
    <w:tmpl w:val="E32839D6"/>
    <w:lvl w:ilvl="0" w:tplc="2782261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7B3CB1"/>
    <w:multiLevelType w:val="multilevel"/>
    <w:tmpl w:val="2070D3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D0C7034"/>
    <w:multiLevelType w:val="hybridMultilevel"/>
    <w:tmpl w:val="7F22B95C"/>
    <w:lvl w:ilvl="0" w:tplc="ABDA6F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1AA7EEC"/>
    <w:multiLevelType w:val="hybridMultilevel"/>
    <w:tmpl w:val="8C9CCD0C"/>
    <w:lvl w:ilvl="0" w:tplc="6C160C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B72F5D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2080B95"/>
    <w:multiLevelType w:val="multilevel"/>
    <w:tmpl w:val="0CD486D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32813F10"/>
    <w:multiLevelType w:val="multilevel"/>
    <w:tmpl w:val="2CB2186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321395F"/>
    <w:multiLevelType w:val="multilevel"/>
    <w:tmpl w:val="86608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6353CAC"/>
    <w:multiLevelType w:val="hybridMultilevel"/>
    <w:tmpl w:val="9692D9BE"/>
    <w:lvl w:ilvl="0" w:tplc="85DA9DA6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71B396E"/>
    <w:multiLevelType w:val="multilevel"/>
    <w:tmpl w:val="F1700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89D15D9"/>
    <w:multiLevelType w:val="multilevel"/>
    <w:tmpl w:val="D870EA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9D32339"/>
    <w:multiLevelType w:val="hybridMultilevel"/>
    <w:tmpl w:val="BF9C4F0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>
    <w:nsid w:val="3BD5162D"/>
    <w:multiLevelType w:val="hybridMultilevel"/>
    <w:tmpl w:val="FE20B5C6"/>
    <w:lvl w:ilvl="0" w:tplc="B0ECC4A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53741F"/>
    <w:multiLevelType w:val="hybridMultilevel"/>
    <w:tmpl w:val="4A063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F560DFD"/>
    <w:multiLevelType w:val="multilevel"/>
    <w:tmpl w:val="DF8A66E0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09D78DD"/>
    <w:multiLevelType w:val="hybridMultilevel"/>
    <w:tmpl w:val="F74EF2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12150BF"/>
    <w:multiLevelType w:val="hybridMultilevel"/>
    <w:tmpl w:val="F3ACBDC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1">
    <w:nsid w:val="42ED46E1"/>
    <w:multiLevelType w:val="hybridMultilevel"/>
    <w:tmpl w:val="D7AEAD18"/>
    <w:lvl w:ilvl="0" w:tplc="534C06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2F57050"/>
    <w:multiLevelType w:val="hybridMultilevel"/>
    <w:tmpl w:val="14EC297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3">
    <w:nsid w:val="446D47CB"/>
    <w:multiLevelType w:val="hybridMultilevel"/>
    <w:tmpl w:val="DA5CBF8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4">
    <w:nsid w:val="473B76E4"/>
    <w:multiLevelType w:val="hybridMultilevel"/>
    <w:tmpl w:val="B814627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5">
    <w:nsid w:val="475431D8"/>
    <w:multiLevelType w:val="hybridMultilevel"/>
    <w:tmpl w:val="AE801556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6">
    <w:nsid w:val="49632434"/>
    <w:multiLevelType w:val="hybridMultilevel"/>
    <w:tmpl w:val="546651A2"/>
    <w:lvl w:ilvl="0" w:tplc="04150011">
      <w:start w:val="1"/>
      <w:numFmt w:val="decimal"/>
      <w:lvlText w:val="%1)"/>
      <w:lvlJc w:val="left"/>
      <w:pPr>
        <w:ind w:left="924" w:hanging="360"/>
      </w:pPr>
    </w:lvl>
    <w:lvl w:ilvl="1" w:tplc="04150019">
      <w:start w:val="1"/>
      <w:numFmt w:val="lowerLetter"/>
      <w:lvlText w:val="%2."/>
      <w:lvlJc w:val="left"/>
      <w:pPr>
        <w:ind w:left="1644" w:hanging="360"/>
      </w:pPr>
    </w:lvl>
    <w:lvl w:ilvl="2" w:tplc="0415001B">
      <w:start w:val="1"/>
      <w:numFmt w:val="lowerRoman"/>
      <w:lvlText w:val="%3."/>
      <w:lvlJc w:val="right"/>
      <w:pPr>
        <w:ind w:left="2364" w:hanging="180"/>
      </w:pPr>
    </w:lvl>
    <w:lvl w:ilvl="3" w:tplc="0415000F">
      <w:start w:val="1"/>
      <w:numFmt w:val="decimal"/>
      <w:lvlText w:val="%4."/>
      <w:lvlJc w:val="left"/>
      <w:pPr>
        <w:ind w:left="3084" w:hanging="360"/>
      </w:pPr>
    </w:lvl>
    <w:lvl w:ilvl="4" w:tplc="04150019">
      <w:start w:val="1"/>
      <w:numFmt w:val="lowerLetter"/>
      <w:lvlText w:val="%5."/>
      <w:lvlJc w:val="left"/>
      <w:pPr>
        <w:ind w:left="3804" w:hanging="360"/>
      </w:pPr>
    </w:lvl>
    <w:lvl w:ilvl="5" w:tplc="0415001B">
      <w:start w:val="1"/>
      <w:numFmt w:val="lowerRoman"/>
      <w:lvlText w:val="%6."/>
      <w:lvlJc w:val="right"/>
      <w:pPr>
        <w:ind w:left="4524" w:hanging="180"/>
      </w:pPr>
    </w:lvl>
    <w:lvl w:ilvl="6" w:tplc="0415000F">
      <w:start w:val="1"/>
      <w:numFmt w:val="decimal"/>
      <w:lvlText w:val="%7."/>
      <w:lvlJc w:val="left"/>
      <w:pPr>
        <w:ind w:left="5244" w:hanging="360"/>
      </w:pPr>
    </w:lvl>
    <w:lvl w:ilvl="7" w:tplc="04150019">
      <w:start w:val="1"/>
      <w:numFmt w:val="lowerLetter"/>
      <w:lvlText w:val="%8."/>
      <w:lvlJc w:val="left"/>
      <w:pPr>
        <w:ind w:left="5964" w:hanging="360"/>
      </w:pPr>
    </w:lvl>
    <w:lvl w:ilvl="8" w:tplc="0415001B">
      <w:start w:val="1"/>
      <w:numFmt w:val="lowerRoman"/>
      <w:lvlText w:val="%9."/>
      <w:lvlJc w:val="right"/>
      <w:pPr>
        <w:ind w:left="6684" w:hanging="180"/>
      </w:pPr>
    </w:lvl>
  </w:abstractNum>
  <w:abstractNum w:abstractNumId="67">
    <w:nsid w:val="4B217362"/>
    <w:multiLevelType w:val="hybridMultilevel"/>
    <w:tmpl w:val="B574964A"/>
    <w:lvl w:ilvl="0" w:tplc="29E6A01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8">
    <w:nsid w:val="4DDB12E3"/>
    <w:multiLevelType w:val="hybridMultilevel"/>
    <w:tmpl w:val="6952D302"/>
    <w:lvl w:ilvl="0" w:tplc="8548B18C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69">
    <w:nsid w:val="4EA95FFC"/>
    <w:multiLevelType w:val="hybridMultilevel"/>
    <w:tmpl w:val="1580351E"/>
    <w:lvl w:ilvl="0" w:tplc="7E90C2E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C8153D"/>
    <w:multiLevelType w:val="multilevel"/>
    <w:tmpl w:val="9E4E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1057D36"/>
    <w:multiLevelType w:val="hybridMultilevel"/>
    <w:tmpl w:val="8F02BE98"/>
    <w:lvl w:ilvl="0" w:tplc="04D0DE66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1F6220D"/>
    <w:multiLevelType w:val="multilevel"/>
    <w:tmpl w:val="2544E4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2610F2B"/>
    <w:multiLevelType w:val="multilevel"/>
    <w:tmpl w:val="41DE5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36874A3"/>
    <w:multiLevelType w:val="multilevel"/>
    <w:tmpl w:val="DDB0294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5">
    <w:nsid w:val="53EE27E2"/>
    <w:multiLevelType w:val="multilevel"/>
    <w:tmpl w:val="A4DC3EE8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6">
    <w:nsid w:val="540224F2"/>
    <w:multiLevelType w:val="hybridMultilevel"/>
    <w:tmpl w:val="327E8116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7">
    <w:nsid w:val="569A1018"/>
    <w:multiLevelType w:val="multilevel"/>
    <w:tmpl w:val="4406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6D6175E"/>
    <w:multiLevelType w:val="hybridMultilevel"/>
    <w:tmpl w:val="6E38D98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9">
    <w:nsid w:val="5A7B6BA5"/>
    <w:multiLevelType w:val="multilevel"/>
    <w:tmpl w:val="E808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A77EB5"/>
    <w:multiLevelType w:val="multilevel"/>
    <w:tmpl w:val="5F0A9D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63959A2"/>
    <w:multiLevelType w:val="multilevel"/>
    <w:tmpl w:val="AD643F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6CB554E"/>
    <w:multiLevelType w:val="multilevel"/>
    <w:tmpl w:val="A9CEAFE4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7532D47"/>
    <w:multiLevelType w:val="multilevel"/>
    <w:tmpl w:val="71EA9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color w:val="00000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75E6062"/>
    <w:multiLevelType w:val="hybridMultilevel"/>
    <w:tmpl w:val="A4E68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8210214"/>
    <w:multiLevelType w:val="multilevel"/>
    <w:tmpl w:val="D422D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8ED0D50"/>
    <w:multiLevelType w:val="multilevel"/>
    <w:tmpl w:val="F5F69B1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69035E06"/>
    <w:multiLevelType w:val="multilevel"/>
    <w:tmpl w:val="C9ECE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>
    <w:nsid w:val="6BE453B3"/>
    <w:multiLevelType w:val="multilevel"/>
    <w:tmpl w:val="CEE0E9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90">
    <w:nsid w:val="6DF04F7B"/>
    <w:multiLevelType w:val="hybridMultilevel"/>
    <w:tmpl w:val="F1FE63FC"/>
    <w:lvl w:ilvl="0" w:tplc="6D386F5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EC84A5C"/>
    <w:multiLevelType w:val="hybridMultilevel"/>
    <w:tmpl w:val="FFB2FF3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2">
    <w:nsid w:val="6F6C4497"/>
    <w:multiLevelType w:val="multilevel"/>
    <w:tmpl w:val="494ECD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0622843"/>
    <w:multiLevelType w:val="hybridMultilevel"/>
    <w:tmpl w:val="A37C7F4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4">
    <w:nsid w:val="71F632C9"/>
    <w:multiLevelType w:val="multilevel"/>
    <w:tmpl w:val="2B8890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2742B42"/>
    <w:multiLevelType w:val="hybridMultilevel"/>
    <w:tmpl w:val="63121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3543C90"/>
    <w:multiLevelType w:val="multilevel"/>
    <w:tmpl w:val="310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491249F"/>
    <w:multiLevelType w:val="hybridMultilevel"/>
    <w:tmpl w:val="29F629A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8">
    <w:nsid w:val="77595588"/>
    <w:multiLevelType w:val="hybridMultilevel"/>
    <w:tmpl w:val="1722C87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9">
    <w:nsid w:val="7A892C9F"/>
    <w:multiLevelType w:val="hybridMultilevel"/>
    <w:tmpl w:val="ECF415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9"/>
    <w:lvlOverride w:ilvl="0">
      <w:startOverride w:val="5"/>
    </w:lvlOverride>
  </w:num>
  <w:num w:numId="6">
    <w:abstractNumId w:val="4"/>
  </w:num>
  <w:num w:numId="7">
    <w:abstractNumId w:val="7"/>
  </w:num>
  <w:num w:numId="8">
    <w:abstractNumId w:val="1"/>
  </w:num>
  <w:num w:numId="9">
    <w:abstractNumId w:val="32"/>
  </w:num>
  <w:num w:numId="10">
    <w:abstractNumId w:val="88"/>
  </w:num>
  <w:num w:numId="11">
    <w:abstractNumId w:val="58"/>
  </w:num>
  <w:num w:numId="12">
    <w:abstractNumId w:val="49"/>
  </w:num>
  <w:num w:numId="13">
    <w:abstractNumId w:val="21"/>
  </w:num>
  <w:num w:numId="14">
    <w:abstractNumId w:val="38"/>
  </w:num>
  <w:num w:numId="15">
    <w:abstractNumId w:val="82"/>
  </w:num>
  <w:num w:numId="16">
    <w:abstractNumId w:val="13"/>
  </w:num>
  <w:num w:numId="17">
    <w:abstractNumId w:val="75"/>
  </w:num>
  <w:num w:numId="18">
    <w:abstractNumId w:val="86"/>
  </w:num>
  <w:num w:numId="19">
    <w:abstractNumId w:val="74"/>
  </w:num>
  <w:num w:numId="20">
    <w:abstractNumId w:val="31"/>
  </w:num>
  <w:num w:numId="21">
    <w:abstractNumId w:val="9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9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8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0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44"/>
  </w:num>
  <w:num w:numId="85">
    <w:abstractNumId w:val="11"/>
  </w:num>
  <w:num w:numId="8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2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3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9"/>
  </w:num>
  <w:num w:numId="98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96C"/>
    <w:rsid w:val="00003288"/>
    <w:rsid w:val="00005CF8"/>
    <w:rsid w:val="00011DFF"/>
    <w:rsid w:val="0003486D"/>
    <w:rsid w:val="00034B17"/>
    <w:rsid w:val="0003713E"/>
    <w:rsid w:val="00050DF5"/>
    <w:rsid w:val="00073E4B"/>
    <w:rsid w:val="0007695B"/>
    <w:rsid w:val="0008607D"/>
    <w:rsid w:val="000940F1"/>
    <w:rsid w:val="000A4F66"/>
    <w:rsid w:val="000B089A"/>
    <w:rsid w:val="000B1684"/>
    <w:rsid w:val="000D0054"/>
    <w:rsid w:val="000E155E"/>
    <w:rsid w:val="000F22FA"/>
    <w:rsid w:val="001058AA"/>
    <w:rsid w:val="001133D9"/>
    <w:rsid w:val="0012130B"/>
    <w:rsid w:val="001266C9"/>
    <w:rsid w:val="00134D83"/>
    <w:rsid w:val="001479F6"/>
    <w:rsid w:val="00150160"/>
    <w:rsid w:val="00162F9C"/>
    <w:rsid w:val="001767FF"/>
    <w:rsid w:val="00191817"/>
    <w:rsid w:val="001A45B2"/>
    <w:rsid w:val="001A7F15"/>
    <w:rsid w:val="001E6893"/>
    <w:rsid w:val="00200FAF"/>
    <w:rsid w:val="00207C7A"/>
    <w:rsid w:val="00210946"/>
    <w:rsid w:val="00221A05"/>
    <w:rsid w:val="00256A1E"/>
    <w:rsid w:val="0026251E"/>
    <w:rsid w:val="00267EEC"/>
    <w:rsid w:val="00274E13"/>
    <w:rsid w:val="00286E63"/>
    <w:rsid w:val="00286FBF"/>
    <w:rsid w:val="002A0A30"/>
    <w:rsid w:val="002A6EC7"/>
    <w:rsid w:val="002C3862"/>
    <w:rsid w:val="002D3A42"/>
    <w:rsid w:val="002D7AF6"/>
    <w:rsid w:val="002E347F"/>
    <w:rsid w:val="002F0F1B"/>
    <w:rsid w:val="002F55F7"/>
    <w:rsid w:val="00303012"/>
    <w:rsid w:val="003035FB"/>
    <w:rsid w:val="0031504E"/>
    <w:rsid w:val="00317ED4"/>
    <w:rsid w:val="0032138D"/>
    <w:rsid w:val="00324235"/>
    <w:rsid w:val="00325716"/>
    <w:rsid w:val="00330A83"/>
    <w:rsid w:val="00331192"/>
    <w:rsid w:val="00346D16"/>
    <w:rsid w:val="00360984"/>
    <w:rsid w:val="003841F6"/>
    <w:rsid w:val="00397F0B"/>
    <w:rsid w:val="003A2FA3"/>
    <w:rsid w:val="003B5E53"/>
    <w:rsid w:val="003C23E4"/>
    <w:rsid w:val="003D0D79"/>
    <w:rsid w:val="00403DA3"/>
    <w:rsid w:val="00434509"/>
    <w:rsid w:val="00463455"/>
    <w:rsid w:val="004877B0"/>
    <w:rsid w:val="00491E49"/>
    <w:rsid w:val="00494F46"/>
    <w:rsid w:val="004A03B4"/>
    <w:rsid w:val="004A50F8"/>
    <w:rsid w:val="004A5E7B"/>
    <w:rsid w:val="004C0289"/>
    <w:rsid w:val="004D712F"/>
    <w:rsid w:val="004F2593"/>
    <w:rsid w:val="005051BC"/>
    <w:rsid w:val="00534803"/>
    <w:rsid w:val="00536D73"/>
    <w:rsid w:val="005406BE"/>
    <w:rsid w:val="005432B8"/>
    <w:rsid w:val="00550C67"/>
    <w:rsid w:val="005554F5"/>
    <w:rsid w:val="00567D20"/>
    <w:rsid w:val="00575241"/>
    <w:rsid w:val="00576F51"/>
    <w:rsid w:val="00577C84"/>
    <w:rsid w:val="005833CB"/>
    <w:rsid w:val="00592D78"/>
    <w:rsid w:val="00595798"/>
    <w:rsid w:val="005C0979"/>
    <w:rsid w:val="005C4449"/>
    <w:rsid w:val="005C6B04"/>
    <w:rsid w:val="005D7742"/>
    <w:rsid w:val="005E4020"/>
    <w:rsid w:val="005F37BD"/>
    <w:rsid w:val="005F37D3"/>
    <w:rsid w:val="005F603E"/>
    <w:rsid w:val="00607B01"/>
    <w:rsid w:val="006243B7"/>
    <w:rsid w:val="00635B2A"/>
    <w:rsid w:val="00650EC4"/>
    <w:rsid w:val="00665810"/>
    <w:rsid w:val="006831BB"/>
    <w:rsid w:val="00684F45"/>
    <w:rsid w:val="006A0454"/>
    <w:rsid w:val="006A223A"/>
    <w:rsid w:val="006A28D5"/>
    <w:rsid w:val="006B68A1"/>
    <w:rsid w:val="006B7A38"/>
    <w:rsid w:val="006C1108"/>
    <w:rsid w:val="006E662A"/>
    <w:rsid w:val="00715084"/>
    <w:rsid w:val="007168FC"/>
    <w:rsid w:val="00724D31"/>
    <w:rsid w:val="00724EA2"/>
    <w:rsid w:val="00726654"/>
    <w:rsid w:val="00753715"/>
    <w:rsid w:val="007579D4"/>
    <w:rsid w:val="00765FD0"/>
    <w:rsid w:val="00772CC5"/>
    <w:rsid w:val="007762FB"/>
    <w:rsid w:val="0077724A"/>
    <w:rsid w:val="007876B8"/>
    <w:rsid w:val="0079551D"/>
    <w:rsid w:val="007A1156"/>
    <w:rsid w:val="007A7500"/>
    <w:rsid w:val="007B317C"/>
    <w:rsid w:val="007C477C"/>
    <w:rsid w:val="007D020C"/>
    <w:rsid w:val="007D1A8B"/>
    <w:rsid w:val="007F13C1"/>
    <w:rsid w:val="00800001"/>
    <w:rsid w:val="00826B0D"/>
    <w:rsid w:val="00860074"/>
    <w:rsid w:val="0086580C"/>
    <w:rsid w:val="00874832"/>
    <w:rsid w:val="00875FF4"/>
    <w:rsid w:val="00893D09"/>
    <w:rsid w:val="00895740"/>
    <w:rsid w:val="008A1394"/>
    <w:rsid w:val="008A3B48"/>
    <w:rsid w:val="008B0F3B"/>
    <w:rsid w:val="008B2562"/>
    <w:rsid w:val="008C1CA0"/>
    <w:rsid w:val="008C4324"/>
    <w:rsid w:val="008D6C47"/>
    <w:rsid w:val="008F7CA6"/>
    <w:rsid w:val="00903C0E"/>
    <w:rsid w:val="009165FB"/>
    <w:rsid w:val="0091779F"/>
    <w:rsid w:val="00926C4F"/>
    <w:rsid w:val="0095630A"/>
    <w:rsid w:val="0096237A"/>
    <w:rsid w:val="009861F6"/>
    <w:rsid w:val="009C549B"/>
    <w:rsid w:val="009C61C0"/>
    <w:rsid w:val="009D2DA7"/>
    <w:rsid w:val="009E6EB6"/>
    <w:rsid w:val="009F437B"/>
    <w:rsid w:val="00A05F29"/>
    <w:rsid w:val="00A0757F"/>
    <w:rsid w:val="00A16DDE"/>
    <w:rsid w:val="00A20F9C"/>
    <w:rsid w:val="00A21B87"/>
    <w:rsid w:val="00A23EC0"/>
    <w:rsid w:val="00A35A35"/>
    <w:rsid w:val="00A36111"/>
    <w:rsid w:val="00A42B2E"/>
    <w:rsid w:val="00A639B9"/>
    <w:rsid w:val="00A74790"/>
    <w:rsid w:val="00A8176C"/>
    <w:rsid w:val="00A82451"/>
    <w:rsid w:val="00A8459E"/>
    <w:rsid w:val="00A84E4A"/>
    <w:rsid w:val="00A9743A"/>
    <w:rsid w:val="00AA68D6"/>
    <w:rsid w:val="00AB493B"/>
    <w:rsid w:val="00AB6656"/>
    <w:rsid w:val="00AD104D"/>
    <w:rsid w:val="00AF4120"/>
    <w:rsid w:val="00AF4B94"/>
    <w:rsid w:val="00AF6D4E"/>
    <w:rsid w:val="00B01954"/>
    <w:rsid w:val="00B328F3"/>
    <w:rsid w:val="00B3643C"/>
    <w:rsid w:val="00B42034"/>
    <w:rsid w:val="00B42B96"/>
    <w:rsid w:val="00B472BD"/>
    <w:rsid w:val="00B509EF"/>
    <w:rsid w:val="00B50B03"/>
    <w:rsid w:val="00B61C2B"/>
    <w:rsid w:val="00B875BD"/>
    <w:rsid w:val="00BA2429"/>
    <w:rsid w:val="00BA5597"/>
    <w:rsid w:val="00BB67ED"/>
    <w:rsid w:val="00BC5016"/>
    <w:rsid w:val="00BC50DD"/>
    <w:rsid w:val="00C00308"/>
    <w:rsid w:val="00C0096C"/>
    <w:rsid w:val="00C043AD"/>
    <w:rsid w:val="00C27611"/>
    <w:rsid w:val="00C31D1D"/>
    <w:rsid w:val="00C32853"/>
    <w:rsid w:val="00C3563F"/>
    <w:rsid w:val="00C361C9"/>
    <w:rsid w:val="00C40F3A"/>
    <w:rsid w:val="00C64AFF"/>
    <w:rsid w:val="00C729FC"/>
    <w:rsid w:val="00C75D4B"/>
    <w:rsid w:val="00C8106F"/>
    <w:rsid w:val="00CA1E07"/>
    <w:rsid w:val="00CA2B8A"/>
    <w:rsid w:val="00CB1349"/>
    <w:rsid w:val="00CB42BC"/>
    <w:rsid w:val="00CB53AA"/>
    <w:rsid w:val="00CC0C21"/>
    <w:rsid w:val="00CD7E76"/>
    <w:rsid w:val="00CE7609"/>
    <w:rsid w:val="00D12B27"/>
    <w:rsid w:val="00D13038"/>
    <w:rsid w:val="00D13C54"/>
    <w:rsid w:val="00D213C5"/>
    <w:rsid w:val="00D31486"/>
    <w:rsid w:val="00D333C5"/>
    <w:rsid w:val="00D471F3"/>
    <w:rsid w:val="00D71741"/>
    <w:rsid w:val="00D87A9D"/>
    <w:rsid w:val="00D94870"/>
    <w:rsid w:val="00D96795"/>
    <w:rsid w:val="00DA7397"/>
    <w:rsid w:val="00DD0A32"/>
    <w:rsid w:val="00E03F2A"/>
    <w:rsid w:val="00E07172"/>
    <w:rsid w:val="00E07B18"/>
    <w:rsid w:val="00E12C15"/>
    <w:rsid w:val="00E15738"/>
    <w:rsid w:val="00E2567D"/>
    <w:rsid w:val="00E25E85"/>
    <w:rsid w:val="00E33B76"/>
    <w:rsid w:val="00E352C7"/>
    <w:rsid w:val="00E40159"/>
    <w:rsid w:val="00E4504F"/>
    <w:rsid w:val="00E67F22"/>
    <w:rsid w:val="00E70DFD"/>
    <w:rsid w:val="00E77B1C"/>
    <w:rsid w:val="00E819B0"/>
    <w:rsid w:val="00EB3B63"/>
    <w:rsid w:val="00EB4013"/>
    <w:rsid w:val="00EB41B9"/>
    <w:rsid w:val="00EB546D"/>
    <w:rsid w:val="00EB7155"/>
    <w:rsid w:val="00EC23C9"/>
    <w:rsid w:val="00EC49A9"/>
    <w:rsid w:val="00EE00F3"/>
    <w:rsid w:val="00EE7BC1"/>
    <w:rsid w:val="00EF4AA7"/>
    <w:rsid w:val="00F04057"/>
    <w:rsid w:val="00F06E87"/>
    <w:rsid w:val="00F06E93"/>
    <w:rsid w:val="00F23A08"/>
    <w:rsid w:val="00F24140"/>
    <w:rsid w:val="00F4684D"/>
    <w:rsid w:val="00F47A89"/>
    <w:rsid w:val="00F50E5C"/>
    <w:rsid w:val="00F55CB1"/>
    <w:rsid w:val="00F62CBA"/>
    <w:rsid w:val="00F62EFC"/>
    <w:rsid w:val="00F91339"/>
    <w:rsid w:val="00FA63F8"/>
    <w:rsid w:val="00FB32FC"/>
    <w:rsid w:val="00FB3F21"/>
    <w:rsid w:val="00FB7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F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A3B48"/>
  </w:style>
  <w:style w:type="paragraph" w:styleId="Akapitzlist">
    <w:name w:val="List Paragraph"/>
    <w:basedOn w:val="Normalny"/>
    <w:qFormat/>
    <w:rsid w:val="008A3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f2">
    <w:name w:val="ff2"/>
    <w:basedOn w:val="Domylnaczcionkaakapitu"/>
    <w:rsid w:val="008A3B48"/>
  </w:style>
  <w:style w:type="character" w:styleId="Pogrubienie">
    <w:name w:val="Strong"/>
    <w:uiPriority w:val="22"/>
    <w:qFormat/>
    <w:rsid w:val="008A3B48"/>
    <w:rPr>
      <w:b/>
      <w:bCs/>
    </w:rPr>
  </w:style>
  <w:style w:type="paragraph" w:customStyle="1" w:styleId="tm">
    <w:name w:val="tm"/>
    <w:basedOn w:val="Normalny"/>
    <w:rsid w:val="008A3B48"/>
    <w:pPr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8A3B48"/>
    <w:pPr>
      <w:spacing w:before="120"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A3B48"/>
    <w:rPr>
      <w:rFonts w:ascii="Times New Roman" w:eastAsia="Calibri" w:hAnsi="Times New Roman" w:cs="Times New Roman"/>
      <w:sz w:val="24"/>
    </w:rPr>
  </w:style>
  <w:style w:type="paragraph" w:customStyle="1" w:styleId="t4">
    <w:name w:val="t4"/>
    <w:basedOn w:val="Normalny"/>
    <w:rsid w:val="008A3B48"/>
    <w:pPr>
      <w:spacing w:after="0" w:line="240" w:lineRule="auto"/>
      <w:ind w:firstLine="48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8A3B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3B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3B4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3B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3B4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3B48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B48"/>
    <w:rPr>
      <w:rFonts w:ascii="Segoe UI" w:eastAsia="Times New Roman" w:hAnsi="Segoe UI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3B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A3B4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A3B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A3B48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8A3B48"/>
    <w:rPr>
      <w:color w:val="000080"/>
      <w:u w:val="single"/>
    </w:rPr>
  </w:style>
  <w:style w:type="paragraph" w:customStyle="1" w:styleId="konspekt-Ipoziom">
    <w:name w:val="konspekt - I poziom"/>
    <w:basedOn w:val="Normalny"/>
    <w:rsid w:val="008A3B48"/>
    <w:pPr>
      <w:tabs>
        <w:tab w:val="left" w:pos="441"/>
      </w:tabs>
      <w:suppressAutoHyphens/>
      <w:spacing w:after="0" w:line="100" w:lineRule="atLeast"/>
      <w:ind w:left="368" w:hanging="368"/>
      <w:jc w:val="both"/>
    </w:pPr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C729FC"/>
    <w:pPr>
      <w:spacing w:after="0" w:line="240" w:lineRule="auto"/>
    </w:pPr>
  </w:style>
  <w:style w:type="paragraph" w:customStyle="1" w:styleId="western">
    <w:name w:val="western"/>
    <w:basedOn w:val="Normalny"/>
    <w:rsid w:val="004A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4A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E352C7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ar-SA"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43AD"/>
    <w:rPr>
      <w:color w:val="605E5C"/>
      <w:shd w:val="clear" w:color="auto" w:fill="E1DFDD"/>
    </w:rPr>
  </w:style>
  <w:style w:type="paragraph" w:customStyle="1" w:styleId="Domylnie1LTGliederung1">
    <w:name w:val="Domy?lnie 1~LT~Gliederung 1"/>
    <w:semiHidden/>
    <w:rsid w:val="00A42B2E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2"/>
      <w:sz w:val="64"/>
      <w:szCs w:val="64"/>
      <w:lang w:eastAsia="hi-IN" w:bidi="hi-IN"/>
    </w:rPr>
  </w:style>
  <w:style w:type="paragraph" w:customStyle="1" w:styleId="Textbody">
    <w:name w:val="Text body"/>
    <w:basedOn w:val="Standard"/>
    <w:semiHidden/>
    <w:rsid w:val="00A42B2E"/>
    <w:pPr>
      <w:autoSpaceDN w:val="0"/>
      <w:spacing w:after="120"/>
      <w:textAlignment w:val="auto"/>
    </w:pPr>
    <w:rPr>
      <w:color w:val="auto"/>
      <w:kern w:val="3"/>
    </w:rPr>
  </w:style>
  <w:style w:type="numbering" w:customStyle="1" w:styleId="WWNum441">
    <w:name w:val="WWNum441"/>
    <w:rsid w:val="00A42B2E"/>
    <w:pPr>
      <w:numPr>
        <w:numId w:val="28"/>
      </w:numPr>
    </w:pPr>
  </w:style>
  <w:style w:type="numbering" w:customStyle="1" w:styleId="WWNum18">
    <w:name w:val="WWNum18"/>
    <w:rsid w:val="00A42B2E"/>
    <w:pPr>
      <w:numPr>
        <w:numId w:val="3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61</Pages>
  <Words>14052</Words>
  <Characters>84315</Characters>
  <Application>Microsoft Office Word</Application>
  <DocSecurity>0</DocSecurity>
  <Lines>702</Lines>
  <Paragraphs>196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48510048236</cp:lastModifiedBy>
  <cp:revision>2</cp:revision>
  <cp:lastPrinted>2022-10-06T07:02:00Z</cp:lastPrinted>
  <dcterms:created xsi:type="dcterms:W3CDTF">2023-11-20T13:24:00Z</dcterms:created>
  <dcterms:modified xsi:type="dcterms:W3CDTF">2023-11-20T13:24:00Z</dcterms:modified>
</cp:coreProperties>
</file>