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70" w:rsidRPr="00E20381" w:rsidRDefault="00440370" w:rsidP="00E20381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E20381">
        <w:rPr>
          <w:rFonts w:ascii="Arial" w:hAnsi="Arial" w:cs="Arial"/>
          <w:b/>
          <w:bCs/>
          <w:iCs/>
          <w:sz w:val="24"/>
        </w:rPr>
        <w:t xml:space="preserve">ZARZĄDZENIE NR </w:t>
      </w:r>
      <w:r w:rsidR="00BE06F0" w:rsidRPr="00E20381">
        <w:rPr>
          <w:rFonts w:ascii="Arial" w:hAnsi="Arial" w:cs="Arial"/>
          <w:b/>
          <w:bCs/>
          <w:iCs/>
          <w:sz w:val="24"/>
        </w:rPr>
        <w:t>5</w:t>
      </w:r>
      <w:r w:rsidRPr="00E20381">
        <w:rPr>
          <w:rFonts w:ascii="Arial" w:hAnsi="Arial" w:cs="Arial"/>
          <w:b/>
          <w:bCs/>
          <w:iCs/>
          <w:sz w:val="24"/>
        </w:rPr>
        <w:t>/2020</w:t>
      </w:r>
    </w:p>
    <w:p w:rsidR="00F36DC4" w:rsidRPr="00E20381" w:rsidRDefault="00440370" w:rsidP="00E20381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E20381">
        <w:rPr>
          <w:rFonts w:ascii="Arial" w:hAnsi="Arial" w:cs="Arial"/>
          <w:b/>
          <w:bCs/>
          <w:iCs/>
          <w:sz w:val="24"/>
        </w:rPr>
        <w:t xml:space="preserve">DYREKTORA MIEJSKIEGO PRZEDSZKOLA NR </w:t>
      </w:r>
      <w:r w:rsidR="00F36DC4" w:rsidRPr="00E20381">
        <w:rPr>
          <w:rFonts w:ascii="Arial" w:hAnsi="Arial" w:cs="Arial"/>
          <w:b/>
          <w:bCs/>
          <w:iCs/>
          <w:sz w:val="24"/>
        </w:rPr>
        <w:t xml:space="preserve">4 </w:t>
      </w:r>
    </w:p>
    <w:p w:rsidR="00440370" w:rsidRPr="00E20381" w:rsidRDefault="00F36DC4" w:rsidP="00E20381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E20381">
        <w:rPr>
          <w:rFonts w:ascii="Arial" w:hAnsi="Arial" w:cs="Arial"/>
          <w:b/>
          <w:bCs/>
          <w:iCs/>
          <w:sz w:val="24"/>
        </w:rPr>
        <w:t>IM. JANA BRZECHWY W CZĘSTOCHOWIE</w:t>
      </w:r>
    </w:p>
    <w:p w:rsidR="00440370" w:rsidRPr="00E20381" w:rsidRDefault="00440370" w:rsidP="00E20381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E20381">
        <w:rPr>
          <w:rFonts w:ascii="Arial" w:hAnsi="Arial" w:cs="Arial"/>
          <w:b/>
          <w:bCs/>
          <w:iCs/>
          <w:sz w:val="24"/>
        </w:rPr>
        <w:t>Z DNIA 26 lutego 2020 r.</w:t>
      </w:r>
    </w:p>
    <w:p w:rsidR="00440370" w:rsidRPr="00E20381" w:rsidRDefault="00440370" w:rsidP="00E20381">
      <w:pPr>
        <w:spacing w:line="276" w:lineRule="auto"/>
        <w:jc w:val="center"/>
        <w:rPr>
          <w:rFonts w:ascii="Arial" w:hAnsi="Arial" w:cs="Arial"/>
          <w:b/>
          <w:bCs/>
          <w:i/>
          <w:iCs/>
          <w:sz w:val="24"/>
        </w:rPr>
      </w:pPr>
    </w:p>
    <w:p w:rsidR="00440370" w:rsidRPr="00E20381" w:rsidRDefault="00440370" w:rsidP="00E20381">
      <w:pPr>
        <w:spacing w:line="276" w:lineRule="auto"/>
        <w:jc w:val="center"/>
        <w:rPr>
          <w:rFonts w:ascii="Arial" w:hAnsi="Arial" w:cs="Arial"/>
          <w:b/>
          <w:bCs/>
          <w:i/>
          <w:iCs/>
          <w:sz w:val="24"/>
        </w:rPr>
      </w:pP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bCs/>
          <w:sz w:val="24"/>
        </w:rPr>
      </w:pP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:rsidR="00DC4A7F" w:rsidRPr="00E20381" w:rsidRDefault="00DC4A7F" w:rsidP="00E20381">
      <w:pPr>
        <w:pStyle w:val="Tekstpodstawowy31"/>
        <w:spacing w:line="276" w:lineRule="auto"/>
        <w:jc w:val="left"/>
        <w:rPr>
          <w:b/>
          <w:bCs/>
          <w:sz w:val="24"/>
        </w:rPr>
      </w:pPr>
      <w:r w:rsidRPr="00E20381">
        <w:rPr>
          <w:b/>
          <w:bCs/>
          <w:sz w:val="24"/>
        </w:rPr>
        <w:t>w sprawie</w:t>
      </w:r>
      <w:r w:rsidR="002E047A" w:rsidRPr="00E20381">
        <w:rPr>
          <w:b/>
          <w:bCs/>
          <w:sz w:val="24"/>
        </w:rPr>
        <w:t>:</w:t>
      </w:r>
      <w:r w:rsidR="00C22D20" w:rsidRPr="00E20381">
        <w:rPr>
          <w:b/>
          <w:bCs/>
          <w:sz w:val="24"/>
        </w:rPr>
        <w:t xml:space="preserve"> wprowadzenia Regulaminu Wynagradzania Pracowników S</w:t>
      </w:r>
      <w:r w:rsidRPr="00E20381">
        <w:rPr>
          <w:b/>
          <w:bCs/>
          <w:sz w:val="24"/>
        </w:rPr>
        <w:t>amorządowych zatrudn</w:t>
      </w:r>
      <w:r w:rsidR="002E047A" w:rsidRPr="00E20381">
        <w:rPr>
          <w:b/>
          <w:bCs/>
          <w:sz w:val="24"/>
        </w:rPr>
        <w:t>ion</w:t>
      </w:r>
      <w:r w:rsidR="00440370" w:rsidRPr="00E20381">
        <w:rPr>
          <w:b/>
          <w:bCs/>
          <w:sz w:val="24"/>
        </w:rPr>
        <w:t xml:space="preserve">ych w Miejskim Przedszkolu Nr </w:t>
      </w:r>
      <w:r w:rsidR="00F36DC4" w:rsidRPr="00E20381">
        <w:rPr>
          <w:b/>
          <w:bCs/>
          <w:sz w:val="24"/>
        </w:rPr>
        <w:t>4 im. Jana Brzechwy w Częstochowie</w:t>
      </w:r>
    </w:p>
    <w:p w:rsidR="00440370" w:rsidRPr="00E20381" w:rsidRDefault="00440370" w:rsidP="00E20381">
      <w:pPr>
        <w:pStyle w:val="Tekstpodstawowy31"/>
        <w:spacing w:line="276" w:lineRule="auto"/>
        <w:jc w:val="left"/>
        <w:rPr>
          <w:b/>
          <w:bCs/>
          <w:i/>
          <w:sz w:val="24"/>
        </w:rPr>
      </w:pPr>
    </w:p>
    <w:p w:rsidR="00440370" w:rsidRPr="00E20381" w:rsidRDefault="00440370" w:rsidP="00E20381">
      <w:pPr>
        <w:pStyle w:val="Tekstpodstawowy31"/>
        <w:spacing w:line="276" w:lineRule="auto"/>
        <w:jc w:val="center"/>
        <w:rPr>
          <w:bCs/>
          <w:i/>
          <w:sz w:val="24"/>
        </w:rPr>
      </w:pPr>
    </w:p>
    <w:p w:rsidR="00DC4A7F" w:rsidRPr="00E20381" w:rsidRDefault="00DC4A7F" w:rsidP="00E20381">
      <w:pPr>
        <w:pStyle w:val="Tekstpodstawowy31"/>
        <w:spacing w:line="276" w:lineRule="auto"/>
        <w:rPr>
          <w:bCs/>
          <w:i/>
          <w:sz w:val="24"/>
        </w:rPr>
      </w:pPr>
    </w:p>
    <w:p w:rsidR="00DC4A7F" w:rsidRPr="00E20381" w:rsidRDefault="00440370" w:rsidP="00E20381">
      <w:pPr>
        <w:pStyle w:val="WW-Tekstpodstawowy2"/>
        <w:spacing w:line="276" w:lineRule="auto"/>
        <w:rPr>
          <w:rFonts w:ascii="Arial" w:hAnsi="Arial" w:cs="Arial"/>
          <w:szCs w:val="24"/>
        </w:rPr>
      </w:pPr>
      <w:r w:rsidRPr="00E20381">
        <w:rPr>
          <w:rFonts w:ascii="Arial" w:hAnsi="Arial" w:cs="Arial"/>
          <w:b/>
          <w:szCs w:val="24"/>
        </w:rPr>
        <w:t>N</w:t>
      </w:r>
      <w:r w:rsidR="00DC4A7F" w:rsidRPr="00E20381">
        <w:rPr>
          <w:rFonts w:ascii="Arial" w:hAnsi="Arial" w:cs="Arial"/>
          <w:b/>
          <w:szCs w:val="24"/>
        </w:rPr>
        <w:t>a podstawie</w:t>
      </w:r>
      <w:r w:rsidR="002E047A" w:rsidRPr="00E20381">
        <w:rPr>
          <w:rFonts w:ascii="Arial" w:hAnsi="Arial" w:cs="Arial"/>
          <w:b/>
          <w:szCs w:val="24"/>
        </w:rPr>
        <w:t>:</w:t>
      </w:r>
      <w:r w:rsidR="00DC4A7F" w:rsidRPr="00E20381">
        <w:rPr>
          <w:rFonts w:ascii="Arial" w:hAnsi="Arial" w:cs="Arial"/>
          <w:szCs w:val="24"/>
        </w:rPr>
        <w:t xml:space="preserve"> art. 77</w:t>
      </w:r>
      <w:r w:rsidR="00DC4A7F" w:rsidRPr="00E20381">
        <w:rPr>
          <w:rFonts w:ascii="Arial" w:hAnsi="Arial" w:cs="Arial"/>
          <w:szCs w:val="24"/>
          <w:vertAlign w:val="superscript"/>
        </w:rPr>
        <w:t xml:space="preserve">2 </w:t>
      </w:r>
      <w:r w:rsidR="00DC4A7F" w:rsidRPr="00E20381">
        <w:rPr>
          <w:rFonts w:ascii="Arial" w:hAnsi="Arial" w:cs="Arial"/>
          <w:szCs w:val="24"/>
        </w:rPr>
        <w:t>ustawy z dnia 26 czerwca 1974 r. Kodeks pracy (</w:t>
      </w:r>
      <w:proofErr w:type="spellStart"/>
      <w:r w:rsidR="00DC4A7F" w:rsidRPr="00E20381">
        <w:rPr>
          <w:rFonts w:ascii="Arial" w:hAnsi="Arial" w:cs="Arial"/>
          <w:szCs w:val="24"/>
        </w:rPr>
        <w:t>jt</w:t>
      </w:r>
      <w:proofErr w:type="spellEnd"/>
      <w:r w:rsidR="00DC4A7F" w:rsidRPr="00E20381">
        <w:rPr>
          <w:rFonts w:ascii="Arial" w:hAnsi="Arial" w:cs="Arial"/>
          <w:szCs w:val="24"/>
        </w:rPr>
        <w:t>. Dz. U. z 2019 r. poz. 1040), o</w:t>
      </w:r>
      <w:r w:rsidR="002E047A" w:rsidRPr="00E20381">
        <w:rPr>
          <w:rFonts w:ascii="Arial" w:hAnsi="Arial" w:cs="Arial"/>
          <w:szCs w:val="24"/>
        </w:rPr>
        <w:t xml:space="preserve">raz § 7 ust. 4 </w:t>
      </w:r>
    </w:p>
    <w:p w:rsidR="00440370" w:rsidRPr="00E20381" w:rsidRDefault="00440370" w:rsidP="00E20381">
      <w:pPr>
        <w:pStyle w:val="WW-Tekstpodstawowy2"/>
        <w:spacing w:line="276" w:lineRule="auto"/>
        <w:ind w:firstLine="284"/>
        <w:rPr>
          <w:rFonts w:ascii="Arial" w:hAnsi="Arial" w:cs="Arial"/>
          <w:bCs/>
          <w:szCs w:val="24"/>
        </w:rPr>
      </w:pP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:rsidR="00DC4A7F" w:rsidRPr="00E20381" w:rsidRDefault="008110E7" w:rsidP="00E203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E20381">
        <w:rPr>
          <w:rFonts w:ascii="Arial" w:hAnsi="Arial" w:cs="Arial"/>
          <w:b/>
          <w:sz w:val="24"/>
        </w:rPr>
        <w:t>§ 1</w:t>
      </w:r>
    </w:p>
    <w:p w:rsidR="00DC4A7F" w:rsidRPr="00E20381" w:rsidRDefault="00DC4A7F" w:rsidP="00E20381">
      <w:pPr>
        <w:spacing w:line="276" w:lineRule="auto"/>
        <w:rPr>
          <w:rFonts w:ascii="Arial" w:hAnsi="Arial" w:cs="Arial"/>
          <w:sz w:val="24"/>
        </w:rPr>
      </w:pPr>
    </w:p>
    <w:p w:rsidR="00DC4A7F" w:rsidRPr="00E20381" w:rsidRDefault="00440370" w:rsidP="00E20381">
      <w:pPr>
        <w:spacing w:line="276" w:lineRule="auto"/>
        <w:jc w:val="both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>Wprowadzam Regulamin Wynagradzania Pracowników S</w:t>
      </w:r>
      <w:r w:rsidR="00DC4A7F" w:rsidRPr="00E20381">
        <w:rPr>
          <w:rFonts w:ascii="Arial" w:hAnsi="Arial" w:cs="Arial"/>
          <w:sz w:val="24"/>
        </w:rPr>
        <w:t>amorządowych zatrudn</w:t>
      </w:r>
      <w:r w:rsidR="002E047A" w:rsidRPr="00E20381">
        <w:rPr>
          <w:rFonts w:ascii="Arial" w:hAnsi="Arial" w:cs="Arial"/>
          <w:sz w:val="24"/>
        </w:rPr>
        <w:t>ion</w:t>
      </w:r>
      <w:r w:rsidRPr="00E20381">
        <w:rPr>
          <w:rFonts w:ascii="Arial" w:hAnsi="Arial" w:cs="Arial"/>
          <w:sz w:val="24"/>
        </w:rPr>
        <w:t xml:space="preserve">ych w Miejskim Przedszkolu Nr </w:t>
      </w:r>
      <w:r w:rsidR="00F36DC4" w:rsidRPr="00E20381">
        <w:rPr>
          <w:rFonts w:ascii="Arial" w:hAnsi="Arial" w:cs="Arial"/>
          <w:sz w:val="24"/>
        </w:rPr>
        <w:t>4 im. Jana Brzechwy w Częstochowie</w:t>
      </w:r>
      <w:r w:rsidR="00DC4A7F" w:rsidRPr="00E20381">
        <w:rPr>
          <w:rFonts w:ascii="Arial" w:hAnsi="Arial" w:cs="Arial"/>
          <w:sz w:val="24"/>
        </w:rPr>
        <w:t xml:space="preserve"> stanowiący załącznik do niniejszego zarządzenia</w:t>
      </w:r>
      <w:r w:rsidRPr="00E20381">
        <w:rPr>
          <w:rFonts w:ascii="Arial" w:hAnsi="Arial" w:cs="Arial"/>
          <w:sz w:val="24"/>
        </w:rPr>
        <w:t>.</w:t>
      </w:r>
    </w:p>
    <w:p w:rsidR="008110E7" w:rsidRPr="00E20381" w:rsidRDefault="008110E7" w:rsidP="00E203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E20381">
        <w:rPr>
          <w:rFonts w:ascii="Arial" w:hAnsi="Arial" w:cs="Arial"/>
          <w:b/>
          <w:sz w:val="24"/>
        </w:rPr>
        <w:t>§ 2</w:t>
      </w: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sz w:val="24"/>
        </w:rPr>
      </w:pP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sz w:val="24"/>
        </w:rPr>
      </w:pPr>
    </w:p>
    <w:p w:rsidR="00E20381" w:rsidRDefault="00DC4A7F" w:rsidP="00E20381">
      <w:pPr>
        <w:spacing w:line="276" w:lineRule="auto"/>
        <w:jc w:val="both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>Zarządzenie wchodzi w życie po upływie dwóch tygodni od podania go do wiadomości pr</w:t>
      </w:r>
      <w:r w:rsidR="002E047A" w:rsidRPr="00E20381">
        <w:rPr>
          <w:rFonts w:ascii="Arial" w:hAnsi="Arial" w:cs="Arial"/>
          <w:sz w:val="24"/>
        </w:rPr>
        <w:t>acowni</w:t>
      </w:r>
      <w:r w:rsidR="00440370" w:rsidRPr="00E20381">
        <w:rPr>
          <w:rFonts w:ascii="Arial" w:hAnsi="Arial" w:cs="Arial"/>
          <w:sz w:val="24"/>
        </w:rPr>
        <w:t xml:space="preserve">kom Miejskiego Przedszkola Nr </w:t>
      </w:r>
      <w:r w:rsidR="00F36DC4" w:rsidRPr="00E20381">
        <w:rPr>
          <w:rFonts w:ascii="Arial" w:hAnsi="Arial" w:cs="Arial"/>
          <w:sz w:val="24"/>
        </w:rPr>
        <w:t xml:space="preserve">4 im. Jana Brzechwy </w:t>
      </w:r>
    </w:p>
    <w:p w:rsidR="00DC4A7F" w:rsidRPr="00E20381" w:rsidRDefault="00F36DC4" w:rsidP="00E20381">
      <w:pPr>
        <w:spacing w:line="276" w:lineRule="auto"/>
        <w:jc w:val="both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>w Częstochowie</w:t>
      </w:r>
      <w:r w:rsidR="00DC4A7F" w:rsidRPr="00E20381">
        <w:rPr>
          <w:rFonts w:ascii="Arial" w:hAnsi="Arial" w:cs="Arial"/>
          <w:sz w:val="24"/>
        </w:rPr>
        <w:t xml:space="preserve"> z mocą obowiązywania od 1 marca 2020 r.</w:t>
      </w: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sz w:val="24"/>
        </w:rPr>
      </w:pP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sz w:val="24"/>
        </w:rPr>
      </w:pPr>
    </w:p>
    <w:p w:rsidR="00DC4A7F" w:rsidRPr="00E20381" w:rsidRDefault="008110E7" w:rsidP="00E203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E20381">
        <w:rPr>
          <w:rFonts w:ascii="Arial" w:hAnsi="Arial" w:cs="Arial"/>
          <w:b/>
          <w:sz w:val="24"/>
        </w:rPr>
        <w:t>§ 3</w:t>
      </w: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sz w:val="24"/>
        </w:rPr>
      </w:pPr>
    </w:p>
    <w:p w:rsidR="00E20381" w:rsidRDefault="00DC4A7F" w:rsidP="00E20381">
      <w:pPr>
        <w:spacing w:line="276" w:lineRule="auto"/>
        <w:jc w:val="both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>Traci moc zarządzenie Dyrektora</w:t>
      </w:r>
      <w:r w:rsidR="00440370" w:rsidRPr="00E20381">
        <w:rPr>
          <w:rFonts w:ascii="Arial" w:hAnsi="Arial" w:cs="Arial"/>
          <w:sz w:val="24"/>
        </w:rPr>
        <w:t xml:space="preserve"> Miejskiego Przedszkola Nr </w:t>
      </w:r>
      <w:r w:rsidR="00F36DC4" w:rsidRPr="00E20381">
        <w:rPr>
          <w:rFonts w:ascii="Arial" w:hAnsi="Arial" w:cs="Arial"/>
          <w:sz w:val="24"/>
        </w:rPr>
        <w:t xml:space="preserve">4 im. Jana Brzechwy </w:t>
      </w:r>
    </w:p>
    <w:p w:rsidR="00DC4A7F" w:rsidRPr="00E20381" w:rsidRDefault="00F36DC4" w:rsidP="00E20381">
      <w:pPr>
        <w:spacing w:line="276" w:lineRule="auto"/>
        <w:jc w:val="both"/>
        <w:rPr>
          <w:rFonts w:ascii="Arial" w:hAnsi="Arial" w:cs="Arial"/>
          <w:bCs/>
          <w:sz w:val="24"/>
        </w:rPr>
      </w:pPr>
      <w:r w:rsidRPr="00E20381">
        <w:rPr>
          <w:rFonts w:ascii="Arial" w:hAnsi="Arial" w:cs="Arial"/>
          <w:sz w:val="24"/>
        </w:rPr>
        <w:t>w Częstochowie</w:t>
      </w:r>
      <w:r w:rsidR="00593E01" w:rsidRPr="00E20381">
        <w:rPr>
          <w:rFonts w:ascii="Arial" w:hAnsi="Arial" w:cs="Arial"/>
          <w:sz w:val="24"/>
        </w:rPr>
        <w:t xml:space="preserve"> Nr </w:t>
      </w:r>
      <w:r w:rsidR="00C22D20" w:rsidRPr="00E20381">
        <w:rPr>
          <w:rFonts w:ascii="Arial" w:hAnsi="Arial" w:cs="Arial"/>
          <w:sz w:val="24"/>
        </w:rPr>
        <w:t xml:space="preserve">1/2018 z </w:t>
      </w:r>
      <w:r w:rsidR="00DC4A7F" w:rsidRPr="00E20381">
        <w:rPr>
          <w:rFonts w:ascii="Arial" w:hAnsi="Arial" w:cs="Arial"/>
          <w:sz w:val="24"/>
        </w:rPr>
        <w:t>dnia 1</w:t>
      </w:r>
      <w:r w:rsidR="002E047A" w:rsidRPr="00E20381">
        <w:rPr>
          <w:rFonts w:ascii="Arial" w:hAnsi="Arial" w:cs="Arial"/>
          <w:sz w:val="24"/>
        </w:rPr>
        <w:t>2.01.</w:t>
      </w:r>
      <w:r w:rsidR="00C22D20" w:rsidRPr="00E20381">
        <w:rPr>
          <w:rFonts w:ascii="Arial" w:hAnsi="Arial" w:cs="Arial"/>
          <w:sz w:val="24"/>
        </w:rPr>
        <w:t xml:space="preserve">2018 r.. w sprawie </w:t>
      </w:r>
      <w:r w:rsidR="00DC4A7F" w:rsidRPr="00E20381">
        <w:rPr>
          <w:rFonts w:ascii="Arial" w:hAnsi="Arial" w:cs="Arial"/>
          <w:sz w:val="24"/>
        </w:rPr>
        <w:t>regulaminu wynagradzania pr</w:t>
      </w:r>
      <w:r w:rsidR="002E047A" w:rsidRPr="00E20381">
        <w:rPr>
          <w:rFonts w:ascii="Arial" w:hAnsi="Arial" w:cs="Arial"/>
          <w:sz w:val="24"/>
        </w:rPr>
        <w:t>acowni</w:t>
      </w:r>
      <w:r w:rsidR="00C22D20" w:rsidRPr="00E20381">
        <w:rPr>
          <w:rFonts w:ascii="Arial" w:hAnsi="Arial" w:cs="Arial"/>
          <w:sz w:val="24"/>
        </w:rPr>
        <w:t xml:space="preserve">ków Miejskiego Przedszkola Nr </w:t>
      </w:r>
      <w:r w:rsidRPr="00E20381">
        <w:rPr>
          <w:rFonts w:ascii="Arial" w:hAnsi="Arial" w:cs="Arial"/>
          <w:sz w:val="24"/>
        </w:rPr>
        <w:t>4 im. Jana Brzechwy</w:t>
      </w:r>
    </w:p>
    <w:p w:rsidR="00DC4A7F" w:rsidRPr="00E20381" w:rsidRDefault="00DC4A7F" w:rsidP="00E203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sz w:val="24"/>
        </w:rPr>
      </w:pP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sz w:val="24"/>
        </w:rPr>
      </w:pPr>
    </w:p>
    <w:p w:rsidR="00DC4A7F" w:rsidRPr="00E20381" w:rsidRDefault="00DC4A7F" w:rsidP="00E20381">
      <w:pPr>
        <w:spacing w:line="276" w:lineRule="auto"/>
        <w:jc w:val="center"/>
        <w:rPr>
          <w:rFonts w:ascii="Arial" w:hAnsi="Arial" w:cs="Arial"/>
          <w:sz w:val="24"/>
        </w:rPr>
      </w:pPr>
    </w:p>
    <w:p w:rsidR="00DC4A7F" w:rsidRPr="00E20381" w:rsidRDefault="00C22D20" w:rsidP="00E20381">
      <w:pPr>
        <w:spacing w:line="276" w:lineRule="auto"/>
        <w:ind w:left="4080" w:firstLine="340"/>
        <w:jc w:val="center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 xml:space="preserve">(-) </w:t>
      </w:r>
      <w:r w:rsidR="00F36DC4" w:rsidRPr="00E20381">
        <w:rPr>
          <w:rFonts w:ascii="Arial" w:hAnsi="Arial" w:cs="Arial"/>
          <w:sz w:val="24"/>
        </w:rPr>
        <w:t xml:space="preserve">Kamila </w:t>
      </w:r>
      <w:proofErr w:type="spellStart"/>
      <w:r w:rsidR="00F36DC4" w:rsidRPr="00E20381">
        <w:rPr>
          <w:rFonts w:ascii="Arial" w:hAnsi="Arial" w:cs="Arial"/>
          <w:sz w:val="24"/>
        </w:rPr>
        <w:t>Pilis</w:t>
      </w:r>
      <w:proofErr w:type="spellEnd"/>
    </w:p>
    <w:p w:rsidR="00F36DC4" w:rsidRPr="00E20381" w:rsidRDefault="00F36DC4" w:rsidP="00E20381">
      <w:pPr>
        <w:spacing w:line="276" w:lineRule="auto"/>
        <w:ind w:left="4080" w:firstLine="340"/>
        <w:jc w:val="center"/>
        <w:rPr>
          <w:rFonts w:ascii="Arial" w:hAnsi="Arial" w:cs="Arial"/>
          <w:sz w:val="24"/>
        </w:rPr>
      </w:pPr>
      <w:r w:rsidRPr="00E20381">
        <w:rPr>
          <w:rFonts w:ascii="Arial" w:hAnsi="Arial" w:cs="Arial"/>
          <w:sz w:val="24"/>
        </w:rPr>
        <w:t>p.o. d</w:t>
      </w:r>
      <w:r w:rsidR="002E047A" w:rsidRPr="00E20381">
        <w:rPr>
          <w:rFonts w:ascii="Arial" w:hAnsi="Arial" w:cs="Arial"/>
          <w:sz w:val="24"/>
        </w:rPr>
        <w:t>yrek</w:t>
      </w:r>
      <w:r w:rsidR="00C22D20" w:rsidRPr="00E20381">
        <w:rPr>
          <w:rFonts w:ascii="Arial" w:hAnsi="Arial" w:cs="Arial"/>
          <w:sz w:val="24"/>
        </w:rPr>
        <w:t>tor</w:t>
      </w:r>
      <w:r w:rsidRPr="00E20381">
        <w:rPr>
          <w:rFonts w:ascii="Arial" w:hAnsi="Arial" w:cs="Arial"/>
          <w:sz w:val="24"/>
        </w:rPr>
        <w:t>a</w:t>
      </w:r>
      <w:r w:rsidR="00C22D20" w:rsidRPr="00E20381">
        <w:rPr>
          <w:rFonts w:ascii="Arial" w:hAnsi="Arial" w:cs="Arial"/>
          <w:sz w:val="24"/>
        </w:rPr>
        <w:t xml:space="preserve"> Miejskiego Przedszkola Nr </w:t>
      </w:r>
      <w:r w:rsidRPr="00E20381">
        <w:rPr>
          <w:rFonts w:ascii="Arial" w:hAnsi="Arial" w:cs="Arial"/>
          <w:sz w:val="24"/>
        </w:rPr>
        <w:t>4</w:t>
      </w:r>
    </w:p>
    <w:p w:rsidR="00650166" w:rsidRPr="00E20381" w:rsidRDefault="00E20381" w:rsidP="00E20381">
      <w:pPr>
        <w:spacing w:line="276" w:lineRule="auto"/>
        <w:ind w:left="4080" w:firstLine="34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="00F36DC4" w:rsidRPr="00E20381">
        <w:rPr>
          <w:rFonts w:ascii="Arial" w:hAnsi="Arial" w:cs="Arial"/>
          <w:sz w:val="24"/>
        </w:rPr>
        <w:t>im. Jana Brzechwy w</w:t>
      </w:r>
      <w:r w:rsidR="00650166" w:rsidRPr="00E20381">
        <w:rPr>
          <w:rFonts w:ascii="Arial" w:hAnsi="Arial" w:cs="Arial"/>
          <w:sz w:val="24"/>
        </w:rPr>
        <w:t xml:space="preserve"> Częstochowie</w:t>
      </w:r>
    </w:p>
    <w:p w:rsidR="008110E7" w:rsidRDefault="008110E7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8110E7" w:rsidSect="00D72364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13B" w:rsidRDefault="00BC213B" w:rsidP="00D72364">
      <w:r>
        <w:separator/>
      </w:r>
    </w:p>
  </w:endnote>
  <w:endnote w:type="continuationSeparator" w:id="1">
    <w:p w:rsidR="00BC213B" w:rsidRDefault="00BC213B" w:rsidP="00D72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13B" w:rsidRDefault="00BC213B" w:rsidP="00D72364">
      <w:r>
        <w:separator/>
      </w:r>
    </w:p>
  </w:footnote>
  <w:footnote w:type="continuationSeparator" w:id="1">
    <w:p w:rsidR="00BC213B" w:rsidRDefault="00BC213B" w:rsidP="00D72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4A7F"/>
    <w:rsid w:val="000314B1"/>
    <w:rsid w:val="0008170B"/>
    <w:rsid w:val="001808D0"/>
    <w:rsid w:val="002E047A"/>
    <w:rsid w:val="003122F7"/>
    <w:rsid w:val="00440370"/>
    <w:rsid w:val="004E4C44"/>
    <w:rsid w:val="00593E01"/>
    <w:rsid w:val="00650166"/>
    <w:rsid w:val="007816DA"/>
    <w:rsid w:val="008110E7"/>
    <w:rsid w:val="008F5CC2"/>
    <w:rsid w:val="008F6FC3"/>
    <w:rsid w:val="009D2E48"/>
    <w:rsid w:val="00AB64F2"/>
    <w:rsid w:val="00B65E2B"/>
    <w:rsid w:val="00BB5F57"/>
    <w:rsid w:val="00BC213B"/>
    <w:rsid w:val="00BE06F0"/>
    <w:rsid w:val="00C17E57"/>
    <w:rsid w:val="00C22D20"/>
    <w:rsid w:val="00C64AE9"/>
    <w:rsid w:val="00D22B69"/>
    <w:rsid w:val="00D72364"/>
    <w:rsid w:val="00DC4A7F"/>
    <w:rsid w:val="00E07FAF"/>
    <w:rsid w:val="00E20381"/>
    <w:rsid w:val="00E67611"/>
    <w:rsid w:val="00EA47F1"/>
    <w:rsid w:val="00F27409"/>
    <w:rsid w:val="00F3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B5F57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BB5F57"/>
    <w:rPr>
      <w:rFonts w:ascii="Times New Roman" w:hAnsi="Times New Roman"/>
      <w:sz w:val="24"/>
      <w:szCs w:val="24"/>
    </w:rPr>
  </w:style>
  <w:style w:type="paragraph" w:customStyle="1" w:styleId="Standardowy1">
    <w:name w:val="Standardowy1"/>
    <w:rsid w:val="00BB5F57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BB5F5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BB5F57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BB5F57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BB5F57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B5F57"/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BB5F57"/>
    <w:rPr>
      <w:color w:val="0000FF"/>
      <w:u w:val="single"/>
    </w:rPr>
  </w:style>
  <w:style w:type="paragraph" w:customStyle="1" w:styleId="text-justify">
    <w:name w:val="text-justify"/>
    <w:basedOn w:val="Normalny"/>
    <w:rsid w:val="00BB5F5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2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2F7"/>
    <w:rPr>
      <w:rFonts w:ascii="Verdana" w:hAnsi="Verdana" w:cs="Verdana"/>
      <w:sz w:val="2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Patka</cp:lastModifiedBy>
  <cp:revision>18</cp:revision>
  <cp:lastPrinted>2020-03-02T08:59:00Z</cp:lastPrinted>
  <dcterms:created xsi:type="dcterms:W3CDTF">2020-03-02T08:56:00Z</dcterms:created>
  <dcterms:modified xsi:type="dcterms:W3CDTF">2025-04-24T14:20:00Z</dcterms:modified>
</cp:coreProperties>
</file>