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Pr="008B658F" w:rsidR="00CE28D3" w:rsidP="00ED34C5" w:rsidRDefault="003F671E" w14:paraId="25AFFE6C" wp14:textId="77777777">
      <w:pPr>
        <w:spacing w:after="120" w:line="276" w:lineRule="auto"/>
        <w:jc w:val="left"/>
        <w:rPr>
          <w:rFonts w:ascii="Arial" w:hAnsi="Arial" w:cs="Arial"/>
          <w:b/>
          <w:sz w:val="36"/>
          <w:szCs w:val="36"/>
        </w:rPr>
      </w:pPr>
      <w:bookmarkStart w:name="_Toc361441224" w:id="0"/>
      <w:bookmarkStart w:name="_Toc492414579" w:id="1"/>
      <w:r w:rsidR="003F671E">
        <w:drawing>
          <wp:inline xmlns:wp14="http://schemas.microsoft.com/office/word/2010/wordprocessingDrawing" wp14:editId="7CCD8989" wp14:anchorId="10ABD181">
            <wp:extent cx="1256030" cy="1240155"/>
            <wp:effectExtent l="19050" t="0" r="1270" b="0"/>
            <wp:docPr id="1" name="Obraz 1" descr="Logo Szkoły Podstawowej nr 21 w Częstochowi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8" cstate="print">
                      <a:lum bright="6000"/>
                    </a:blip>
                    <a:srcRect/>
                    <a:stretch>
                      <a:fillRect/>
                    </a:stretch>
                  </pic:blipFill>
                  <pic:spPr bwMode="auto">
                    <a:xfrm>
                      <a:off x="0" y="0"/>
                      <a:ext cx="1256030" cy="1240155"/>
                    </a:xfrm>
                    <a:prstGeom prst="rect">
                      <a:avLst/>
                    </a:prstGeom>
                    <a:noFill/>
                    <a:ln w="9525">
                      <a:noFill/>
                      <a:miter lim="800000"/>
                      <a:headEnd/>
                      <a:tailEnd/>
                    </a:ln>
                  </pic:spPr>
                </pic:pic>
              </a:graphicData>
            </a:graphic>
          </wp:inline>
        </w:drawing>
      </w:r>
      <w:r>
        <w:br/>
      </w:r>
      <w:r>
        <w:br/>
      </w:r>
      <w:r>
        <w:br/>
      </w:r>
      <w:r>
        <w:br/>
      </w:r>
      <w:r>
        <w:br/>
      </w:r>
      <w:r w:rsidRPr="035A64B8" w:rsidR="00CE28D3">
        <w:rPr>
          <w:rFonts w:ascii="Arial" w:hAnsi="Arial" w:cs="Arial"/>
          <w:b w:val="1"/>
          <w:bCs w:val="1"/>
          <w:sz w:val="36"/>
          <w:szCs w:val="36"/>
        </w:rPr>
        <w:t>STATUT</w:t>
      </w:r>
    </w:p>
    <w:p xmlns:wp14="http://schemas.microsoft.com/office/word/2010/wordml" w:rsidRPr="00ED34C5" w:rsidR="00CE28D3" w:rsidP="00340E9B" w:rsidRDefault="00CE28D3" w14:paraId="11C4CDAD" wp14:textId="77777777">
      <w:pPr>
        <w:spacing w:after="120" w:line="276" w:lineRule="auto"/>
        <w:jc w:val="left"/>
        <w:rPr>
          <w:rFonts w:ascii="Arial" w:hAnsi="Arial" w:cs="Arial"/>
          <w:b/>
          <w:sz w:val="36"/>
          <w:szCs w:val="36"/>
        </w:rPr>
      </w:pPr>
      <w:r w:rsidRPr="00ED34C5">
        <w:rPr>
          <w:rFonts w:ascii="Arial" w:hAnsi="Arial" w:cs="Arial"/>
          <w:b/>
          <w:sz w:val="36"/>
          <w:szCs w:val="36"/>
        </w:rPr>
        <w:t>Szkoły Podstawowej nr 21</w:t>
      </w:r>
    </w:p>
    <w:p xmlns:wp14="http://schemas.microsoft.com/office/word/2010/wordml" w:rsidRPr="00ED34C5" w:rsidR="00CE28D3" w:rsidP="00340E9B" w:rsidRDefault="00CE28D3" w14:paraId="64CB0E11" wp14:textId="77777777">
      <w:pPr>
        <w:pStyle w:val="Tekstpodstawowy3"/>
        <w:spacing w:after="120" w:line="276" w:lineRule="auto"/>
        <w:jc w:val="left"/>
        <w:rPr>
          <w:rFonts w:ascii="Arial" w:hAnsi="Arial" w:cs="Arial"/>
          <w:b/>
          <w:sz w:val="36"/>
          <w:szCs w:val="36"/>
        </w:rPr>
      </w:pPr>
      <w:r w:rsidRPr="00ED34C5">
        <w:rPr>
          <w:rFonts w:ascii="Arial" w:hAnsi="Arial" w:cs="Arial"/>
          <w:b/>
          <w:sz w:val="36"/>
          <w:szCs w:val="36"/>
        </w:rPr>
        <w:t>im. Ks. Stanisława Konarskiego</w:t>
      </w:r>
    </w:p>
    <w:p xmlns:wp14="http://schemas.microsoft.com/office/word/2010/wordml" w:rsidRPr="00ED34C5" w:rsidR="00CE28D3" w:rsidP="00340E9B" w:rsidRDefault="00CE28D3" w14:paraId="7DCBE8D0" wp14:textId="77777777">
      <w:pPr>
        <w:spacing w:after="120" w:line="276" w:lineRule="auto"/>
        <w:jc w:val="left"/>
        <w:rPr>
          <w:rFonts w:ascii="Arial" w:hAnsi="Arial" w:cs="Arial"/>
          <w:b/>
          <w:sz w:val="36"/>
          <w:szCs w:val="36"/>
        </w:rPr>
      </w:pPr>
      <w:r w:rsidRPr="00ED34C5">
        <w:rPr>
          <w:rFonts w:ascii="Arial" w:hAnsi="Arial" w:cs="Arial"/>
          <w:b/>
          <w:sz w:val="36"/>
          <w:szCs w:val="36"/>
        </w:rPr>
        <w:t>w Częstochowie</w:t>
      </w:r>
    </w:p>
    <w:p xmlns:wp14="http://schemas.microsoft.com/office/word/2010/wordml" w:rsidRPr="00340E9B" w:rsidR="00CE28D3" w:rsidP="00340E9B" w:rsidRDefault="00CE28D3" w14:paraId="672A6659" wp14:textId="77777777">
      <w:pPr>
        <w:pStyle w:val="Nagwek6"/>
        <w:spacing w:before="0" w:after="120" w:line="276" w:lineRule="auto"/>
        <w:rPr>
          <w:rFonts w:ascii="Arial" w:hAnsi="Arial" w:cs="Arial"/>
          <w:i/>
          <w:color w:val="auto"/>
          <w:sz w:val="22"/>
          <w:szCs w:val="22"/>
        </w:rPr>
        <w:sectPr w:rsidRPr="00340E9B" w:rsidR="00CE28D3" w:rsidSect="00CE244F">
          <w:footerReference w:type="even" r:id="rId9"/>
          <w:footerReference w:type="default" r:id="rId10"/>
          <w:footerReference w:type="first" r:id="rId11"/>
          <w:pgSz w:w="11906" w:h="16838" w:orient="portrait"/>
          <w:pgMar w:top="1417" w:right="1417" w:bottom="1417" w:left="1417" w:header="720" w:footer="0" w:gutter="0"/>
          <w:cols w:space="708"/>
          <w:titlePg/>
          <w:docGrid w:linePitch="360"/>
        </w:sectPr>
      </w:pPr>
    </w:p>
    <w:p xmlns:wp14="http://schemas.microsoft.com/office/word/2010/wordml" w:rsidRPr="008B658F" w:rsidR="00DA49BD" w:rsidP="008B658F" w:rsidRDefault="00CE28D3" w14:paraId="6BD8D857" wp14:textId="77777777">
      <w:pPr>
        <w:pStyle w:val="Nagwek6"/>
        <w:spacing w:before="0" w:after="120" w:line="276" w:lineRule="auto"/>
        <w:rPr>
          <w:rFonts w:ascii="Arial" w:hAnsi="Arial" w:cs="Arial"/>
          <w:color w:val="auto"/>
          <w:sz w:val="22"/>
          <w:szCs w:val="22"/>
        </w:rPr>
      </w:pPr>
      <w:r w:rsidRPr="008B658F">
        <w:rPr>
          <w:rFonts w:ascii="Arial" w:hAnsi="Arial" w:cs="Arial"/>
          <w:color w:val="auto"/>
          <w:sz w:val="22"/>
          <w:szCs w:val="22"/>
        </w:rPr>
        <w:t>Podstawy prawne:</w:t>
      </w:r>
      <w:r w:rsidRPr="008B658F" w:rsidR="00ED34C5">
        <w:rPr>
          <w:rFonts w:ascii="Arial" w:hAnsi="Arial" w:cs="Arial"/>
          <w:color w:val="auto"/>
          <w:sz w:val="22"/>
          <w:szCs w:val="22"/>
        </w:rPr>
        <w:br/>
      </w:r>
    </w:p>
    <w:p xmlns:wp14="http://schemas.microsoft.com/office/word/2010/wordml" w:rsidRPr="008B658F" w:rsidR="00B03F9B" w:rsidP="008B658F" w:rsidRDefault="00B03F9B" w14:paraId="0C6BCAB6" wp14:textId="77777777">
      <w:pPr>
        <w:numPr>
          <w:ilvl w:val="0"/>
          <w:numId w:val="4"/>
        </w:numPr>
        <w:spacing w:after="120" w:line="276" w:lineRule="auto"/>
        <w:jc w:val="left"/>
        <w:rPr>
          <w:rFonts w:ascii="Arial" w:hAnsi="Arial" w:cs="Arial"/>
        </w:rPr>
      </w:pPr>
      <w:r w:rsidRPr="008B658F">
        <w:rPr>
          <w:rFonts w:ascii="Arial" w:hAnsi="Arial" w:cs="Arial"/>
        </w:rPr>
        <w:t xml:space="preserve">Konstytucja RP z dnia 2 kwietnia 1997 r. </w:t>
      </w:r>
    </w:p>
    <w:p xmlns:wp14="http://schemas.microsoft.com/office/word/2010/wordml" w:rsidRPr="008B658F" w:rsidR="00B03F9B" w:rsidP="008B658F" w:rsidRDefault="00B03F9B" w14:paraId="0247A4BF" wp14:textId="77777777">
      <w:pPr>
        <w:numPr>
          <w:ilvl w:val="0"/>
          <w:numId w:val="4"/>
        </w:numPr>
        <w:spacing w:after="120" w:line="276" w:lineRule="auto"/>
        <w:jc w:val="left"/>
        <w:rPr>
          <w:rFonts w:ascii="Arial" w:hAnsi="Arial" w:cs="Arial"/>
        </w:rPr>
      </w:pPr>
      <w:r w:rsidRPr="008B658F">
        <w:rPr>
          <w:rFonts w:ascii="Arial" w:hAnsi="Arial" w:cs="Arial"/>
        </w:rPr>
        <w:t xml:space="preserve">Konwencja o Prawach Dziecka uchwalona przez Zgromadzenie Ogólne ONZ 20 listopada 1989 r. </w:t>
      </w:r>
    </w:p>
    <w:p xmlns:wp14="http://schemas.microsoft.com/office/word/2010/wordml" w:rsidRPr="008B658F" w:rsidR="00B03F9B" w:rsidP="008B658F" w:rsidRDefault="00B03F9B" w14:paraId="4D697E6F" wp14:textId="77777777">
      <w:pPr>
        <w:numPr>
          <w:ilvl w:val="0"/>
          <w:numId w:val="4"/>
        </w:numPr>
        <w:spacing w:after="120" w:line="276" w:lineRule="auto"/>
        <w:jc w:val="left"/>
        <w:rPr>
          <w:rFonts w:ascii="Arial" w:hAnsi="Arial" w:cs="Arial"/>
        </w:rPr>
      </w:pPr>
      <w:r w:rsidRPr="008B658F">
        <w:rPr>
          <w:rFonts w:ascii="Arial" w:hAnsi="Arial" w:cs="Arial"/>
        </w:rPr>
        <w:t>Ustawa z dnia 7 września 1991 roku o systemie oświaty.</w:t>
      </w:r>
    </w:p>
    <w:p xmlns:wp14="http://schemas.microsoft.com/office/word/2010/wordml" w:rsidRPr="008B658F" w:rsidR="00B03F9B" w:rsidP="008B658F" w:rsidRDefault="00B03F9B" w14:paraId="3EB4A7C5" wp14:textId="77777777">
      <w:pPr>
        <w:numPr>
          <w:ilvl w:val="0"/>
          <w:numId w:val="4"/>
        </w:numPr>
        <w:spacing w:after="120" w:line="276" w:lineRule="auto"/>
        <w:jc w:val="left"/>
        <w:rPr>
          <w:rFonts w:ascii="Arial" w:hAnsi="Arial" w:cs="Arial"/>
        </w:rPr>
      </w:pPr>
      <w:r w:rsidRPr="008B658F">
        <w:rPr>
          <w:rFonts w:ascii="Arial" w:hAnsi="Arial" w:cs="Arial"/>
        </w:rPr>
        <w:t>Ustawa z dnia 14 grudnia 2016 r. – Prawo oświatowe.</w:t>
      </w:r>
    </w:p>
    <w:p xmlns:wp14="http://schemas.microsoft.com/office/word/2010/wordml" w:rsidRPr="008B658F" w:rsidR="00B03F9B" w:rsidP="008B658F" w:rsidRDefault="00B03F9B" w14:paraId="67DBE978" wp14:textId="77777777">
      <w:pPr>
        <w:numPr>
          <w:ilvl w:val="0"/>
          <w:numId w:val="4"/>
        </w:numPr>
        <w:spacing w:after="120" w:line="276" w:lineRule="auto"/>
        <w:jc w:val="left"/>
        <w:rPr>
          <w:rFonts w:ascii="Arial" w:hAnsi="Arial" w:cs="Arial"/>
        </w:rPr>
      </w:pPr>
      <w:r w:rsidRPr="008B658F">
        <w:rPr>
          <w:rFonts w:ascii="Arial" w:hAnsi="Arial" w:cs="Arial"/>
        </w:rPr>
        <w:t>Ustawa z dnia 14 grudnia 2016 r. wprowadzająca – Prawo oświatowe.</w:t>
      </w:r>
    </w:p>
    <w:p xmlns:wp14="http://schemas.microsoft.com/office/word/2010/wordml" w:rsidRPr="008B658F" w:rsidR="00B03F9B" w:rsidP="008B658F" w:rsidRDefault="00B03F9B" w14:paraId="29BE3886" wp14:textId="77777777">
      <w:pPr>
        <w:numPr>
          <w:ilvl w:val="0"/>
          <w:numId w:val="4"/>
        </w:numPr>
        <w:spacing w:after="120" w:line="276" w:lineRule="auto"/>
        <w:jc w:val="left"/>
        <w:rPr>
          <w:rFonts w:ascii="Arial" w:hAnsi="Arial" w:cs="Arial"/>
        </w:rPr>
      </w:pPr>
      <w:r w:rsidRPr="008B658F">
        <w:rPr>
          <w:rFonts w:ascii="Arial" w:hAnsi="Arial" w:cs="Arial"/>
        </w:rPr>
        <w:t>Ustawa z dnia 26 stycznia 1982 r. – Karta Nauczyciela.</w:t>
      </w:r>
    </w:p>
    <w:p xmlns:wp14="http://schemas.microsoft.com/office/word/2010/wordml" w:rsidRPr="008B658F" w:rsidR="00B03F9B" w:rsidP="008B658F" w:rsidRDefault="00B03F9B" w14:paraId="2FBFF951" wp14:textId="77777777">
      <w:pPr>
        <w:numPr>
          <w:ilvl w:val="0"/>
          <w:numId w:val="4"/>
        </w:numPr>
        <w:spacing w:after="120" w:line="276" w:lineRule="auto"/>
        <w:jc w:val="left"/>
        <w:rPr>
          <w:rFonts w:ascii="Arial" w:hAnsi="Arial" w:cs="Arial"/>
        </w:rPr>
      </w:pPr>
      <w:r w:rsidRPr="008B658F">
        <w:rPr>
          <w:rFonts w:ascii="Arial" w:hAnsi="Arial" w:cs="Arial"/>
        </w:rPr>
        <w:t>Akty wykonawcze MEN wydane na podstawie ustaw: Prawo oświatowe, Przepisy wprowadzające, Karta Nauczyciela.</w:t>
      </w:r>
    </w:p>
    <w:p xmlns:wp14="http://schemas.microsoft.com/office/word/2010/wordml" w:rsidRPr="008B658F" w:rsidR="00B03F9B" w:rsidP="008B658F" w:rsidRDefault="00B03F9B" w14:paraId="02EAE4F0" wp14:textId="77777777">
      <w:pPr>
        <w:numPr>
          <w:ilvl w:val="0"/>
          <w:numId w:val="4"/>
        </w:numPr>
        <w:spacing w:after="120" w:line="276" w:lineRule="auto"/>
        <w:jc w:val="left"/>
        <w:rPr>
          <w:rFonts w:ascii="Arial" w:hAnsi="Arial" w:cs="Arial"/>
        </w:rPr>
      </w:pPr>
      <w:r w:rsidRPr="008B658F">
        <w:rPr>
          <w:rFonts w:ascii="Arial" w:hAnsi="Arial" w:cs="Arial"/>
        </w:rPr>
        <w:t>Ustawa z dnia 14 marca 2014</w:t>
      </w:r>
      <w:r w:rsidR="00E6160D">
        <w:rPr>
          <w:rFonts w:ascii="Arial" w:hAnsi="Arial" w:cs="Arial"/>
        </w:rPr>
        <w:t xml:space="preserve"> r.</w:t>
      </w:r>
      <w:r w:rsidRPr="008B658F">
        <w:rPr>
          <w:rFonts w:ascii="Arial" w:hAnsi="Arial" w:cs="Arial"/>
        </w:rPr>
        <w:t xml:space="preserve"> o zasadach prowadzenia zbiórek publicznych.</w:t>
      </w:r>
    </w:p>
    <w:p xmlns:wp14="http://schemas.microsoft.com/office/word/2010/wordml" w:rsidRPr="008B658F" w:rsidR="00B03F9B" w:rsidP="008B658F" w:rsidRDefault="00B03F9B" w14:paraId="0F258F3A" wp14:textId="77777777">
      <w:pPr>
        <w:numPr>
          <w:ilvl w:val="0"/>
          <w:numId w:val="4"/>
        </w:numPr>
        <w:spacing w:after="120" w:line="276" w:lineRule="auto"/>
        <w:jc w:val="left"/>
        <w:rPr>
          <w:rFonts w:ascii="Arial" w:hAnsi="Arial" w:cs="Arial"/>
        </w:rPr>
      </w:pPr>
      <w:r w:rsidRPr="008B658F">
        <w:rPr>
          <w:rFonts w:ascii="Arial" w:hAnsi="Arial" w:cs="Arial"/>
        </w:rPr>
        <w:t>Ustawa o działalności pożytku publicznego i o wolontariacie.</w:t>
      </w:r>
    </w:p>
    <w:p xmlns:wp14="http://schemas.microsoft.com/office/word/2010/wordml" w:rsidRPr="008B658F" w:rsidR="00B03F9B" w:rsidP="008B658F" w:rsidRDefault="00B03F9B" w14:paraId="0AA010C4" wp14:textId="77777777">
      <w:pPr>
        <w:numPr>
          <w:ilvl w:val="0"/>
          <w:numId w:val="4"/>
        </w:numPr>
        <w:spacing w:after="120" w:line="276" w:lineRule="auto"/>
        <w:jc w:val="left"/>
        <w:rPr>
          <w:rFonts w:ascii="Arial" w:hAnsi="Arial" w:cs="Arial"/>
        </w:rPr>
      </w:pPr>
      <w:r w:rsidRPr="008B658F">
        <w:rPr>
          <w:rFonts w:ascii="Arial" w:hAnsi="Arial" w:cs="Arial"/>
        </w:rPr>
        <w:t>Ustawa z dnia 29 sierpnia 1997 r. o ochronie danych osobowych.</w:t>
      </w:r>
    </w:p>
    <w:p xmlns:wp14="http://schemas.microsoft.com/office/word/2010/wordml" w:rsidRPr="008B658F" w:rsidR="00B03F9B" w:rsidP="008B658F" w:rsidRDefault="00B03F9B" w14:paraId="6BE7BB76" wp14:textId="77777777">
      <w:pPr>
        <w:numPr>
          <w:ilvl w:val="0"/>
          <w:numId w:val="4"/>
        </w:numPr>
        <w:spacing w:after="120" w:line="276" w:lineRule="auto"/>
        <w:jc w:val="left"/>
        <w:rPr>
          <w:rFonts w:ascii="Arial" w:hAnsi="Arial" w:cs="Arial"/>
        </w:rPr>
      </w:pPr>
      <w:r w:rsidRPr="008B658F">
        <w:rPr>
          <w:rFonts w:ascii="Arial" w:hAnsi="Arial" w:cs="Arial"/>
        </w:rPr>
        <w:t>Ustawa z dnia 27 sierpnia 2009 r. o finansach publicznych.</w:t>
      </w:r>
    </w:p>
    <w:p xmlns:wp14="http://schemas.microsoft.com/office/word/2010/wordml" w:rsidRPr="008B658F" w:rsidR="00B03F9B" w:rsidP="008B658F" w:rsidRDefault="00B03F9B" w14:paraId="4C07CCF0" wp14:textId="77777777">
      <w:pPr>
        <w:numPr>
          <w:ilvl w:val="0"/>
          <w:numId w:val="4"/>
        </w:numPr>
        <w:spacing w:after="120" w:line="276" w:lineRule="auto"/>
        <w:jc w:val="left"/>
        <w:rPr>
          <w:rFonts w:ascii="Arial" w:hAnsi="Arial" w:cs="Arial"/>
        </w:rPr>
      </w:pPr>
      <w:r w:rsidRPr="008B658F">
        <w:rPr>
          <w:rFonts w:ascii="Arial" w:hAnsi="Arial" w:cs="Arial"/>
        </w:rPr>
        <w:t>Ustawa z dnia 9 czerwca 2011 r. o wspieraniu rodziny i systemie pieczy zastępczej.</w:t>
      </w:r>
    </w:p>
    <w:p xmlns:wp14="http://schemas.microsoft.com/office/word/2010/wordml" w:rsidRPr="008B658F" w:rsidR="00B03F9B" w:rsidP="008B658F" w:rsidRDefault="00B03F9B" w14:paraId="2ADEB261" wp14:textId="77777777">
      <w:pPr>
        <w:numPr>
          <w:ilvl w:val="0"/>
          <w:numId w:val="4"/>
        </w:numPr>
        <w:spacing w:after="120" w:line="276" w:lineRule="auto"/>
        <w:jc w:val="left"/>
        <w:rPr>
          <w:rFonts w:ascii="Arial" w:hAnsi="Arial" w:cs="Arial"/>
        </w:rPr>
      </w:pPr>
      <w:r w:rsidRPr="008B658F">
        <w:rPr>
          <w:rFonts w:ascii="Arial" w:hAnsi="Arial" w:cs="Arial"/>
        </w:rPr>
        <w:t>Ustawa z dnia 25 lutego 1964 r. – Kodeks rodzinny i opiekuńczy.</w:t>
      </w:r>
    </w:p>
    <w:p xmlns:wp14="http://schemas.microsoft.com/office/word/2010/wordml" w:rsidRPr="008B658F" w:rsidR="00B03F9B" w:rsidP="008B658F" w:rsidRDefault="00B03F9B" w14:paraId="1295DBC2" wp14:textId="77777777">
      <w:pPr>
        <w:numPr>
          <w:ilvl w:val="0"/>
          <w:numId w:val="4"/>
        </w:numPr>
        <w:spacing w:after="120" w:line="276" w:lineRule="auto"/>
        <w:jc w:val="left"/>
        <w:rPr>
          <w:rFonts w:ascii="Arial" w:hAnsi="Arial" w:cs="Arial"/>
        </w:rPr>
      </w:pPr>
      <w:r w:rsidRPr="008B658F">
        <w:rPr>
          <w:rFonts w:ascii="Arial" w:hAnsi="Arial" w:cs="Arial"/>
        </w:rPr>
        <w:t>Ustawa z dnia 14 czerwca 1960 r. – Kodeks postępowania administracyjnego.</w:t>
      </w:r>
    </w:p>
    <w:p xmlns:wp14="http://schemas.microsoft.com/office/word/2010/wordml" w:rsidRPr="008B658F" w:rsidR="00CE28D3" w:rsidP="008B658F" w:rsidRDefault="00B03F9B" w14:paraId="10EA1302" wp14:textId="77777777">
      <w:pPr>
        <w:numPr>
          <w:ilvl w:val="0"/>
          <w:numId w:val="4"/>
        </w:numPr>
        <w:spacing w:after="120" w:line="276" w:lineRule="auto"/>
        <w:jc w:val="left"/>
        <w:rPr>
          <w:rFonts w:ascii="Arial" w:hAnsi="Arial" w:cs="Arial"/>
        </w:rPr>
      </w:pPr>
      <w:r w:rsidRPr="008B658F">
        <w:rPr>
          <w:rFonts w:ascii="Arial" w:hAnsi="Arial" w:cs="Arial"/>
        </w:rPr>
        <w:t>Ustawa z dnia 21 listopada 2008 r. o pracownikach samorządowych.</w:t>
      </w:r>
    </w:p>
    <w:p xmlns:wp14="http://schemas.microsoft.com/office/word/2010/wordml" w:rsidRPr="008B658F" w:rsidR="00CE28D3" w:rsidP="008B658F" w:rsidRDefault="00CE28D3" w14:paraId="0A37501D" wp14:textId="77777777">
      <w:pPr>
        <w:keepNext/>
        <w:keepLines/>
        <w:spacing w:after="120" w:line="276" w:lineRule="auto"/>
        <w:jc w:val="left"/>
        <w:rPr>
          <w:rFonts w:ascii="Arial" w:hAnsi="Arial" w:cs="Arial"/>
          <w:b/>
          <w:iCs/>
          <w:lang w:eastAsia="pl-PL"/>
        </w:rPr>
        <w:sectPr w:rsidRPr="008B658F" w:rsidR="00CE28D3" w:rsidSect="00CE244F">
          <w:footerReference w:type="even" r:id="rId12"/>
          <w:footerReference w:type="default" r:id="rId13"/>
          <w:footerReference w:type="first" r:id="rId14"/>
          <w:pgSz w:w="11906" w:h="16838" w:orient="portrait"/>
          <w:pgMar w:top="851" w:right="1134" w:bottom="851" w:left="1418" w:header="720" w:footer="0" w:gutter="0"/>
          <w:cols w:space="708"/>
          <w:docGrid w:linePitch="360"/>
        </w:sectPr>
      </w:pPr>
    </w:p>
    <w:tbl>
      <w:tblPr>
        <w:tblStyle w:val="Tabela-Siatka"/>
        <w:tblW w:w="9639"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tblPr>
      <w:tblGrid>
        <w:gridCol w:w="426"/>
        <w:gridCol w:w="1417"/>
        <w:gridCol w:w="7796"/>
      </w:tblGrid>
      <w:tr xmlns:wp14="http://schemas.microsoft.com/office/word/2010/wordml" w:rsidRPr="008B658F" w:rsidR="0098613B" w:rsidTr="035A64B8" w14:paraId="7774C8D0" wp14:textId="77777777">
        <w:tc>
          <w:tcPr>
            <w:tcW w:w="9639" w:type="dxa"/>
            <w:gridSpan w:val="3"/>
            <w:tcMar/>
          </w:tcPr>
          <w:p w:rsidRPr="008B658F" w:rsidR="00F31C71" w:rsidP="00E6160D" w:rsidRDefault="00A12055" w14:paraId="509963BF" wp14:textId="77777777">
            <w:pPr>
              <w:keepNext/>
              <w:keepLines/>
              <w:tabs>
                <w:tab w:val="left" w:pos="1002"/>
              </w:tabs>
              <w:spacing w:beforeLines="20" w:afterLines="20" w:line="276" w:lineRule="auto"/>
              <w:jc w:val="left"/>
              <w:rPr>
                <w:rFonts w:ascii="Arial" w:hAnsi="Arial" w:cs="Arial"/>
                <w:b/>
                <w:iCs/>
                <w:lang w:eastAsia="pl-PL"/>
              </w:rPr>
            </w:pPr>
            <w:r w:rsidRPr="008B658F">
              <w:rPr>
                <w:rFonts w:ascii="Arial" w:hAnsi="Arial" w:cs="Arial"/>
                <w:b/>
                <w:iCs/>
                <w:lang w:eastAsia="pl-PL"/>
              </w:rPr>
              <w:t>Spis treści:</w:t>
            </w:r>
          </w:p>
          <w:p w:rsidRPr="008B658F" w:rsidR="0098613B" w:rsidP="00E6160D" w:rsidRDefault="00ED34C5" w14:paraId="64E8BC89" wp14:textId="77777777">
            <w:pPr>
              <w:keepNext/>
              <w:keepLines/>
              <w:tabs>
                <w:tab w:val="left" w:pos="1002"/>
              </w:tabs>
              <w:spacing w:beforeLines="20" w:afterLines="20" w:line="276" w:lineRule="auto"/>
              <w:jc w:val="left"/>
              <w:rPr>
                <w:rFonts w:ascii="Arial" w:hAnsi="Arial" w:cs="Arial"/>
                <w:b/>
                <w:iCs/>
                <w:lang w:eastAsia="pl-PL"/>
              </w:rPr>
            </w:pPr>
            <w:r w:rsidRPr="008B658F">
              <w:rPr>
                <w:rFonts w:ascii="Arial" w:hAnsi="Arial" w:cs="Arial"/>
                <w:b/>
                <w:iCs/>
                <w:lang w:eastAsia="pl-PL"/>
              </w:rPr>
              <w:t xml:space="preserve">DZIAŁ I </w:t>
            </w:r>
            <w:r w:rsidRPr="008B658F" w:rsidR="0098613B">
              <w:rPr>
                <w:rFonts w:ascii="Arial" w:hAnsi="Arial" w:cs="Arial"/>
                <w:b/>
                <w:iCs/>
                <w:lang w:eastAsia="pl-PL"/>
              </w:rPr>
              <w:t>Przepisy ogólne</w:t>
            </w:r>
          </w:p>
        </w:tc>
      </w:tr>
      <w:tr xmlns:wp14="http://schemas.microsoft.com/office/word/2010/wordml" w:rsidRPr="008B658F" w:rsidR="00CE244F" w:rsidTr="035A64B8" w14:paraId="1B61EBFB" wp14:textId="77777777">
        <w:tc>
          <w:tcPr>
            <w:tcW w:w="426" w:type="dxa"/>
            <w:tcMar/>
          </w:tcPr>
          <w:p w:rsidRPr="008B658F" w:rsidR="00CE244F" w:rsidP="00E6160D" w:rsidRDefault="00CE244F" w14:paraId="5DAB6C7B" wp14:textId="77777777">
            <w:pPr>
              <w:keepNext/>
              <w:keepLines/>
              <w:spacing w:beforeLines="20" w:afterLines="20" w:line="276" w:lineRule="auto"/>
              <w:jc w:val="left"/>
              <w:rPr>
                <w:rFonts w:ascii="Arial" w:hAnsi="Arial" w:cs="Arial"/>
                <w:iCs/>
                <w:lang w:eastAsia="pl-PL"/>
              </w:rPr>
            </w:pPr>
          </w:p>
        </w:tc>
        <w:tc>
          <w:tcPr>
            <w:tcW w:w="1417" w:type="dxa"/>
            <w:tcMar/>
          </w:tcPr>
          <w:p w:rsidRPr="008B658F" w:rsidR="00CE244F" w:rsidP="00E6160D" w:rsidRDefault="00CE244F" w14:paraId="2B590E32"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CE244F" w:rsidP="00E6160D" w:rsidRDefault="00CE244F" w14:paraId="3067249F" wp14:textId="77777777">
            <w:pPr>
              <w:keepNext/>
              <w:keepLines/>
              <w:spacing w:beforeLines="20" w:afterLines="20" w:line="276" w:lineRule="auto"/>
              <w:jc w:val="left"/>
              <w:rPr>
                <w:rFonts w:ascii="Arial" w:hAnsi="Arial" w:cs="Arial"/>
                <w:iCs/>
                <w:lang w:eastAsia="pl-PL"/>
              </w:rPr>
            </w:pPr>
            <w:r w:rsidRPr="008B658F">
              <w:rPr>
                <w:rFonts w:ascii="Arial" w:hAnsi="Arial" w:cs="Arial"/>
              </w:rPr>
              <w:t>Informacje ogólne o szkole</w:t>
            </w:r>
          </w:p>
        </w:tc>
      </w:tr>
      <w:tr xmlns:wp14="http://schemas.microsoft.com/office/word/2010/wordml" w:rsidRPr="008B658F" w:rsidR="00CE244F" w:rsidTr="035A64B8" w14:paraId="68166B6C" wp14:textId="77777777">
        <w:tc>
          <w:tcPr>
            <w:tcW w:w="426" w:type="dxa"/>
            <w:tcMar/>
          </w:tcPr>
          <w:p w:rsidRPr="008B658F" w:rsidR="00CE244F" w:rsidP="00E6160D" w:rsidRDefault="00CE244F" w14:paraId="02EB378F" wp14:textId="77777777">
            <w:pPr>
              <w:keepNext/>
              <w:keepLines/>
              <w:spacing w:beforeLines="20" w:afterLines="20" w:line="276" w:lineRule="auto"/>
              <w:jc w:val="left"/>
              <w:rPr>
                <w:rFonts w:ascii="Arial" w:hAnsi="Arial" w:cs="Arial"/>
                <w:iCs/>
                <w:lang w:eastAsia="pl-PL"/>
              </w:rPr>
            </w:pPr>
          </w:p>
        </w:tc>
        <w:tc>
          <w:tcPr>
            <w:tcW w:w="1417" w:type="dxa"/>
            <w:tcMar/>
          </w:tcPr>
          <w:p w:rsidRPr="008B658F" w:rsidR="00CE244F" w:rsidP="00E6160D" w:rsidRDefault="00CE244F" w14:paraId="74EBBED5"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CE244F" w:rsidP="00E6160D" w:rsidRDefault="00CE244F" w14:paraId="39A33982" wp14:textId="77777777">
            <w:pPr>
              <w:keepNext/>
              <w:keepLines/>
              <w:spacing w:beforeLines="20" w:afterLines="20" w:line="276" w:lineRule="auto"/>
              <w:jc w:val="left"/>
              <w:rPr>
                <w:rFonts w:ascii="Arial" w:hAnsi="Arial" w:cs="Arial"/>
                <w:iCs/>
                <w:lang w:eastAsia="pl-PL"/>
              </w:rPr>
            </w:pPr>
            <w:r w:rsidRPr="008B658F">
              <w:rPr>
                <w:rFonts w:ascii="Arial" w:hAnsi="Arial" w:cs="Arial"/>
              </w:rPr>
              <w:t>Misja szkoły, model absolwenta</w:t>
            </w:r>
          </w:p>
        </w:tc>
      </w:tr>
      <w:tr xmlns:wp14="http://schemas.microsoft.com/office/word/2010/wordml" w:rsidRPr="008B658F" w:rsidR="00CE244F" w:rsidTr="035A64B8" w14:paraId="72FA97A8" wp14:textId="77777777">
        <w:tc>
          <w:tcPr>
            <w:tcW w:w="426" w:type="dxa"/>
            <w:tcMar/>
          </w:tcPr>
          <w:p w:rsidRPr="008B658F" w:rsidR="00CE244F" w:rsidP="00E6160D" w:rsidRDefault="00CE244F" w14:paraId="6A05A809" wp14:textId="77777777">
            <w:pPr>
              <w:keepNext/>
              <w:keepLines/>
              <w:spacing w:beforeLines="20" w:afterLines="20" w:line="276" w:lineRule="auto"/>
              <w:jc w:val="left"/>
              <w:rPr>
                <w:rFonts w:ascii="Arial" w:hAnsi="Arial" w:cs="Arial"/>
                <w:iCs/>
                <w:lang w:eastAsia="pl-PL"/>
              </w:rPr>
            </w:pPr>
          </w:p>
        </w:tc>
        <w:tc>
          <w:tcPr>
            <w:tcW w:w="1417" w:type="dxa"/>
            <w:tcMar/>
          </w:tcPr>
          <w:p w:rsidRPr="008B658F" w:rsidR="00CE244F" w:rsidP="00E6160D" w:rsidRDefault="00CE244F" w14:paraId="5B745C65"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CE244F" w:rsidP="00E6160D" w:rsidRDefault="00CE244F" w14:paraId="0C5A3CDD" wp14:textId="77777777">
            <w:pPr>
              <w:keepNext/>
              <w:keepLines/>
              <w:spacing w:beforeLines="20" w:afterLines="20" w:line="276" w:lineRule="auto"/>
              <w:jc w:val="left"/>
              <w:rPr>
                <w:rFonts w:ascii="Arial" w:hAnsi="Arial" w:cs="Arial"/>
                <w:iCs/>
                <w:lang w:eastAsia="pl-PL"/>
              </w:rPr>
            </w:pPr>
            <w:r w:rsidRPr="008B658F">
              <w:rPr>
                <w:rFonts w:ascii="Arial" w:hAnsi="Arial" w:cs="Arial"/>
              </w:rPr>
              <w:t>Cele i zadania szkoły</w:t>
            </w:r>
          </w:p>
        </w:tc>
      </w:tr>
      <w:tr xmlns:wp14="http://schemas.microsoft.com/office/word/2010/wordml" w:rsidRPr="008B658F" w:rsidR="0098613B" w:rsidTr="035A64B8" w14:paraId="0E7C01AF" wp14:textId="77777777">
        <w:tc>
          <w:tcPr>
            <w:tcW w:w="9639" w:type="dxa"/>
            <w:gridSpan w:val="3"/>
            <w:tcMar/>
          </w:tcPr>
          <w:p w:rsidRPr="008B658F" w:rsidR="0098613B" w:rsidP="00E6160D" w:rsidRDefault="0098613B" w14:paraId="4C61FC7D" wp14:textId="77777777">
            <w:pPr>
              <w:keepNext/>
              <w:keepLines/>
              <w:tabs>
                <w:tab w:val="left" w:pos="987"/>
              </w:tabs>
              <w:spacing w:beforeLines="20" w:afterLines="20" w:line="276" w:lineRule="auto"/>
              <w:jc w:val="left"/>
              <w:rPr>
                <w:rFonts w:ascii="Arial" w:hAnsi="Arial" w:cs="Arial"/>
                <w:b/>
                <w:iCs/>
                <w:lang w:eastAsia="pl-PL"/>
              </w:rPr>
            </w:pPr>
            <w:r w:rsidRPr="008B658F">
              <w:rPr>
                <w:rFonts w:ascii="Arial" w:hAnsi="Arial" w:cs="Arial"/>
                <w:b/>
              </w:rPr>
              <w:t>DZIAŁ II</w:t>
            </w:r>
            <w:r w:rsidRPr="008B658F" w:rsidR="00ED34C5">
              <w:rPr>
                <w:rFonts w:ascii="Arial" w:hAnsi="Arial" w:cs="Arial"/>
                <w:b/>
              </w:rPr>
              <w:t xml:space="preserve"> </w:t>
            </w:r>
            <w:r w:rsidRPr="008B658F">
              <w:rPr>
                <w:rFonts w:ascii="Arial" w:hAnsi="Arial" w:cs="Arial"/>
                <w:b/>
              </w:rPr>
              <w:t>Sposoby realizacji zadań szkoły</w:t>
            </w:r>
          </w:p>
        </w:tc>
      </w:tr>
      <w:tr xmlns:wp14="http://schemas.microsoft.com/office/word/2010/wordml" w:rsidRPr="008B658F" w:rsidR="0098613B" w:rsidTr="035A64B8" w14:paraId="38292C0B" wp14:textId="77777777">
        <w:tc>
          <w:tcPr>
            <w:tcW w:w="426" w:type="dxa"/>
            <w:tcMar/>
          </w:tcPr>
          <w:p w:rsidRPr="008B658F" w:rsidR="0098613B" w:rsidP="00E6160D" w:rsidRDefault="0098613B" w14:paraId="5A39BBE3" wp14:textId="77777777">
            <w:pPr>
              <w:keepNext/>
              <w:keepLines/>
              <w:spacing w:beforeLines="20" w:afterLines="20" w:line="276" w:lineRule="auto"/>
              <w:jc w:val="left"/>
              <w:rPr>
                <w:rFonts w:ascii="Arial" w:hAnsi="Arial" w:cs="Arial"/>
                <w:iCs/>
                <w:lang w:eastAsia="pl-PL"/>
              </w:rPr>
            </w:pPr>
          </w:p>
        </w:tc>
        <w:tc>
          <w:tcPr>
            <w:tcW w:w="1417" w:type="dxa"/>
            <w:tcMar/>
          </w:tcPr>
          <w:p w:rsidRPr="008B658F" w:rsidR="0098613B" w:rsidP="00E6160D" w:rsidRDefault="0098613B" w14:paraId="2C507CB2"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98613B" w:rsidP="00E6160D" w:rsidRDefault="0098613B" w14:paraId="4371841D" wp14:textId="77777777">
            <w:pPr>
              <w:keepNext/>
              <w:keepLines/>
              <w:spacing w:beforeLines="20" w:afterLines="20" w:line="276" w:lineRule="auto"/>
              <w:jc w:val="left"/>
              <w:rPr>
                <w:rFonts w:ascii="Arial" w:hAnsi="Arial" w:cs="Arial"/>
                <w:iCs/>
                <w:lang w:eastAsia="pl-PL"/>
              </w:rPr>
            </w:pPr>
            <w:r w:rsidRPr="008B658F">
              <w:rPr>
                <w:rFonts w:ascii="Arial" w:hAnsi="Arial" w:cs="Arial"/>
              </w:rPr>
              <w:t>Informacje wstępne</w:t>
            </w:r>
          </w:p>
        </w:tc>
      </w:tr>
      <w:tr xmlns:wp14="http://schemas.microsoft.com/office/word/2010/wordml" w:rsidRPr="008B658F" w:rsidR="0098613B" w:rsidTr="035A64B8" w14:paraId="15C0BA98" wp14:textId="77777777">
        <w:tc>
          <w:tcPr>
            <w:tcW w:w="426" w:type="dxa"/>
            <w:tcMar/>
          </w:tcPr>
          <w:p w:rsidRPr="008B658F" w:rsidR="0098613B" w:rsidP="00E6160D" w:rsidRDefault="0098613B" w14:paraId="41C8F396" wp14:textId="77777777">
            <w:pPr>
              <w:keepNext/>
              <w:keepLines/>
              <w:spacing w:beforeLines="20" w:afterLines="20" w:line="276" w:lineRule="auto"/>
              <w:jc w:val="left"/>
              <w:rPr>
                <w:rFonts w:ascii="Arial" w:hAnsi="Arial" w:cs="Arial"/>
                <w:iCs/>
                <w:lang w:eastAsia="pl-PL"/>
              </w:rPr>
            </w:pPr>
          </w:p>
        </w:tc>
        <w:tc>
          <w:tcPr>
            <w:tcW w:w="1417" w:type="dxa"/>
            <w:tcMar/>
          </w:tcPr>
          <w:p w:rsidRPr="008B658F" w:rsidR="0098613B" w:rsidP="00E6160D" w:rsidRDefault="0098613B" w14:paraId="13D96C73"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98613B" w:rsidP="00E6160D" w:rsidRDefault="0098613B" w14:paraId="418CF707" wp14:textId="77777777">
            <w:pPr>
              <w:keepNext/>
              <w:keepLines/>
              <w:spacing w:beforeLines="20" w:afterLines="20" w:line="276" w:lineRule="auto"/>
              <w:jc w:val="left"/>
              <w:rPr>
                <w:rFonts w:ascii="Arial" w:hAnsi="Arial" w:cs="Arial"/>
                <w:iCs/>
                <w:lang w:eastAsia="pl-PL"/>
              </w:rPr>
            </w:pPr>
            <w:r w:rsidRPr="008B658F">
              <w:rPr>
                <w:rFonts w:ascii="Arial" w:hAnsi="Arial" w:cs="Arial"/>
              </w:rPr>
              <w:t>Programy nauczania, wymagania i zasady dopuszczania do użytku w szkole</w:t>
            </w:r>
          </w:p>
        </w:tc>
      </w:tr>
      <w:tr xmlns:wp14="http://schemas.microsoft.com/office/word/2010/wordml" w:rsidRPr="008B658F" w:rsidR="0098613B" w:rsidTr="035A64B8" w14:paraId="4ACD9A8B" wp14:textId="77777777">
        <w:tc>
          <w:tcPr>
            <w:tcW w:w="426" w:type="dxa"/>
            <w:tcMar/>
          </w:tcPr>
          <w:p w:rsidRPr="008B658F" w:rsidR="0098613B" w:rsidP="00E6160D" w:rsidRDefault="0098613B" w14:paraId="72A3D3EC" wp14:textId="77777777">
            <w:pPr>
              <w:keepNext/>
              <w:keepLines/>
              <w:spacing w:beforeLines="20" w:afterLines="20" w:line="276" w:lineRule="auto"/>
              <w:jc w:val="left"/>
              <w:rPr>
                <w:rFonts w:ascii="Arial" w:hAnsi="Arial" w:cs="Arial"/>
                <w:iCs/>
                <w:lang w:eastAsia="pl-PL"/>
              </w:rPr>
            </w:pPr>
          </w:p>
        </w:tc>
        <w:tc>
          <w:tcPr>
            <w:tcW w:w="1417" w:type="dxa"/>
            <w:tcMar/>
          </w:tcPr>
          <w:p w:rsidRPr="008B658F" w:rsidR="0098613B" w:rsidP="00E6160D" w:rsidRDefault="0098613B" w14:paraId="63F10B98"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98613B" w:rsidP="00E6160D" w:rsidRDefault="0098613B" w14:paraId="355CF052" wp14:textId="77777777">
            <w:pPr>
              <w:keepNext/>
              <w:keepLines/>
              <w:spacing w:beforeLines="20" w:afterLines="20" w:line="276" w:lineRule="auto"/>
              <w:jc w:val="left"/>
              <w:rPr>
                <w:rFonts w:ascii="Arial" w:hAnsi="Arial" w:cs="Arial"/>
                <w:iCs/>
                <w:lang w:eastAsia="pl-PL"/>
              </w:rPr>
            </w:pPr>
            <w:r w:rsidRPr="008B658F">
              <w:rPr>
                <w:rFonts w:ascii="Arial" w:hAnsi="Arial" w:cs="Arial"/>
              </w:rPr>
              <w:t>Podręczniki i materiały edukacyjne, zasady dopuszczania do użytku w szkole</w:t>
            </w:r>
          </w:p>
        </w:tc>
      </w:tr>
      <w:tr xmlns:wp14="http://schemas.microsoft.com/office/word/2010/wordml" w:rsidRPr="008B658F" w:rsidR="0098613B" w:rsidTr="035A64B8" w14:paraId="5D81758C" wp14:textId="77777777">
        <w:tc>
          <w:tcPr>
            <w:tcW w:w="426" w:type="dxa"/>
            <w:tcMar/>
          </w:tcPr>
          <w:p w:rsidRPr="008B658F" w:rsidR="0098613B" w:rsidP="00E6160D" w:rsidRDefault="0098613B" w14:paraId="0D0B940D" wp14:textId="77777777">
            <w:pPr>
              <w:keepNext/>
              <w:keepLines/>
              <w:spacing w:beforeLines="20" w:afterLines="20" w:line="276" w:lineRule="auto"/>
              <w:jc w:val="left"/>
              <w:rPr>
                <w:rFonts w:ascii="Arial" w:hAnsi="Arial" w:cs="Arial"/>
                <w:iCs/>
                <w:lang w:eastAsia="pl-PL"/>
              </w:rPr>
            </w:pPr>
          </w:p>
        </w:tc>
        <w:tc>
          <w:tcPr>
            <w:tcW w:w="1417" w:type="dxa"/>
            <w:tcMar/>
          </w:tcPr>
          <w:p w:rsidRPr="008B658F" w:rsidR="0098613B" w:rsidP="00E6160D" w:rsidRDefault="0098613B" w14:paraId="4A008FA3"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98613B" w:rsidP="00E6160D" w:rsidRDefault="0098613B" w14:paraId="0D1E6897" wp14:textId="77777777">
            <w:pPr>
              <w:keepNext/>
              <w:keepLines/>
              <w:spacing w:beforeLines="20" w:afterLines="20" w:line="276" w:lineRule="auto"/>
              <w:jc w:val="left"/>
              <w:rPr>
                <w:rFonts w:ascii="Arial" w:hAnsi="Arial" w:cs="Arial"/>
                <w:iCs/>
                <w:lang w:eastAsia="pl-PL"/>
              </w:rPr>
            </w:pPr>
            <w:r w:rsidRPr="008B658F">
              <w:rPr>
                <w:rFonts w:ascii="Arial" w:hAnsi="Arial" w:cs="Arial"/>
              </w:rPr>
              <w:t>Zasady korzystania z podręczników, materiałów edukacyjnych i materiałów ćwiczeniowych zakupionych z dotacji celowej</w:t>
            </w:r>
          </w:p>
        </w:tc>
      </w:tr>
      <w:tr xmlns:wp14="http://schemas.microsoft.com/office/word/2010/wordml" w:rsidRPr="008B658F" w:rsidR="0098613B" w:rsidTr="035A64B8" w14:paraId="122C2763" wp14:textId="77777777">
        <w:tc>
          <w:tcPr>
            <w:tcW w:w="426" w:type="dxa"/>
            <w:tcMar/>
          </w:tcPr>
          <w:p w:rsidRPr="008B658F" w:rsidR="0098613B" w:rsidP="00E6160D" w:rsidRDefault="0098613B" w14:paraId="0E27B00A" wp14:textId="77777777">
            <w:pPr>
              <w:keepNext/>
              <w:keepLines/>
              <w:spacing w:beforeLines="20" w:afterLines="20" w:line="276" w:lineRule="auto"/>
              <w:jc w:val="left"/>
              <w:rPr>
                <w:rFonts w:ascii="Arial" w:hAnsi="Arial" w:cs="Arial"/>
                <w:iCs/>
                <w:lang w:eastAsia="pl-PL"/>
              </w:rPr>
            </w:pPr>
          </w:p>
        </w:tc>
        <w:tc>
          <w:tcPr>
            <w:tcW w:w="1417" w:type="dxa"/>
            <w:tcMar/>
          </w:tcPr>
          <w:p w:rsidRPr="008B658F" w:rsidR="0098613B" w:rsidP="00E6160D" w:rsidRDefault="0098613B" w14:paraId="40182CA8"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98613B" w:rsidP="00E6160D" w:rsidRDefault="0098613B" w14:paraId="7A6FEE57" wp14:textId="77777777">
            <w:pPr>
              <w:keepNext/>
              <w:keepLines/>
              <w:spacing w:beforeLines="20" w:afterLines="20" w:line="276" w:lineRule="auto"/>
              <w:jc w:val="left"/>
              <w:rPr>
                <w:rFonts w:ascii="Arial" w:hAnsi="Arial" w:cs="Arial"/>
                <w:iCs/>
                <w:lang w:eastAsia="pl-PL"/>
              </w:rPr>
            </w:pPr>
            <w:r w:rsidRPr="008B658F">
              <w:rPr>
                <w:rFonts w:ascii="Arial" w:hAnsi="Arial" w:cs="Arial"/>
              </w:rPr>
              <w:t>Program wychowawczo-profilaktyczny</w:t>
            </w:r>
          </w:p>
        </w:tc>
      </w:tr>
      <w:tr xmlns:wp14="http://schemas.microsoft.com/office/word/2010/wordml" w:rsidRPr="008B658F" w:rsidR="0098613B" w:rsidTr="035A64B8" w14:paraId="0E5CA208" wp14:textId="77777777">
        <w:tc>
          <w:tcPr>
            <w:tcW w:w="9639" w:type="dxa"/>
            <w:gridSpan w:val="3"/>
            <w:tcMar/>
          </w:tcPr>
          <w:p w:rsidRPr="008B658F" w:rsidR="0098613B" w:rsidP="00E6160D" w:rsidRDefault="0098613B" w14:paraId="2E97F835" wp14:textId="77777777">
            <w:pPr>
              <w:keepNext/>
              <w:keepLines/>
              <w:spacing w:beforeLines="20" w:afterLines="20" w:line="276" w:lineRule="auto"/>
              <w:ind w:left="1452" w:hanging="1418"/>
              <w:jc w:val="left"/>
              <w:rPr>
                <w:rFonts w:ascii="Arial" w:hAnsi="Arial" w:cs="Arial"/>
                <w:b/>
                <w:iCs/>
                <w:lang w:eastAsia="pl-PL"/>
              </w:rPr>
            </w:pPr>
            <w:r w:rsidRPr="008B658F">
              <w:rPr>
                <w:rFonts w:ascii="Arial" w:hAnsi="Arial" w:cs="Arial"/>
                <w:b/>
              </w:rPr>
              <w:t>DZIAŁ III</w:t>
            </w:r>
            <w:r w:rsidRPr="008B658F">
              <w:rPr>
                <w:rFonts w:ascii="Arial" w:hAnsi="Arial" w:cs="Arial"/>
                <w:b/>
                <w:iCs/>
                <w:lang w:eastAsia="pl-PL"/>
              </w:rPr>
              <w:t xml:space="preserve"> </w:t>
            </w:r>
            <w:r w:rsidRPr="008B658F">
              <w:rPr>
                <w:rFonts w:ascii="Arial" w:hAnsi="Arial" w:cs="Arial"/>
                <w:b/>
              </w:rPr>
              <w:t>Organizacja, formy i sposoby świadczenia pomocy psychologiczno-pedagogicznej</w:t>
            </w:r>
          </w:p>
        </w:tc>
      </w:tr>
      <w:tr xmlns:wp14="http://schemas.microsoft.com/office/word/2010/wordml" w:rsidRPr="008B658F" w:rsidR="0098613B" w:rsidTr="035A64B8" w14:paraId="10E06F63" wp14:textId="77777777">
        <w:tc>
          <w:tcPr>
            <w:tcW w:w="426" w:type="dxa"/>
            <w:tcMar/>
          </w:tcPr>
          <w:p w:rsidRPr="008B658F" w:rsidR="0098613B" w:rsidP="00E6160D" w:rsidRDefault="0098613B" w14:paraId="60061E4C"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1519061B"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98613B" w:rsidP="00E6160D" w:rsidRDefault="0098613B" w14:paraId="63EC92D1" wp14:textId="77777777">
            <w:pPr>
              <w:keepNext/>
              <w:keepLines/>
              <w:spacing w:beforeLines="20" w:afterLines="20" w:line="276" w:lineRule="auto"/>
              <w:jc w:val="left"/>
              <w:rPr>
                <w:rFonts w:ascii="Arial" w:hAnsi="Arial" w:cs="Arial"/>
                <w:iCs/>
                <w:lang w:eastAsia="pl-PL"/>
              </w:rPr>
            </w:pPr>
            <w:r w:rsidRPr="008B658F">
              <w:rPr>
                <w:rFonts w:ascii="Arial" w:hAnsi="Arial" w:cs="Arial"/>
              </w:rPr>
              <w:t>Zasady udzielania pomocy psychologiczno-pedagogicznej w szkole</w:t>
            </w:r>
          </w:p>
        </w:tc>
      </w:tr>
      <w:tr xmlns:wp14="http://schemas.microsoft.com/office/word/2010/wordml" w:rsidRPr="008B658F" w:rsidR="0098613B" w:rsidTr="035A64B8" w14:paraId="36671908" wp14:textId="77777777">
        <w:tc>
          <w:tcPr>
            <w:tcW w:w="426" w:type="dxa"/>
            <w:tcMar/>
          </w:tcPr>
          <w:p w:rsidRPr="008B658F" w:rsidR="0098613B" w:rsidP="00E6160D" w:rsidRDefault="0098613B" w14:paraId="44EAFD9C"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17E9CDD0"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98613B" w:rsidP="00E6160D" w:rsidRDefault="0098613B" w14:paraId="4038A088" wp14:textId="77777777">
            <w:pPr>
              <w:keepNext/>
              <w:keepLines/>
              <w:spacing w:beforeLines="20" w:afterLines="20" w:line="276" w:lineRule="auto"/>
              <w:jc w:val="left"/>
              <w:rPr>
                <w:rFonts w:ascii="Arial" w:hAnsi="Arial" w:cs="Arial"/>
                <w:iCs/>
                <w:lang w:eastAsia="pl-PL"/>
              </w:rPr>
            </w:pPr>
            <w:r w:rsidRPr="008B658F">
              <w:rPr>
                <w:rFonts w:ascii="Arial" w:hAnsi="Arial" w:cs="Arial"/>
              </w:rPr>
              <w:t>Formy pomocy psychologiczno-pedagogicznej w szkole</w:t>
            </w:r>
          </w:p>
        </w:tc>
      </w:tr>
      <w:tr xmlns:wp14="http://schemas.microsoft.com/office/word/2010/wordml" w:rsidRPr="008B658F" w:rsidR="0098613B" w:rsidTr="035A64B8" w14:paraId="5579C896" wp14:textId="77777777">
        <w:tc>
          <w:tcPr>
            <w:tcW w:w="426" w:type="dxa"/>
            <w:tcMar/>
          </w:tcPr>
          <w:p w:rsidRPr="008B658F" w:rsidR="0098613B" w:rsidP="00E6160D" w:rsidRDefault="0098613B" w14:paraId="4B94D5A5"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7D1060D0"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98613B" w:rsidP="00E6160D" w:rsidRDefault="0098613B" w14:paraId="5680D920" wp14:textId="77777777">
            <w:pPr>
              <w:keepNext/>
              <w:keepLines/>
              <w:spacing w:beforeLines="20" w:afterLines="20" w:line="276" w:lineRule="auto"/>
              <w:jc w:val="left"/>
              <w:rPr>
                <w:rFonts w:ascii="Arial" w:hAnsi="Arial" w:cs="Arial"/>
                <w:iCs/>
                <w:lang w:eastAsia="pl-PL"/>
              </w:rPr>
            </w:pPr>
            <w:r w:rsidRPr="008B658F">
              <w:rPr>
                <w:rFonts w:ascii="Arial" w:hAnsi="Arial" w:cs="Arial"/>
              </w:rPr>
              <w:t>Pomoc psychologiczno-pedagogiczna uczniowi zdolnemu</w:t>
            </w:r>
          </w:p>
        </w:tc>
      </w:tr>
      <w:tr xmlns:wp14="http://schemas.microsoft.com/office/word/2010/wordml" w:rsidRPr="008B658F" w:rsidR="0098613B" w:rsidTr="035A64B8" w14:paraId="703509E0" wp14:textId="77777777">
        <w:tc>
          <w:tcPr>
            <w:tcW w:w="426" w:type="dxa"/>
            <w:tcMar/>
          </w:tcPr>
          <w:p w:rsidRPr="008B658F" w:rsidR="0098613B" w:rsidP="00E6160D" w:rsidRDefault="0098613B" w14:paraId="3DEEC669"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2544D656"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98613B" w:rsidP="00E6160D" w:rsidRDefault="0098613B" w14:paraId="4A14F268" wp14:textId="77777777">
            <w:pPr>
              <w:keepNext/>
              <w:keepLines/>
              <w:spacing w:beforeLines="20" w:afterLines="20" w:line="276" w:lineRule="auto"/>
              <w:jc w:val="left"/>
              <w:rPr>
                <w:rFonts w:ascii="Arial" w:hAnsi="Arial" w:cs="Arial"/>
                <w:iCs/>
                <w:lang w:eastAsia="pl-PL"/>
              </w:rPr>
            </w:pPr>
            <w:r w:rsidRPr="008B658F">
              <w:rPr>
                <w:rFonts w:ascii="Arial" w:hAnsi="Arial" w:cs="Arial"/>
              </w:rPr>
              <w:t>Organizacja pomocy psychologiczno-pedagogicznej uczniom</w:t>
            </w:r>
          </w:p>
        </w:tc>
      </w:tr>
      <w:tr xmlns:wp14="http://schemas.microsoft.com/office/word/2010/wordml" w:rsidRPr="008B658F" w:rsidR="0098613B" w:rsidTr="035A64B8" w14:paraId="3A2525C9" wp14:textId="77777777">
        <w:tc>
          <w:tcPr>
            <w:tcW w:w="426" w:type="dxa"/>
            <w:tcMar/>
          </w:tcPr>
          <w:p w:rsidRPr="008B658F" w:rsidR="0098613B" w:rsidP="00E6160D" w:rsidRDefault="0098613B" w14:paraId="3656B9AB"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4B562C6C"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98613B" w:rsidP="00E6160D" w:rsidRDefault="0098613B" w14:paraId="41C2F2FC" wp14:textId="77777777">
            <w:pPr>
              <w:keepNext/>
              <w:keepLines/>
              <w:spacing w:beforeLines="20" w:afterLines="20" w:line="276" w:lineRule="auto"/>
              <w:jc w:val="left"/>
              <w:rPr>
                <w:rFonts w:ascii="Arial" w:hAnsi="Arial" w:cs="Arial"/>
                <w:iCs/>
                <w:lang w:eastAsia="pl-PL"/>
              </w:rPr>
            </w:pPr>
            <w:r w:rsidRPr="008B658F">
              <w:rPr>
                <w:rFonts w:ascii="Arial" w:hAnsi="Arial" w:cs="Arial"/>
              </w:rPr>
              <w:t>Zadania i obowiązki nauczycieli i specjalistów w zakresie udzielania pomocy psychologiczno-pedagogicznej</w:t>
            </w:r>
          </w:p>
        </w:tc>
      </w:tr>
      <w:tr xmlns:wp14="http://schemas.microsoft.com/office/word/2010/wordml" w:rsidRPr="008B658F" w:rsidR="0098613B" w:rsidTr="035A64B8" w14:paraId="293A795F" wp14:textId="77777777">
        <w:tc>
          <w:tcPr>
            <w:tcW w:w="426" w:type="dxa"/>
            <w:tcMar/>
          </w:tcPr>
          <w:p w:rsidRPr="008B658F" w:rsidR="0098613B" w:rsidP="00E6160D" w:rsidRDefault="0098613B" w14:paraId="45FB0818"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025CAE03"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6</w:t>
            </w:r>
          </w:p>
        </w:tc>
        <w:tc>
          <w:tcPr>
            <w:tcW w:w="7796" w:type="dxa"/>
            <w:tcMar/>
          </w:tcPr>
          <w:p w:rsidRPr="008B658F" w:rsidR="0098613B" w:rsidP="035A64B8" w:rsidRDefault="0098613B" w14:paraId="79A509A4" w14:noSpellErr="1" wp14:textId="55CFAC78">
            <w:pPr>
              <w:keepNext w:val="1"/>
              <w:keepLines w:val="1"/>
              <w:spacing w:beforeLines="20" w:afterLines="20" w:line="276" w:lineRule="auto"/>
              <w:jc w:val="left"/>
              <w:rPr>
                <w:rFonts w:ascii="Arial" w:hAnsi="Arial" w:cs="Arial"/>
                <w:lang w:eastAsia="pl-PL"/>
              </w:rPr>
            </w:pPr>
            <w:r w:rsidRPr="035A64B8" w:rsidR="0098613B">
              <w:rPr>
                <w:rFonts w:ascii="Arial" w:hAnsi="Arial" w:cs="Arial"/>
              </w:rPr>
              <w:t xml:space="preserve">Obowiązki wychowawcy </w:t>
            </w:r>
            <w:r w:rsidRPr="035A64B8" w:rsidR="0098613B">
              <w:rPr>
                <w:rFonts w:ascii="Arial" w:hAnsi="Arial" w:cs="Arial"/>
              </w:rPr>
              <w:t>klasy w</w:t>
            </w:r>
            <w:r w:rsidRPr="035A64B8" w:rsidR="0098613B">
              <w:rPr>
                <w:rFonts w:ascii="Arial" w:hAnsi="Arial" w:cs="Arial"/>
              </w:rPr>
              <w:t xml:space="preserve"> zakresie wspierania uczniów</w:t>
            </w:r>
          </w:p>
        </w:tc>
      </w:tr>
      <w:tr xmlns:wp14="http://schemas.microsoft.com/office/word/2010/wordml" w:rsidRPr="008B658F" w:rsidR="0098613B" w:rsidTr="035A64B8" w14:paraId="5199DBC9" wp14:textId="77777777">
        <w:tc>
          <w:tcPr>
            <w:tcW w:w="426" w:type="dxa"/>
            <w:tcMar/>
          </w:tcPr>
          <w:p w:rsidRPr="008B658F" w:rsidR="0098613B" w:rsidP="00E6160D" w:rsidRDefault="0098613B" w14:paraId="049F31CB"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23973BFB"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7</w:t>
            </w:r>
          </w:p>
        </w:tc>
        <w:tc>
          <w:tcPr>
            <w:tcW w:w="7796" w:type="dxa"/>
            <w:tcMar/>
          </w:tcPr>
          <w:p w:rsidRPr="008B658F" w:rsidR="0098613B" w:rsidP="00E6160D" w:rsidRDefault="0098613B" w14:paraId="1D349F32" wp14:textId="77777777">
            <w:pPr>
              <w:keepNext/>
              <w:keepLines/>
              <w:spacing w:beforeLines="20" w:afterLines="20" w:line="276" w:lineRule="auto"/>
              <w:jc w:val="left"/>
              <w:rPr>
                <w:rFonts w:ascii="Arial" w:hAnsi="Arial" w:cs="Arial"/>
                <w:iCs/>
                <w:lang w:eastAsia="pl-PL"/>
              </w:rPr>
            </w:pPr>
            <w:r w:rsidRPr="008B658F">
              <w:rPr>
                <w:rFonts w:ascii="Arial" w:hAnsi="Arial" w:cs="Arial"/>
              </w:rPr>
              <w:t>Zadania i obowiązki pedagoga szkolnego</w:t>
            </w:r>
          </w:p>
        </w:tc>
      </w:tr>
      <w:tr xmlns:wp14="http://schemas.microsoft.com/office/word/2010/wordml" w:rsidRPr="008B658F" w:rsidR="0098613B" w:rsidTr="035A64B8" w14:paraId="0FFD3C29" wp14:textId="77777777">
        <w:tc>
          <w:tcPr>
            <w:tcW w:w="426" w:type="dxa"/>
            <w:tcMar/>
          </w:tcPr>
          <w:p w:rsidRPr="008B658F" w:rsidR="0098613B" w:rsidP="00E6160D" w:rsidRDefault="0098613B" w14:paraId="53128261"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33A02D46"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8</w:t>
            </w:r>
          </w:p>
        </w:tc>
        <w:tc>
          <w:tcPr>
            <w:tcW w:w="7796" w:type="dxa"/>
            <w:tcMar/>
          </w:tcPr>
          <w:p w:rsidRPr="008B658F" w:rsidR="0098613B" w:rsidP="00E6160D" w:rsidRDefault="0098613B" w14:paraId="683C2700" wp14:textId="77777777">
            <w:pPr>
              <w:keepNext/>
              <w:keepLines/>
              <w:spacing w:beforeLines="20" w:afterLines="20" w:line="276" w:lineRule="auto"/>
              <w:jc w:val="left"/>
              <w:rPr>
                <w:rFonts w:ascii="Arial" w:hAnsi="Arial" w:cs="Arial"/>
                <w:iCs/>
                <w:lang w:eastAsia="pl-PL"/>
              </w:rPr>
            </w:pPr>
            <w:r w:rsidRPr="008B658F">
              <w:rPr>
                <w:rFonts w:ascii="Arial" w:hAnsi="Arial" w:cs="Arial"/>
              </w:rPr>
              <w:t>Zadania i obowiązki logopedy</w:t>
            </w:r>
          </w:p>
        </w:tc>
      </w:tr>
      <w:tr xmlns:wp14="http://schemas.microsoft.com/office/word/2010/wordml" w:rsidRPr="008B658F" w:rsidR="0098613B" w:rsidTr="035A64B8" w14:paraId="2D6A2B32" wp14:textId="77777777">
        <w:tc>
          <w:tcPr>
            <w:tcW w:w="426" w:type="dxa"/>
            <w:tcMar/>
          </w:tcPr>
          <w:p w:rsidRPr="008B658F" w:rsidR="0098613B" w:rsidP="00E6160D" w:rsidRDefault="0098613B" w14:paraId="62486C05"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13A531AB"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9</w:t>
            </w:r>
          </w:p>
        </w:tc>
        <w:tc>
          <w:tcPr>
            <w:tcW w:w="7796" w:type="dxa"/>
            <w:tcMar/>
          </w:tcPr>
          <w:p w:rsidRPr="008B658F" w:rsidR="0098613B" w:rsidP="00E6160D" w:rsidRDefault="0098613B" w14:paraId="6B20E67B" wp14:textId="77777777">
            <w:pPr>
              <w:keepNext/>
              <w:keepLines/>
              <w:spacing w:beforeLines="20" w:afterLines="20" w:line="276" w:lineRule="auto"/>
              <w:jc w:val="left"/>
              <w:rPr>
                <w:rFonts w:ascii="Arial" w:hAnsi="Arial" w:cs="Arial"/>
                <w:iCs/>
                <w:lang w:eastAsia="pl-PL"/>
              </w:rPr>
            </w:pPr>
            <w:r w:rsidRPr="008B658F">
              <w:rPr>
                <w:rFonts w:ascii="Arial" w:hAnsi="Arial" w:cs="Arial"/>
              </w:rPr>
              <w:t>Zadania i obowiązki doradcy zawodowego</w:t>
            </w:r>
          </w:p>
        </w:tc>
      </w:tr>
      <w:tr xmlns:wp14="http://schemas.microsoft.com/office/word/2010/wordml" w:rsidRPr="008B658F" w:rsidR="0098613B" w:rsidTr="035A64B8" w14:paraId="4E6336F0" wp14:textId="77777777">
        <w:tc>
          <w:tcPr>
            <w:tcW w:w="426" w:type="dxa"/>
            <w:tcMar/>
          </w:tcPr>
          <w:p w:rsidRPr="008B658F" w:rsidR="0098613B" w:rsidP="00E6160D" w:rsidRDefault="0098613B" w14:paraId="4101652C"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15578C61"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10</w:t>
            </w:r>
          </w:p>
        </w:tc>
        <w:tc>
          <w:tcPr>
            <w:tcW w:w="7796" w:type="dxa"/>
            <w:tcMar/>
          </w:tcPr>
          <w:p w:rsidRPr="008B658F" w:rsidR="0098613B" w:rsidP="00E6160D" w:rsidRDefault="0098613B" w14:paraId="727B5461" wp14:textId="77777777">
            <w:pPr>
              <w:keepNext/>
              <w:keepLines/>
              <w:spacing w:beforeLines="20" w:afterLines="20" w:line="276" w:lineRule="auto"/>
              <w:jc w:val="left"/>
              <w:rPr>
                <w:rFonts w:ascii="Arial" w:hAnsi="Arial" w:cs="Arial"/>
                <w:iCs/>
                <w:lang w:eastAsia="pl-PL"/>
              </w:rPr>
            </w:pPr>
            <w:r w:rsidRPr="008B658F">
              <w:rPr>
                <w:rFonts w:ascii="Arial" w:hAnsi="Arial" w:cs="Arial"/>
              </w:rPr>
              <w:t>Organizacja nauczania, wychowania i opieki uczniom niepełnosprawnym, niedostosowanym społecznie i zagrożonym niedostosowaniem społecznym</w:t>
            </w:r>
          </w:p>
        </w:tc>
      </w:tr>
      <w:tr xmlns:wp14="http://schemas.microsoft.com/office/word/2010/wordml" w:rsidRPr="008B658F" w:rsidR="0098613B" w:rsidTr="035A64B8" w14:paraId="330D26A8" wp14:textId="77777777">
        <w:tc>
          <w:tcPr>
            <w:tcW w:w="426" w:type="dxa"/>
            <w:tcMar/>
          </w:tcPr>
          <w:p w:rsidRPr="008B658F" w:rsidR="0098613B" w:rsidP="00E6160D" w:rsidRDefault="0098613B" w14:paraId="4B99056E"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3A7098D3"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11</w:t>
            </w:r>
          </w:p>
        </w:tc>
        <w:tc>
          <w:tcPr>
            <w:tcW w:w="7796" w:type="dxa"/>
            <w:tcMar/>
          </w:tcPr>
          <w:p w:rsidRPr="008B658F" w:rsidR="0098613B" w:rsidP="00E6160D" w:rsidRDefault="0098613B" w14:paraId="4D569C8E" wp14:textId="77777777">
            <w:pPr>
              <w:keepNext/>
              <w:keepLines/>
              <w:spacing w:beforeLines="20" w:afterLines="20" w:line="276" w:lineRule="auto"/>
              <w:jc w:val="left"/>
              <w:rPr>
                <w:rFonts w:ascii="Arial" w:hAnsi="Arial" w:cs="Arial"/>
                <w:iCs/>
                <w:lang w:eastAsia="pl-PL"/>
              </w:rPr>
            </w:pPr>
            <w:r w:rsidRPr="008B658F">
              <w:rPr>
                <w:rFonts w:ascii="Arial" w:hAnsi="Arial" w:cs="Arial"/>
              </w:rPr>
              <w:t>Nauczanie indywidualne</w:t>
            </w:r>
          </w:p>
        </w:tc>
      </w:tr>
      <w:tr xmlns:wp14="http://schemas.microsoft.com/office/word/2010/wordml" w:rsidRPr="008B658F" w:rsidR="0098613B" w:rsidTr="035A64B8" w14:paraId="5B66237B" wp14:textId="77777777">
        <w:tc>
          <w:tcPr>
            <w:tcW w:w="426" w:type="dxa"/>
            <w:tcMar/>
          </w:tcPr>
          <w:p w:rsidRPr="008B658F" w:rsidR="0098613B" w:rsidP="00E6160D" w:rsidRDefault="0098613B" w14:paraId="1299C43A"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7236B0C8"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12</w:t>
            </w:r>
          </w:p>
        </w:tc>
        <w:tc>
          <w:tcPr>
            <w:tcW w:w="7796" w:type="dxa"/>
            <w:tcMar/>
          </w:tcPr>
          <w:p w:rsidRPr="008B658F" w:rsidR="0098613B" w:rsidP="00E6160D" w:rsidRDefault="0098613B" w14:paraId="54B8ECEE" wp14:textId="77777777">
            <w:pPr>
              <w:keepNext/>
              <w:keepLines/>
              <w:spacing w:beforeLines="20" w:afterLines="20" w:line="276" w:lineRule="auto"/>
              <w:jc w:val="left"/>
              <w:rPr>
                <w:rFonts w:ascii="Arial" w:hAnsi="Arial" w:cs="Arial"/>
                <w:iCs/>
                <w:lang w:eastAsia="pl-PL"/>
              </w:rPr>
            </w:pPr>
            <w:r w:rsidRPr="008B658F">
              <w:rPr>
                <w:rFonts w:ascii="Arial" w:hAnsi="Arial" w:cs="Arial"/>
              </w:rPr>
              <w:t>Indywidualny tok nauki, indywidualny program nauki</w:t>
            </w:r>
          </w:p>
        </w:tc>
      </w:tr>
      <w:tr xmlns:wp14="http://schemas.microsoft.com/office/word/2010/wordml" w:rsidRPr="008B658F" w:rsidR="0098613B" w:rsidTr="035A64B8" w14:paraId="20C46DF4" wp14:textId="77777777">
        <w:tc>
          <w:tcPr>
            <w:tcW w:w="426" w:type="dxa"/>
            <w:tcMar/>
          </w:tcPr>
          <w:p w:rsidRPr="008B658F" w:rsidR="0098613B" w:rsidP="00E6160D" w:rsidRDefault="0098613B" w14:paraId="4DDBEF00"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3E612254"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13</w:t>
            </w:r>
          </w:p>
        </w:tc>
        <w:tc>
          <w:tcPr>
            <w:tcW w:w="7796" w:type="dxa"/>
            <w:tcMar/>
          </w:tcPr>
          <w:p w:rsidRPr="008B658F" w:rsidR="0098613B" w:rsidP="00E6160D" w:rsidRDefault="0098613B" w14:paraId="382254C6" wp14:textId="77777777">
            <w:pPr>
              <w:keepNext/>
              <w:keepLines/>
              <w:spacing w:beforeLines="20" w:afterLines="20" w:line="276" w:lineRule="auto"/>
              <w:jc w:val="left"/>
              <w:rPr>
                <w:rFonts w:ascii="Arial" w:hAnsi="Arial" w:cs="Arial"/>
                <w:iCs/>
                <w:lang w:eastAsia="pl-PL"/>
              </w:rPr>
            </w:pPr>
            <w:r w:rsidRPr="008B658F">
              <w:rPr>
                <w:rFonts w:ascii="Arial" w:hAnsi="Arial" w:cs="Arial"/>
              </w:rPr>
              <w:t xml:space="preserve">Działania szkoły w zakresie wspierania dziecka na I – </w:t>
            </w:r>
            <w:proofErr w:type="spellStart"/>
            <w:r w:rsidRPr="008B658F">
              <w:rPr>
                <w:rFonts w:ascii="Arial" w:hAnsi="Arial" w:cs="Arial"/>
              </w:rPr>
              <w:t>szym</w:t>
            </w:r>
            <w:proofErr w:type="spellEnd"/>
            <w:r w:rsidRPr="008B658F">
              <w:rPr>
                <w:rFonts w:ascii="Arial" w:hAnsi="Arial" w:cs="Arial"/>
              </w:rPr>
              <w:t xml:space="preserve"> etapie edukacyjnym</w:t>
            </w:r>
          </w:p>
        </w:tc>
      </w:tr>
      <w:tr xmlns:wp14="http://schemas.microsoft.com/office/word/2010/wordml" w:rsidRPr="008B658F" w:rsidR="0098613B" w:rsidTr="035A64B8" w14:paraId="5B9F7A40" wp14:textId="77777777">
        <w:tc>
          <w:tcPr>
            <w:tcW w:w="426" w:type="dxa"/>
            <w:tcMar/>
          </w:tcPr>
          <w:p w:rsidRPr="008B658F" w:rsidR="0098613B" w:rsidP="00E6160D" w:rsidRDefault="0098613B" w14:paraId="3461D779" wp14:textId="77777777">
            <w:pPr>
              <w:keepNext/>
              <w:keepLines/>
              <w:spacing w:beforeLines="20" w:afterLines="20" w:line="276" w:lineRule="auto"/>
              <w:jc w:val="left"/>
              <w:rPr>
                <w:rFonts w:ascii="Arial" w:hAnsi="Arial" w:cs="Arial"/>
              </w:rPr>
            </w:pPr>
          </w:p>
        </w:tc>
        <w:tc>
          <w:tcPr>
            <w:tcW w:w="1417" w:type="dxa"/>
            <w:tcMar/>
          </w:tcPr>
          <w:p w:rsidRPr="008B658F" w:rsidR="0098613B" w:rsidP="00E6160D" w:rsidRDefault="0098613B" w14:paraId="750BFDCC"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14</w:t>
            </w:r>
          </w:p>
        </w:tc>
        <w:tc>
          <w:tcPr>
            <w:tcW w:w="7796" w:type="dxa"/>
            <w:tcMar/>
          </w:tcPr>
          <w:p w:rsidRPr="008B658F" w:rsidR="0098613B" w:rsidP="00E6160D" w:rsidRDefault="0098613B" w14:paraId="02C0DE66" wp14:textId="77777777">
            <w:pPr>
              <w:keepNext/>
              <w:keepLines/>
              <w:spacing w:beforeLines="20" w:afterLines="20" w:line="276" w:lineRule="auto"/>
              <w:jc w:val="left"/>
              <w:rPr>
                <w:rFonts w:ascii="Arial" w:hAnsi="Arial" w:cs="Arial"/>
                <w:iCs/>
                <w:lang w:eastAsia="pl-PL"/>
              </w:rPr>
            </w:pPr>
            <w:r w:rsidRPr="008B658F">
              <w:rPr>
                <w:rFonts w:ascii="Arial" w:hAnsi="Arial" w:cs="Arial"/>
              </w:rPr>
              <w:t>Szczególne obowiązki nauczycieli edukacji wczesnoszkolnej</w:t>
            </w:r>
          </w:p>
        </w:tc>
      </w:tr>
      <w:tr xmlns:wp14="http://schemas.microsoft.com/office/word/2010/wordml" w:rsidRPr="008B658F" w:rsidR="00BD4AB8" w:rsidTr="035A64B8" w14:paraId="6558F4DA" wp14:textId="77777777">
        <w:tc>
          <w:tcPr>
            <w:tcW w:w="9639" w:type="dxa"/>
            <w:gridSpan w:val="3"/>
            <w:tcMar/>
          </w:tcPr>
          <w:p w:rsidRPr="008B658F" w:rsidR="00BD4AB8" w:rsidP="00E6160D" w:rsidRDefault="00ED34C5" w14:paraId="53DD792B" wp14:textId="77777777">
            <w:pPr>
              <w:keepNext/>
              <w:keepLines/>
              <w:tabs>
                <w:tab w:val="left" w:pos="987"/>
              </w:tabs>
              <w:spacing w:beforeLines="20" w:afterLines="20" w:line="276" w:lineRule="auto"/>
              <w:jc w:val="left"/>
              <w:rPr>
                <w:rFonts w:ascii="Arial" w:hAnsi="Arial" w:cs="Arial"/>
                <w:b/>
                <w:iCs/>
                <w:lang w:eastAsia="pl-PL"/>
              </w:rPr>
            </w:pPr>
            <w:r w:rsidRPr="008B658F">
              <w:rPr>
                <w:rFonts w:ascii="Arial" w:hAnsi="Arial" w:cs="Arial"/>
                <w:b/>
              </w:rPr>
              <w:t xml:space="preserve">DZIAŁ IV </w:t>
            </w:r>
            <w:r w:rsidRPr="008B658F" w:rsidR="00BD4AB8">
              <w:rPr>
                <w:rFonts w:ascii="Arial" w:hAnsi="Arial" w:cs="Arial"/>
                <w:b/>
              </w:rPr>
              <w:t>Organy szkoły i ich kompetencje</w:t>
            </w:r>
          </w:p>
        </w:tc>
      </w:tr>
      <w:tr xmlns:wp14="http://schemas.microsoft.com/office/word/2010/wordml" w:rsidRPr="008B658F" w:rsidR="00BD4AB8" w:rsidTr="035A64B8" w14:paraId="5AE84E61" wp14:textId="77777777">
        <w:tc>
          <w:tcPr>
            <w:tcW w:w="426" w:type="dxa"/>
            <w:tcMar/>
          </w:tcPr>
          <w:p w:rsidRPr="008B658F" w:rsidR="00BD4AB8" w:rsidP="00E6160D" w:rsidRDefault="00BD4AB8" w14:paraId="3CF2D8B6"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6C29CCFD"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BD4AB8" w:rsidP="00E6160D" w:rsidRDefault="00BD4AB8" w14:paraId="64C7C7E2" wp14:textId="77777777">
            <w:pPr>
              <w:keepNext/>
              <w:keepLines/>
              <w:spacing w:beforeLines="20" w:afterLines="20" w:line="276" w:lineRule="auto"/>
              <w:jc w:val="left"/>
              <w:rPr>
                <w:rFonts w:ascii="Arial" w:hAnsi="Arial" w:cs="Arial"/>
                <w:iCs/>
                <w:lang w:eastAsia="pl-PL"/>
              </w:rPr>
            </w:pPr>
            <w:r w:rsidRPr="008B658F">
              <w:rPr>
                <w:rFonts w:ascii="Arial" w:hAnsi="Arial" w:cs="Arial"/>
              </w:rPr>
              <w:t>Dyrektor szkoły</w:t>
            </w:r>
          </w:p>
        </w:tc>
      </w:tr>
      <w:tr xmlns:wp14="http://schemas.microsoft.com/office/word/2010/wordml" w:rsidRPr="008B658F" w:rsidR="00BD4AB8" w:rsidTr="035A64B8" w14:paraId="5615DF65" wp14:textId="77777777">
        <w:tc>
          <w:tcPr>
            <w:tcW w:w="426" w:type="dxa"/>
            <w:tcMar/>
          </w:tcPr>
          <w:p w:rsidRPr="008B658F" w:rsidR="00BD4AB8" w:rsidP="00E6160D" w:rsidRDefault="00BD4AB8" w14:paraId="0FB78278"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4A7849DE"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BD4AB8" w:rsidP="00E6160D" w:rsidRDefault="00BD4AB8" w14:paraId="157DF0F3" wp14:textId="77777777">
            <w:pPr>
              <w:keepNext/>
              <w:keepLines/>
              <w:spacing w:beforeLines="20" w:afterLines="20" w:line="276" w:lineRule="auto"/>
              <w:jc w:val="left"/>
              <w:rPr>
                <w:rFonts w:ascii="Arial" w:hAnsi="Arial" w:cs="Arial"/>
                <w:iCs/>
                <w:lang w:eastAsia="pl-PL"/>
              </w:rPr>
            </w:pPr>
            <w:r w:rsidRPr="008B658F">
              <w:rPr>
                <w:rFonts w:ascii="Arial" w:hAnsi="Arial" w:cs="Arial"/>
              </w:rPr>
              <w:t>Rada pedagogiczna</w:t>
            </w:r>
          </w:p>
        </w:tc>
      </w:tr>
      <w:tr xmlns:wp14="http://schemas.microsoft.com/office/word/2010/wordml" w:rsidRPr="008B658F" w:rsidR="00BD4AB8" w:rsidTr="035A64B8" w14:paraId="7643DA4B" wp14:textId="77777777">
        <w:tc>
          <w:tcPr>
            <w:tcW w:w="426" w:type="dxa"/>
            <w:tcMar/>
          </w:tcPr>
          <w:p w:rsidRPr="008B658F" w:rsidR="00BD4AB8" w:rsidP="00E6160D" w:rsidRDefault="00BD4AB8" w14:paraId="1FC39945"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5DEFF568"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BD4AB8" w:rsidP="00E6160D" w:rsidRDefault="00BD4AB8" w14:paraId="3759DC3B" wp14:textId="77777777">
            <w:pPr>
              <w:keepNext/>
              <w:keepLines/>
              <w:spacing w:beforeLines="20" w:afterLines="20" w:line="276" w:lineRule="auto"/>
              <w:jc w:val="left"/>
              <w:rPr>
                <w:rFonts w:ascii="Arial" w:hAnsi="Arial" w:cs="Arial"/>
                <w:iCs/>
                <w:lang w:eastAsia="pl-PL"/>
              </w:rPr>
            </w:pPr>
            <w:r w:rsidRPr="008B658F">
              <w:rPr>
                <w:rFonts w:ascii="Arial" w:hAnsi="Arial" w:cs="Arial"/>
              </w:rPr>
              <w:t>Rada Rodziców</w:t>
            </w:r>
          </w:p>
        </w:tc>
      </w:tr>
      <w:tr xmlns:wp14="http://schemas.microsoft.com/office/word/2010/wordml" w:rsidRPr="008B658F" w:rsidR="00BD4AB8" w:rsidTr="035A64B8" w14:paraId="64ED56B1" wp14:textId="77777777">
        <w:tc>
          <w:tcPr>
            <w:tcW w:w="426" w:type="dxa"/>
            <w:tcMar/>
          </w:tcPr>
          <w:p w:rsidRPr="008B658F" w:rsidR="00BD4AB8" w:rsidP="00E6160D" w:rsidRDefault="00BD4AB8" w14:paraId="0562CB0E"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007439F9"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BD4AB8" w:rsidP="00E6160D" w:rsidRDefault="00BD4AB8" w14:paraId="750FAA8C" wp14:textId="77777777">
            <w:pPr>
              <w:keepNext/>
              <w:keepLines/>
              <w:spacing w:beforeLines="20" w:afterLines="20" w:line="276" w:lineRule="auto"/>
              <w:jc w:val="left"/>
              <w:rPr>
                <w:rFonts w:ascii="Arial" w:hAnsi="Arial" w:cs="Arial"/>
                <w:iCs/>
                <w:lang w:eastAsia="pl-PL"/>
              </w:rPr>
            </w:pPr>
            <w:r w:rsidRPr="008B658F">
              <w:rPr>
                <w:rFonts w:ascii="Arial" w:hAnsi="Arial" w:cs="Arial"/>
              </w:rPr>
              <w:t>Samorząd uczniowski</w:t>
            </w:r>
          </w:p>
        </w:tc>
      </w:tr>
      <w:tr xmlns:wp14="http://schemas.microsoft.com/office/word/2010/wordml" w:rsidRPr="008B658F" w:rsidR="00BD4AB8" w:rsidTr="035A64B8" w14:paraId="5CCCB944" wp14:textId="77777777">
        <w:tc>
          <w:tcPr>
            <w:tcW w:w="426" w:type="dxa"/>
            <w:tcMar/>
          </w:tcPr>
          <w:p w:rsidRPr="008B658F" w:rsidR="00BD4AB8" w:rsidP="00E6160D" w:rsidRDefault="00BD4AB8" w14:paraId="34CE0A41"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76C31D5C"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BD4AB8" w:rsidP="00E6160D" w:rsidRDefault="00BD4AB8" w14:paraId="197E107C" wp14:textId="77777777">
            <w:pPr>
              <w:keepNext/>
              <w:keepLines/>
              <w:spacing w:beforeLines="20" w:afterLines="20" w:line="276" w:lineRule="auto"/>
              <w:jc w:val="left"/>
              <w:rPr>
                <w:rFonts w:ascii="Arial" w:hAnsi="Arial" w:cs="Arial"/>
                <w:iCs/>
                <w:lang w:eastAsia="pl-PL"/>
              </w:rPr>
            </w:pPr>
            <w:r w:rsidRPr="008B658F">
              <w:rPr>
                <w:rFonts w:ascii="Arial" w:hAnsi="Arial" w:cs="Arial"/>
              </w:rPr>
              <w:t>Zasady współpracy organów szkoły</w:t>
            </w:r>
          </w:p>
        </w:tc>
      </w:tr>
      <w:tr xmlns:wp14="http://schemas.microsoft.com/office/word/2010/wordml" w:rsidRPr="008B658F" w:rsidR="00BD4AB8" w:rsidTr="035A64B8" w14:paraId="57476645" wp14:textId="77777777">
        <w:tc>
          <w:tcPr>
            <w:tcW w:w="426" w:type="dxa"/>
            <w:tcMar/>
          </w:tcPr>
          <w:p w:rsidRPr="008B658F" w:rsidR="00BD4AB8" w:rsidP="00E6160D" w:rsidRDefault="00BD4AB8" w14:paraId="62EBF3C5"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1C708D94"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6</w:t>
            </w:r>
          </w:p>
        </w:tc>
        <w:tc>
          <w:tcPr>
            <w:tcW w:w="7796" w:type="dxa"/>
            <w:tcMar/>
          </w:tcPr>
          <w:p w:rsidRPr="008B658F" w:rsidR="00BD4AB8" w:rsidP="00E6160D" w:rsidRDefault="00BD4AB8" w14:paraId="3F61B4E2" wp14:textId="77777777">
            <w:pPr>
              <w:keepNext/>
              <w:keepLines/>
              <w:spacing w:beforeLines="20" w:afterLines="20" w:line="276" w:lineRule="auto"/>
              <w:jc w:val="left"/>
              <w:rPr>
                <w:rFonts w:ascii="Arial" w:hAnsi="Arial" w:cs="Arial"/>
                <w:iCs/>
                <w:lang w:eastAsia="pl-PL"/>
              </w:rPr>
            </w:pPr>
            <w:r w:rsidRPr="008B658F">
              <w:rPr>
                <w:rFonts w:ascii="Arial" w:hAnsi="Arial" w:cs="Arial"/>
              </w:rPr>
              <w:t>Rozstrzyganie sporów pomiędzy organami szkoły</w:t>
            </w:r>
          </w:p>
        </w:tc>
      </w:tr>
      <w:tr xmlns:wp14="http://schemas.microsoft.com/office/word/2010/wordml" w:rsidRPr="008B658F" w:rsidR="00BD4AB8" w:rsidTr="035A64B8" w14:paraId="46AD3595" wp14:textId="77777777">
        <w:tc>
          <w:tcPr>
            <w:tcW w:w="9639" w:type="dxa"/>
            <w:gridSpan w:val="3"/>
            <w:tcMar/>
          </w:tcPr>
          <w:p w:rsidRPr="008B658F" w:rsidR="00BD4AB8" w:rsidP="00E6160D" w:rsidRDefault="00BD4AB8" w14:paraId="53C3B7CB" wp14:textId="77777777">
            <w:pPr>
              <w:keepNext/>
              <w:keepLines/>
              <w:spacing w:beforeLines="20" w:afterLines="20" w:line="276" w:lineRule="auto"/>
              <w:jc w:val="left"/>
              <w:rPr>
                <w:rFonts w:ascii="Arial" w:hAnsi="Arial" w:cs="Arial"/>
                <w:b/>
                <w:iCs/>
                <w:lang w:eastAsia="pl-PL"/>
              </w:rPr>
            </w:pPr>
            <w:r w:rsidRPr="008B658F">
              <w:rPr>
                <w:rFonts w:ascii="Arial" w:hAnsi="Arial" w:cs="Arial"/>
                <w:b/>
              </w:rPr>
              <w:t>DZIAŁ V</w:t>
            </w:r>
            <w:r w:rsidRPr="008B658F" w:rsidR="002F1DAA">
              <w:rPr>
                <w:rFonts w:ascii="Arial" w:hAnsi="Arial" w:cs="Arial"/>
                <w:b/>
              </w:rPr>
              <w:t xml:space="preserve"> </w:t>
            </w:r>
            <w:r w:rsidRPr="008B658F">
              <w:rPr>
                <w:rFonts w:ascii="Arial" w:hAnsi="Arial" w:cs="Arial"/>
                <w:b/>
              </w:rPr>
              <w:t>Organizacja nauczania</w:t>
            </w:r>
          </w:p>
        </w:tc>
      </w:tr>
      <w:tr xmlns:wp14="http://schemas.microsoft.com/office/word/2010/wordml" w:rsidRPr="008B658F" w:rsidR="00BD4AB8" w:rsidTr="035A64B8" w14:paraId="11B24F50" wp14:textId="77777777">
        <w:tc>
          <w:tcPr>
            <w:tcW w:w="426" w:type="dxa"/>
            <w:tcMar/>
          </w:tcPr>
          <w:p w:rsidRPr="008B658F" w:rsidR="00BD4AB8" w:rsidP="00E6160D" w:rsidRDefault="00BD4AB8" w14:paraId="6D98A12B"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3F23A328"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BD4AB8" w:rsidP="00E6160D" w:rsidRDefault="00BD4AB8" w14:paraId="48EFD87A" wp14:textId="77777777">
            <w:pPr>
              <w:keepNext/>
              <w:keepLines/>
              <w:spacing w:beforeLines="20" w:afterLines="20" w:line="276" w:lineRule="auto"/>
              <w:jc w:val="left"/>
              <w:rPr>
                <w:rFonts w:ascii="Arial" w:hAnsi="Arial" w:cs="Arial"/>
                <w:iCs/>
                <w:lang w:eastAsia="pl-PL"/>
              </w:rPr>
            </w:pPr>
            <w:r w:rsidRPr="008B658F">
              <w:rPr>
                <w:rFonts w:ascii="Arial" w:hAnsi="Arial" w:cs="Arial"/>
              </w:rPr>
              <w:t>Działalność dydaktyczno-wychowawcza</w:t>
            </w:r>
          </w:p>
        </w:tc>
      </w:tr>
      <w:tr xmlns:wp14="http://schemas.microsoft.com/office/word/2010/wordml" w:rsidRPr="008B658F" w:rsidR="00BD4AB8" w:rsidTr="035A64B8" w14:paraId="1F12A92D" wp14:textId="77777777">
        <w:tc>
          <w:tcPr>
            <w:tcW w:w="426" w:type="dxa"/>
            <w:tcMar/>
          </w:tcPr>
          <w:p w:rsidRPr="008B658F" w:rsidR="00BD4AB8" w:rsidP="00E6160D" w:rsidRDefault="00BD4AB8" w14:paraId="2946DB82"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1E59473B"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BD4AB8" w:rsidP="00E6160D" w:rsidRDefault="00BD4AB8" w14:paraId="75F01FC4" wp14:textId="77777777">
            <w:pPr>
              <w:keepNext/>
              <w:keepLines/>
              <w:spacing w:beforeLines="20" w:afterLines="20" w:line="276" w:lineRule="auto"/>
              <w:jc w:val="left"/>
              <w:rPr>
                <w:rFonts w:ascii="Arial" w:hAnsi="Arial" w:cs="Arial"/>
                <w:iCs/>
                <w:lang w:eastAsia="pl-PL"/>
              </w:rPr>
            </w:pPr>
            <w:r w:rsidRPr="008B658F">
              <w:rPr>
                <w:rFonts w:ascii="Arial" w:hAnsi="Arial" w:cs="Arial"/>
                <w:lang w:eastAsia="ar-SA"/>
              </w:rPr>
              <w:t xml:space="preserve">Zasady podziału na grupy i tworzenia struktur </w:t>
            </w:r>
            <w:proofErr w:type="spellStart"/>
            <w:r w:rsidRPr="008B658F" w:rsidR="00F0464D">
              <w:rPr>
                <w:rFonts w:ascii="Arial" w:hAnsi="Arial" w:cs="Arial"/>
                <w:lang w:eastAsia="ar-SA"/>
              </w:rPr>
              <w:t>międzyoddziałowych</w:t>
            </w:r>
            <w:proofErr w:type="spellEnd"/>
            <w:r w:rsidRPr="008B658F">
              <w:rPr>
                <w:rFonts w:ascii="Arial" w:hAnsi="Arial" w:cs="Arial"/>
                <w:lang w:eastAsia="ar-SA"/>
              </w:rPr>
              <w:t xml:space="preserve"> </w:t>
            </w:r>
            <w:r w:rsidRPr="008B658F" w:rsidR="00ED34C5">
              <w:rPr>
                <w:rFonts w:ascii="Arial" w:hAnsi="Arial" w:cs="Arial"/>
                <w:lang w:eastAsia="ar-SA"/>
              </w:rPr>
              <w:t>i </w:t>
            </w:r>
            <w:proofErr w:type="spellStart"/>
            <w:r w:rsidRPr="008B658F" w:rsidR="00F0464D">
              <w:rPr>
                <w:rFonts w:ascii="Arial" w:hAnsi="Arial" w:cs="Arial"/>
                <w:lang w:eastAsia="ar-SA"/>
              </w:rPr>
              <w:t>międzyklasowych</w:t>
            </w:r>
            <w:proofErr w:type="spellEnd"/>
          </w:p>
        </w:tc>
      </w:tr>
      <w:tr xmlns:wp14="http://schemas.microsoft.com/office/word/2010/wordml" w:rsidRPr="008B658F" w:rsidR="00BD4AB8" w:rsidTr="035A64B8" w14:paraId="06196320" wp14:textId="77777777">
        <w:tc>
          <w:tcPr>
            <w:tcW w:w="426" w:type="dxa"/>
            <w:tcMar/>
          </w:tcPr>
          <w:p w:rsidRPr="008B658F" w:rsidR="00BD4AB8" w:rsidP="00E6160D" w:rsidRDefault="00BD4AB8" w14:paraId="5997CC1D"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516B07CE"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BD4AB8" w:rsidP="00E6160D" w:rsidRDefault="00BD4AB8" w14:paraId="22DCC9AB" wp14:textId="77777777">
            <w:pPr>
              <w:keepNext/>
              <w:keepLines/>
              <w:spacing w:beforeLines="20" w:afterLines="20" w:line="276" w:lineRule="auto"/>
              <w:jc w:val="left"/>
              <w:rPr>
                <w:rFonts w:ascii="Arial" w:hAnsi="Arial" w:cs="Arial"/>
                <w:iCs/>
                <w:lang w:eastAsia="pl-PL"/>
              </w:rPr>
            </w:pPr>
            <w:r w:rsidRPr="008B658F">
              <w:rPr>
                <w:rFonts w:ascii="Arial" w:hAnsi="Arial" w:cs="Arial"/>
              </w:rPr>
              <w:t xml:space="preserve">Organizacja nauki religii/etyki i </w:t>
            </w:r>
            <w:r w:rsidRPr="008B658F" w:rsidR="00ED34C5">
              <w:rPr>
                <w:rFonts w:ascii="Arial" w:hAnsi="Arial" w:cs="Arial"/>
              </w:rPr>
              <w:t>edukacji zdrowotnej</w:t>
            </w:r>
          </w:p>
        </w:tc>
      </w:tr>
      <w:tr xmlns:wp14="http://schemas.microsoft.com/office/word/2010/wordml" w:rsidRPr="008B658F" w:rsidR="00BD4AB8" w:rsidTr="035A64B8" w14:paraId="06B084DA" wp14:textId="77777777">
        <w:tc>
          <w:tcPr>
            <w:tcW w:w="426" w:type="dxa"/>
            <w:tcMar/>
          </w:tcPr>
          <w:p w:rsidRPr="008B658F" w:rsidR="00BD4AB8" w:rsidP="00E6160D" w:rsidRDefault="00BD4AB8" w14:paraId="110FFD37"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42DA0C1E"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BD4AB8" w:rsidP="00E6160D" w:rsidRDefault="00BD4AB8" w14:paraId="5ACF2708" wp14:textId="77777777">
            <w:pPr>
              <w:keepNext/>
              <w:keepLines/>
              <w:spacing w:beforeLines="20" w:afterLines="20" w:line="276" w:lineRule="auto"/>
              <w:jc w:val="left"/>
              <w:rPr>
                <w:rFonts w:ascii="Arial" w:hAnsi="Arial" w:cs="Arial"/>
                <w:iCs/>
                <w:lang w:eastAsia="pl-PL"/>
              </w:rPr>
            </w:pPr>
            <w:r w:rsidRPr="008B658F">
              <w:rPr>
                <w:rFonts w:ascii="Arial" w:hAnsi="Arial" w:cs="Arial"/>
              </w:rPr>
              <w:t xml:space="preserve">Zasady zwalniania uczniów z obowiązkowych zajęć - </w:t>
            </w:r>
            <w:proofErr w:type="spellStart"/>
            <w:r w:rsidRPr="008B658F">
              <w:rPr>
                <w:rFonts w:ascii="Arial" w:hAnsi="Arial" w:cs="Arial"/>
              </w:rPr>
              <w:t>WF</w:t>
            </w:r>
            <w:proofErr w:type="spellEnd"/>
            <w:r w:rsidRPr="008B658F">
              <w:rPr>
                <w:rFonts w:ascii="Arial" w:hAnsi="Arial" w:cs="Arial"/>
              </w:rPr>
              <w:t>, drugi język obcy</w:t>
            </w:r>
          </w:p>
        </w:tc>
      </w:tr>
      <w:tr xmlns:wp14="http://schemas.microsoft.com/office/word/2010/wordml" w:rsidRPr="008B658F" w:rsidR="00BD4AB8" w:rsidTr="035A64B8" w14:paraId="69E4EC85" wp14:textId="77777777">
        <w:tc>
          <w:tcPr>
            <w:tcW w:w="426" w:type="dxa"/>
            <w:tcMar/>
          </w:tcPr>
          <w:p w:rsidRPr="008B658F" w:rsidR="00BD4AB8" w:rsidP="00E6160D" w:rsidRDefault="00BD4AB8" w14:paraId="6B699379"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58C82485"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BD4AB8" w:rsidP="00E6160D" w:rsidRDefault="00BD4AB8" w14:paraId="322A7CC5" wp14:textId="77777777">
            <w:pPr>
              <w:keepNext/>
              <w:keepLines/>
              <w:spacing w:beforeLines="20" w:afterLines="20" w:line="276" w:lineRule="auto"/>
              <w:jc w:val="left"/>
              <w:rPr>
                <w:rFonts w:ascii="Arial" w:hAnsi="Arial" w:cs="Arial"/>
                <w:iCs/>
                <w:lang w:eastAsia="pl-PL"/>
              </w:rPr>
            </w:pPr>
            <w:r w:rsidRPr="008B658F">
              <w:rPr>
                <w:rFonts w:ascii="Arial" w:hAnsi="Arial" w:cs="Arial"/>
              </w:rPr>
              <w:t>Dokumentowanie przebiegu nauczania, wychowania i opieki</w:t>
            </w:r>
          </w:p>
        </w:tc>
      </w:tr>
      <w:tr xmlns:wp14="http://schemas.microsoft.com/office/word/2010/wordml" w:rsidRPr="008B658F" w:rsidR="00BD4AB8" w:rsidTr="035A64B8" w14:paraId="0384B7EF" wp14:textId="77777777">
        <w:tc>
          <w:tcPr>
            <w:tcW w:w="9639" w:type="dxa"/>
            <w:gridSpan w:val="3"/>
            <w:tcMar/>
          </w:tcPr>
          <w:p w:rsidRPr="008B658F" w:rsidR="00BD4AB8" w:rsidP="035A64B8" w:rsidRDefault="00BD4AB8" w14:paraId="178F821C" w14:noSpellErr="1" wp14:textId="225E59C3">
            <w:pPr>
              <w:keepNext w:val="1"/>
              <w:keepLines w:val="1"/>
              <w:spacing w:beforeLines="20" w:afterLines="20" w:line="276" w:lineRule="auto"/>
              <w:jc w:val="left"/>
              <w:rPr>
                <w:rFonts w:ascii="Arial" w:hAnsi="Arial" w:cs="Arial"/>
                <w:b w:val="1"/>
                <w:bCs w:val="1"/>
                <w:lang w:eastAsia="pl-PL"/>
              </w:rPr>
            </w:pPr>
            <w:r w:rsidRPr="035A64B8" w:rsidR="00BD4AB8">
              <w:rPr>
                <w:rFonts w:ascii="Arial" w:hAnsi="Arial" w:cs="Arial"/>
                <w:b w:val="1"/>
                <w:bCs w:val="1"/>
              </w:rPr>
              <w:t xml:space="preserve">DZIAŁ VI </w:t>
            </w:r>
            <w:r w:rsidRPr="035A64B8" w:rsidR="00BD4AB8">
              <w:rPr>
                <w:rFonts w:ascii="Arial" w:hAnsi="Arial" w:cs="Arial"/>
                <w:b w:val="1"/>
                <w:bCs w:val="1"/>
              </w:rPr>
              <w:t>Organizacja wychowania</w:t>
            </w:r>
            <w:r w:rsidRPr="035A64B8" w:rsidR="00BD4AB8">
              <w:rPr>
                <w:rFonts w:ascii="Arial" w:hAnsi="Arial" w:cs="Arial"/>
                <w:b w:val="1"/>
                <w:bCs w:val="1"/>
              </w:rPr>
              <w:t xml:space="preserve"> i opieki</w:t>
            </w:r>
          </w:p>
        </w:tc>
      </w:tr>
      <w:tr xmlns:wp14="http://schemas.microsoft.com/office/word/2010/wordml" w:rsidRPr="008B658F" w:rsidR="00BD4AB8" w:rsidTr="035A64B8" w14:paraId="52B4FC1B" wp14:textId="77777777">
        <w:tc>
          <w:tcPr>
            <w:tcW w:w="426" w:type="dxa"/>
            <w:tcMar/>
          </w:tcPr>
          <w:p w:rsidRPr="008B658F" w:rsidR="00BD4AB8" w:rsidP="00E6160D" w:rsidRDefault="00BD4AB8" w14:paraId="3FE9F23F"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26818333"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BD4AB8" w:rsidP="00E6160D" w:rsidRDefault="00BD4AB8" w14:paraId="6F1A2A9C" wp14:textId="77777777">
            <w:pPr>
              <w:keepNext/>
              <w:keepLines/>
              <w:spacing w:beforeLines="20" w:afterLines="20" w:line="276" w:lineRule="auto"/>
              <w:jc w:val="left"/>
              <w:rPr>
                <w:rFonts w:ascii="Arial" w:hAnsi="Arial" w:cs="Arial"/>
                <w:iCs/>
                <w:lang w:eastAsia="pl-PL"/>
              </w:rPr>
            </w:pPr>
            <w:r w:rsidRPr="008B658F">
              <w:rPr>
                <w:rFonts w:ascii="Arial" w:hAnsi="Arial" w:cs="Arial"/>
              </w:rPr>
              <w:t>Szkolny system wychowania</w:t>
            </w:r>
          </w:p>
        </w:tc>
      </w:tr>
      <w:tr xmlns:wp14="http://schemas.microsoft.com/office/word/2010/wordml" w:rsidRPr="008B658F" w:rsidR="00BD4AB8" w:rsidTr="035A64B8" w14:paraId="462475F5" wp14:textId="77777777">
        <w:tc>
          <w:tcPr>
            <w:tcW w:w="426" w:type="dxa"/>
            <w:tcMar/>
          </w:tcPr>
          <w:p w:rsidRPr="008B658F" w:rsidR="00BD4AB8" w:rsidP="00E6160D" w:rsidRDefault="00BD4AB8" w14:paraId="1F72F646"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6336EE65"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BD4AB8" w:rsidP="00E6160D" w:rsidRDefault="00BD4AB8" w14:paraId="14B62AAF" wp14:textId="77777777">
            <w:pPr>
              <w:keepNext/>
              <w:keepLines/>
              <w:spacing w:beforeLines="20" w:afterLines="20" w:line="276" w:lineRule="auto"/>
              <w:jc w:val="left"/>
              <w:rPr>
                <w:rFonts w:ascii="Arial" w:hAnsi="Arial" w:cs="Arial"/>
                <w:iCs/>
                <w:lang w:eastAsia="pl-PL"/>
              </w:rPr>
            </w:pPr>
            <w:r w:rsidRPr="008B658F">
              <w:rPr>
                <w:rFonts w:ascii="Arial" w:hAnsi="Arial" w:cs="Arial"/>
              </w:rPr>
              <w:t>Wolontariat w szkole</w:t>
            </w:r>
          </w:p>
        </w:tc>
      </w:tr>
      <w:tr xmlns:wp14="http://schemas.microsoft.com/office/word/2010/wordml" w:rsidRPr="008B658F" w:rsidR="00BD4AB8" w:rsidTr="035A64B8" w14:paraId="2777B824" wp14:textId="77777777">
        <w:tc>
          <w:tcPr>
            <w:tcW w:w="426" w:type="dxa"/>
            <w:tcMar/>
          </w:tcPr>
          <w:p w:rsidRPr="008B658F" w:rsidR="00BD4AB8" w:rsidP="00E6160D" w:rsidRDefault="00BD4AB8" w14:paraId="08CE6F91"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40BE4FEF"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BD4AB8" w:rsidP="00E6160D" w:rsidRDefault="00BD4AB8" w14:paraId="7A3D07EF" wp14:textId="77777777">
            <w:pPr>
              <w:keepNext/>
              <w:keepLines/>
              <w:spacing w:beforeLines="20" w:afterLines="20" w:line="276" w:lineRule="auto"/>
              <w:jc w:val="left"/>
              <w:rPr>
                <w:rFonts w:ascii="Arial" w:hAnsi="Arial" w:cs="Arial"/>
                <w:iCs/>
                <w:lang w:eastAsia="pl-PL"/>
              </w:rPr>
            </w:pPr>
            <w:r w:rsidRPr="008B658F">
              <w:rPr>
                <w:rFonts w:ascii="Arial" w:hAnsi="Arial" w:cs="Arial"/>
              </w:rPr>
              <w:t>Współpraca z rodzicami</w:t>
            </w:r>
          </w:p>
        </w:tc>
      </w:tr>
      <w:tr xmlns:wp14="http://schemas.microsoft.com/office/word/2010/wordml" w:rsidRPr="008B658F" w:rsidR="00BD4AB8" w:rsidTr="035A64B8" w14:paraId="7549CD85" wp14:textId="77777777">
        <w:tc>
          <w:tcPr>
            <w:tcW w:w="426" w:type="dxa"/>
            <w:tcMar/>
          </w:tcPr>
          <w:p w:rsidRPr="008B658F" w:rsidR="00BD4AB8" w:rsidP="00E6160D" w:rsidRDefault="00BD4AB8" w14:paraId="61CDCEAD"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11E2F4A4"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BD4AB8" w:rsidP="00E6160D" w:rsidRDefault="00BD4AB8" w14:paraId="0234E14E" wp14:textId="77777777">
            <w:pPr>
              <w:keepNext/>
              <w:keepLines/>
              <w:spacing w:beforeLines="20" w:afterLines="20" w:line="276" w:lineRule="auto"/>
              <w:jc w:val="left"/>
              <w:rPr>
                <w:rFonts w:ascii="Arial" w:hAnsi="Arial" w:cs="Arial"/>
                <w:iCs/>
                <w:lang w:eastAsia="pl-PL"/>
              </w:rPr>
            </w:pPr>
            <w:r w:rsidRPr="008B658F">
              <w:rPr>
                <w:rFonts w:ascii="Arial" w:hAnsi="Arial" w:eastAsia="Times New Roman" w:cs="Arial"/>
                <w:lang w:eastAsia="pl-PL"/>
              </w:rPr>
              <w:t>R</w:t>
            </w:r>
            <w:r w:rsidRPr="008B658F" w:rsidR="00C00913">
              <w:rPr>
                <w:rFonts w:ascii="Arial" w:hAnsi="Arial" w:eastAsia="Times New Roman" w:cs="Arial"/>
                <w:lang w:eastAsia="pl-PL"/>
              </w:rPr>
              <w:t>zecznik Praw Ucznia</w:t>
            </w:r>
          </w:p>
        </w:tc>
      </w:tr>
      <w:tr xmlns:wp14="http://schemas.microsoft.com/office/word/2010/wordml" w:rsidRPr="008B658F" w:rsidR="00BD4AB8" w:rsidTr="035A64B8" w14:paraId="5E6BD65C" wp14:textId="77777777">
        <w:tc>
          <w:tcPr>
            <w:tcW w:w="9639" w:type="dxa"/>
            <w:gridSpan w:val="3"/>
            <w:tcMar/>
          </w:tcPr>
          <w:p w:rsidRPr="008B658F" w:rsidR="00BD4AB8" w:rsidP="00E6160D" w:rsidRDefault="00BD4AB8" w14:paraId="31CD5333" wp14:textId="77777777">
            <w:pPr>
              <w:keepNext/>
              <w:keepLines/>
              <w:spacing w:beforeLines="20" w:afterLines="20" w:line="276" w:lineRule="auto"/>
              <w:jc w:val="left"/>
              <w:rPr>
                <w:rFonts w:ascii="Arial" w:hAnsi="Arial" w:cs="Arial"/>
                <w:b/>
                <w:iCs/>
                <w:lang w:eastAsia="pl-PL"/>
              </w:rPr>
            </w:pPr>
            <w:r w:rsidRPr="008B658F">
              <w:rPr>
                <w:rFonts w:ascii="Arial" w:hAnsi="Arial" w:cs="Arial"/>
                <w:b/>
              </w:rPr>
              <w:t>DZIAŁ VII</w:t>
            </w:r>
            <w:r w:rsidRPr="008B658F">
              <w:rPr>
                <w:rFonts w:ascii="Arial" w:hAnsi="Arial" w:cs="Arial"/>
                <w:b/>
                <w:bCs/>
              </w:rPr>
              <w:t xml:space="preserve"> </w:t>
            </w:r>
            <w:r w:rsidRPr="008B658F">
              <w:rPr>
                <w:rFonts w:ascii="Arial" w:hAnsi="Arial" w:cs="Arial"/>
                <w:b/>
              </w:rPr>
              <w:t>System doradztwa zawodowego</w:t>
            </w:r>
          </w:p>
        </w:tc>
      </w:tr>
      <w:tr xmlns:wp14="http://schemas.microsoft.com/office/word/2010/wordml" w:rsidRPr="008B658F" w:rsidR="00BD4AB8" w:rsidTr="035A64B8" w14:paraId="59F8563B" wp14:textId="77777777">
        <w:tc>
          <w:tcPr>
            <w:tcW w:w="426" w:type="dxa"/>
            <w:tcMar/>
          </w:tcPr>
          <w:p w:rsidRPr="008B658F" w:rsidR="00BD4AB8" w:rsidP="00E6160D" w:rsidRDefault="00BD4AB8" w14:paraId="6BB9E253"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0373FE94"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BD4AB8" w:rsidP="00E6160D" w:rsidRDefault="00BD4AB8" w14:paraId="763154F3" wp14:textId="77777777">
            <w:pPr>
              <w:keepNext/>
              <w:keepLines/>
              <w:spacing w:beforeLines="20" w:afterLines="20" w:line="276" w:lineRule="auto"/>
              <w:jc w:val="left"/>
              <w:rPr>
                <w:rFonts w:ascii="Arial" w:hAnsi="Arial" w:cs="Arial"/>
                <w:iCs/>
                <w:lang w:eastAsia="pl-PL"/>
              </w:rPr>
            </w:pPr>
            <w:r w:rsidRPr="008B658F">
              <w:rPr>
                <w:rFonts w:ascii="Arial" w:hAnsi="Arial" w:cs="Arial"/>
                <w:lang w:eastAsia="pl-PL"/>
              </w:rPr>
              <w:t>Założenia programowe</w:t>
            </w:r>
          </w:p>
        </w:tc>
      </w:tr>
      <w:tr xmlns:wp14="http://schemas.microsoft.com/office/word/2010/wordml" w:rsidRPr="008B658F" w:rsidR="00BD4AB8" w:rsidTr="035A64B8" w14:paraId="5EB1D969" wp14:textId="77777777">
        <w:tc>
          <w:tcPr>
            <w:tcW w:w="426" w:type="dxa"/>
            <w:tcMar/>
          </w:tcPr>
          <w:p w:rsidRPr="008B658F" w:rsidR="00BD4AB8" w:rsidP="00E6160D" w:rsidRDefault="00BD4AB8" w14:paraId="23DE523C"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1EE0BFEE"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BD4AB8" w:rsidP="00E6160D" w:rsidRDefault="00BD4AB8" w14:paraId="6059508B" wp14:textId="77777777">
            <w:pPr>
              <w:keepNext/>
              <w:keepLines/>
              <w:spacing w:beforeLines="20" w:afterLines="20" w:line="276" w:lineRule="auto"/>
              <w:jc w:val="left"/>
              <w:rPr>
                <w:rFonts w:ascii="Arial" w:hAnsi="Arial" w:cs="Arial"/>
                <w:iCs/>
                <w:lang w:eastAsia="pl-PL"/>
              </w:rPr>
            </w:pPr>
            <w:r w:rsidRPr="008B658F">
              <w:rPr>
                <w:rFonts w:ascii="Arial" w:hAnsi="Arial" w:cs="Arial"/>
                <w:lang w:eastAsia="pl-PL"/>
              </w:rPr>
              <w:t>Sposoby realizacji działań doradczych</w:t>
            </w:r>
          </w:p>
        </w:tc>
      </w:tr>
      <w:tr xmlns:wp14="http://schemas.microsoft.com/office/word/2010/wordml" w:rsidRPr="008B658F" w:rsidR="00BD4AB8" w:rsidTr="035A64B8" w14:paraId="77ED30E8" wp14:textId="77777777">
        <w:tc>
          <w:tcPr>
            <w:tcW w:w="426" w:type="dxa"/>
            <w:tcMar/>
          </w:tcPr>
          <w:p w:rsidRPr="008B658F" w:rsidR="00BD4AB8" w:rsidP="00E6160D" w:rsidRDefault="00BD4AB8" w14:paraId="52E56223"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33341A8B"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BD4AB8" w:rsidP="00E6160D" w:rsidRDefault="00BD4AB8" w14:paraId="7F5BB9AD" wp14:textId="77777777">
            <w:pPr>
              <w:keepNext/>
              <w:keepLines/>
              <w:spacing w:beforeLines="20" w:afterLines="20" w:line="276" w:lineRule="auto"/>
              <w:jc w:val="left"/>
              <w:rPr>
                <w:rFonts w:ascii="Arial" w:hAnsi="Arial" w:cs="Arial"/>
                <w:iCs/>
                <w:lang w:eastAsia="pl-PL"/>
              </w:rPr>
            </w:pPr>
            <w:r w:rsidRPr="008B658F">
              <w:rPr>
                <w:rFonts w:ascii="Arial" w:hAnsi="Arial" w:cs="Arial"/>
              </w:rPr>
              <w:t>Osoby odpowiedzialne i zakres ich odpowiedzialności</w:t>
            </w:r>
          </w:p>
        </w:tc>
      </w:tr>
      <w:tr xmlns:wp14="http://schemas.microsoft.com/office/word/2010/wordml" w:rsidRPr="008B658F" w:rsidR="00BD4AB8" w:rsidTr="035A64B8" w14:paraId="5602C5C8" wp14:textId="77777777">
        <w:tc>
          <w:tcPr>
            <w:tcW w:w="426" w:type="dxa"/>
            <w:tcMar/>
          </w:tcPr>
          <w:p w:rsidRPr="008B658F" w:rsidR="00BD4AB8" w:rsidP="00E6160D" w:rsidRDefault="00BD4AB8" w14:paraId="07547A01" wp14:textId="77777777">
            <w:pPr>
              <w:keepNext/>
              <w:keepLines/>
              <w:spacing w:beforeLines="20" w:afterLines="20" w:line="276" w:lineRule="auto"/>
              <w:jc w:val="left"/>
              <w:rPr>
                <w:rFonts w:ascii="Arial" w:hAnsi="Arial" w:cs="Arial"/>
              </w:rPr>
            </w:pPr>
          </w:p>
        </w:tc>
        <w:tc>
          <w:tcPr>
            <w:tcW w:w="1417" w:type="dxa"/>
            <w:tcMar/>
          </w:tcPr>
          <w:p w:rsidRPr="008B658F" w:rsidR="00BD4AB8" w:rsidP="00E6160D" w:rsidRDefault="00BD4AB8" w14:paraId="1440CAF4"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BD4AB8" w:rsidP="00E6160D" w:rsidRDefault="00BD4AB8" w14:paraId="748A89B4" wp14:textId="77777777">
            <w:pPr>
              <w:keepNext/>
              <w:keepLines/>
              <w:spacing w:beforeLines="20" w:afterLines="20" w:line="276" w:lineRule="auto"/>
              <w:jc w:val="left"/>
              <w:rPr>
                <w:rFonts w:ascii="Arial" w:hAnsi="Arial" w:cs="Arial"/>
                <w:iCs/>
                <w:lang w:eastAsia="pl-PL"/>
              </w:rPr>
            </w:pPr>
            <w:r w:rsidRPr="008B658F">
              <w:rPr>
                <w:rFonts w:ascii="Arial" w:hAnsi="Arial" w:cs="Arial"/>
              </w:rPr>
              <w:t>Przewidywane rezultaty</w:t>
            </w:r>
          </w:p>
        </w:tc>
      </w:tr>
      <w:tr xmlns:wp14="http://schemas.microsoft.com/office/word/2010/wordml" w:rsidRPr="008B658F" w:rsidR="00BD4AB8" w:rsidTr="035A64B8" w14:paraId="118168F5" wp14:textId="77777777">
        <w:tc>
          <w:tcPr>
            <w:tcW w:w="9639" w:type="dxa"/>
            <w:gridSpan w:val="3"/>
            <w:tcMar/>
          </w:tcPr>
          <w:p w:rsidRPr="008B658F" w:rsidR="00BD4AB8" w:rsidP="00E6160D" w:rsidRDefault="00BD4AB8" w14:paraId="1770BADE" wp14:textId="77777777">
            <w:pPr>
              <w:keepNext/>
              <w:keepLines/>
              <w:spacing w:beforeLines="20" w:afterLines="20" w:line="276" w:lineRule="auto"/>
              <w:jc w:val="left"/>
              <w:rPr>
                <w:rFonts w:ascii="Arial" w:hAnsi="Arial" w:cs="Arial"/>
                <w:b/>
              </w:rPr>
            </w:pPr>
            <w:r w:rsidRPr="008B658F">
              <w:rPr>
                <w:rFonts w:ascii="Arial" w:hAnsi="Arial" w:cs="Arial"/>
                <w:b/>
              </w:rPr>
              <w:t>DZIAŁ VIII Organizacja szkoły</w:t>
            </w:r>
          </w:p>
        </w:tc>
      </w:tr>
      <w:tr xmlns:wp14="http://schemas.microsoft.com/office/word/2010/wordml" w:rsidRPr="008B658F" w:rsidR="00F97E3E" w:rsidTr="035A64B8" w14:paraId="598FF393" wp14:textId="77777777">
        <w:tc>
          <w:tcPr>
            <w:tcW w:w="426" w:type="dxa"/>
            <w:tcMar/>
          </w:tcPr>
          <w:p w:rsidRPr="008B658F" w:rsidR="00F97E3E" w:rsidP="00E6160D" w:rsidRDefault="00F97E3E" w14:paraId="5043CB0F"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03FFA72E"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F97E3E" w:rsidP="00E6160D" w:rsidRDefault="00F97E3E" w14:paraId="7BFA1C2D" wp14:textId="77777777">
            <w:pPr>
              <w:keepNext/>
              <w:keepLines/>
              <w:spacing w:beforeLines="20" w:afterLines="20" w:line="276" w:lineRule="auto"/>
              <w:jc w:val="left"/>
              <w:rPr>
                <w:rFonts w:ascii="Arial" w:hAnsi="Arial" w:cs="Arial"/>
              </w:rPr>
            </w:pPr>
            <w:r w:rsidRPr="008B658F">
              <w:rPr>
                <w:rFonts w:ascii="Arial" w:hAnsi="Arial" w:cs="Arial"/>
              </w:rPr>
              <w:t>Baza szkoły</w:t>
            </w:r>
          </w:p>
        </w:tc>
      </w:tr>
      <w:tr xmlns:wp14="http://schemas.microsoft.com/office/word/2010/wordml" w:rsidRPr="008B658F" w:rsidR="00F97E3E" w:rsidTr="035A64B8" w14:paraId="6202B897" wp14:textId="77777777">
        <w:tc>
          <w:tcPr>
            <w:tcW w:w="426" w:type="dxa"/>
            <w:tcMar/>
          </w:tcPr>
          <w:p w:rsidRPr="008B658F" w:rsidR="00F97E3E" w:rsidP="00E6160D" w:rsidRDefault="00F97E3E" w14:paraId="07459315"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58C5DB8D"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F97E3E" w:rsidP="00E6160D" w:rsidRDefault="00F97E3E" w14:paraId="17B27E20" wp14:textId="77777777">
            <w:pPr>
              <w:keepNext/>
              <w:keepLines/>
              <w:spacing w:beforeLines="20" w:afterLines="20" w:line="276" w:lineRule="auto"/>
              <w:jc w:val="left"/>
              <w:rPr>
                <w:rFonts w:ascii="Arial" w:hAnsi="Arial" w:cs="Arial"/>
              </w:rPr>
            </w:pPr>
            <w:r w:rsidRPr="008B658F">
              <w:rPr>
                <w:rFonts w:ascii="Arial" w:hAnsi="Arial" w:cs="Arial"/>
                <w:lang w:eastAsia="pl-PL"/>
              </w:rPr>
              <w:t>Organizacja nauczania w szkole</w:t>
            </w:r>
          </w:p>
        </w:tc>
      </w:tr>
      <w:tr xmlns:wp14="http://schemas.microsoft.com/office/word/2010/wordml" w:rsidRPr="008B658F" w:rsidR="00F97E3E" w:rsidTr="035A64B8" w14:paraId="1E5E94D1" wp14:textId="77777777">
        <w:tc>
          <w:tcPr>
            <w:tcW w:w="426" w:type="dxa"/>
            <w:tcMar/>
          </w:tcPr>
          <w:p w:rsidRPr="008B658F" w:rsidR="00F97E3E" w:rsidP="00E6160D" w:rsidRDefault="00F97E3E" w14:paraId="6537F28F"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2217F8A0"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F97E3E" w:rsidP="00E6160D" w:rsidRDefault="00F97E3E" w14:paraId="0C376939" wp14:textId="77777777">
            <w:pPr>
              <w:keepNext/>
              <w:keepLines/>
              <w:spacing w:beforeLines="20" w:afterLines="20" w:line="276" w:lineRule="auto"/>
              <w:jc w:val="left"/>
              <w:rPr>
                <w:rFonts w:ascii="Arial" w:hAnsi="Arial" w:cs="Arial"/>
              </w:rPr>
            </w:pPr>
            <w:r w:rsidRPr="008B658F">
              <w:rPr>
                <w:rFonts w:ascii="Arial" w:hAnsi="Arial" w:cs="Arial"/>
                <w:lang w:eastAsia="pl-PL"/>
              </w:rPr>
              <w:t>Działalność innowacyjna</w:t>
            </w:r>
          </w:p>
        </w:tc>
      </w:tr>
      <w:tr xmlns:wp14="http://schemas.microsoft.com/office/word/2010/wordml" w:rsidRPr="008B658F" w:rsidR="00F97E3E" w:rsidTr="035A64B8" w14:paraId="24A1A26D" wp14:textId="77777777">
        <w:tc>
          <w:tcPr>
            <w:tcW w:w="426" w:type="dxa"/>
            <w:tcMar/>
          </w:tcPr>
          <w:p w:rsidRPr="008B658F" w:rsidR="00F97E3E" w:rsidP="00E6160D" w:rsidRDefault="00F97E3E" w14:paraId="6DFB9E20"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3F365377"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F97E3E" w:rsidP="00E6160D" w:rsidRDefault="00F97E3E" w14:paraId="2DF2CFBC" wp14:textId="77777777">
            <w:pPr>
              <w:keepNext/>
              <w:keepLines/>
              <w:spacing w:beforeLines="20" w:afterLines="20" w:line="276" w:lineRule="auto"/>
              <w:jc w:val="left"/>
              <w:rPr>
                <w:rFonts w:ascii="Arial" w:hAnsi="Arial" w:cs="Arial"/>
              </w:rPr>
            </w:pPr>
            <w:r w:rsidRPr="008B658F">
              <w:rPr>
                <w:rFonts w:ascii="Arial" w:hAnsi="Arial" w:cs="Arial"/>
                <w:lang w:eastAsia="pl-PL"/>
              </w:rPr>
              <w:t>Praktyki studenckie</w:t>
            </w:r>
          </w:p>
        </w:tc>
      </w:tr>
      <w:tr xmlns:wp14="http://schemas.microsoft.com/office/word/2010/wordml" w:rsidRPr="008B658F" w:rsidR="00F97E3E" w:rsidTr="035A64B8" w14:paraId="79B11673" wp14:textId="77777777">
        <w:tc>
          <w:tcPr>
            <w:tcW w:w="426" w:type="dxa"/>
            <w:tcMar/>
          </w:tcPr>
          <w:p w:rsidRPr="008B658F" w:rsidR="00F97E3E" w:rsidP="00E6160D" w:rsidRDefault="00F97E3E" w14:paraId="70DF9E56"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61536E31"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F97E3E" w:rsidP="00E6160D" w:rsidRDefault="00F97E3E" w14:paraId="75A08128" wp14:textId="77777777">
            <w:pPr>
              <w:keepNext/>
              <w:keepLines/>
              <w:spacing w:beforeLines="20" w:afterLines="20" w:line="276" w:lineRule="auto"/>
              <w:jc w:val="left"/>
              <w:rPr>
                <w:rFonts w:ascii="Arial" w:hAnsi="Arial" w:cs="Arial"/>
              </w:rPr>
            </w:pPr>
            <w:r w:rsidRPr="008B658F">
              <w:rPr>
                <w:rFonts w:ascii="Arial" w:hAnsi="Arial" w:cs="Arial"/>
                <w:lang w:eastAsia="pl-PL"/>
              </w:rPr>
              <w:t>Świetlica szkolna</w:t>
            </w:r>
          </w:p>
        </w:tc>
      </w:tr>
      <w:tr xmlns:wp14="http://schemas.microsoft.com/office/word/2010/wordml" w:rsidRPr="008B658F" w:rsidR="00F97E3E" w:rsidTr="035A64B8" w14:paraId="0B0B914F" wp14:textId="77777777">
        <w:tc>
          <w:tcPr>
            <w:tcW w:w="426" w:type="dxa"/>
            <w:tcMar/>
          </w:tcPr>
          <w:p w:rsidRPr="008B658F" w:rsidR="00F97E3E" w:rsidP="00E6160D" w:rsidRDefault="00F97E3E" w14:paraId="44E871BC"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53C80E1A"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6</w:t>
            </w:r>
          </w:p>
        </w:tc>
        <w:tc>
          <w:tcPr>
            <w:tcW w:w="7796" w:type="dxa"/>
            <w:tcMar/>
          </w:tcPr>
          <w:p w:rsidRPr="008B658F" w:rsidR="00F97E3E" w:rsidP="00E6160D" w:rsidRDefault="00F97E3E" w14:paraId="7A344C4B" wp14:textId="77777777">
            <w:pPr>
              <w:keepNext/>
              <w:keepLines/>
              <w:spacing w:beforeLines="20" w:afterLines="20" w:line="276" w:lineRule="auto"/>
              <w:jc w:val="left"/>
              <w:rPr>
                <w:rFonts w:ascii="Arial" w:hAnsi="Arial" w:cs="Arial"/>
              </w:rPr>
            </w:pPr>
            <w:r w:rsidRPr="008B658F">
              <w:rPr>
                <w:rFonts w:ascii="Arial" w:hAnsi="Arial" w:cs="Arial"/>
                <w:lang w:eastAsia="pl-PL"/>
              </w:rPr>
              <w:t>Stołówka szkolna</w:t>
            </w:r>
          </w:p>
        </w:tc>
      </w:tr>
      <w:tr xmlns:wp14="http://schemas.microsoft.com/office/word/2010/wordml" w:rsidRPr="008B658F" w:rsidR="00F97E3E" w:rsidTr="035A64B8" w14:paraId="19FF0FA6" wp14:textId="77777777">
        <w:tc>
          <w:tcPr>
            <w:tcW w:w="426" w:type="dxa"/>
            <w:tcMar/>
          </w:tcPr>
          <w:p w:rsidRPr="008B658F" w:rsidR="00F97E3E" w:rsidP="00E6160D" w:rsidRDefault="00F97E3E" w14:paraId="144A5D23"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5BB84886"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7</w:t>
            </w:r>
          </w:p>
        </w:tc>
        <w:tc>
          <w:tcPr>
            <w:tcW w:w="7796" w:type="dxa"/>
            <w:tcMar/>
          </w:tcPr>
          <w:p w:rsidRPr="008B658F" w:rsidR="00F97E3E" w:rsidP="00E6160D" w:rsidRDefault="00F97E3E" w14:paraId="1504B6EA" wp14:textId="77777777">
            <w:pPr>
              <w:keepNext/>
              <w:keepLines/>
              <w:spacing w:beforeLines="20" w:afterLines="20" w:line="276" w:lineRule="auto"/>
              <w:jc w:val="left"/>
              <w:rPr>
                <w:rFonts w:ascii="Arial" w:hAnsi="Arial" w:cs="Arial"/>
              </w:rPr>
            </w:pPr>
            <w:r w:rsidRPr="008B658F">
              <w:rPr>
                <w:rFonts w:ascii="Arial" w:hAnsi="Arial" w:cs="Arial"/>
                <w:lang w:eastAsia="pl-PL"/>
              </w:rPr>
              <w:t>Biblioteka szkolna</w:t>
            </w:r>
          </w:p>
        </w:tc>
      </w:tr>
      <w:tr xmlns:wp14="http://schemas.microsoft.com/office/word/2010/wordml" w:rsidRPr="008B658F" w:rsidR="00F97E3E" w:rsidTr="035A64B8" w14:paraId="35733D4E" wp14:textId="77777777">
        <w:tc>
          <w:tcPr>
            <w:tcW w:w="426" w:type="dxa"/>
            <w:tcMar/>
          </w:tcPr>
          <w:p w:rsidRPr="008B658F" w:rsidR="00F97E3E" w:rsidP="00E6160D" w:rsidRDefault="00F97E3E" w14:paraId="738610EB"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21DB7498"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8</w:t>
            </w:r>
          </w:p>
        </w:tc>
        <w:tc>
          <w:tcPr>
            <w:tcW w:w="7796" w:type="dxa"/>
            <w:tcMar/>
          </w:tcPr>
          <w:p w:rsidRPr="008B658F" w:rsidR="00F97E3E" w:rsidP="00E6160D" w:rsidRDefault="00F97E3E" w14:paraId="0873BBE8" w14:noSpellErr="1" wp14:textId="4D2AD7BE">
            <w:pPr>
              <w:keepNext w:val="1"/>
              <w:keepLines w:val="1"/>
              <w:spacing w:beforeLines="20" w:afterLines="20" w:line="276" w:lineRule="auto"/>
              <w:jc w:val="left"/>
              <w:rPr>
                <w:rFonts w:ascii="Arial" w:hAnsi="Arial" w:cs="Arial"/>
              </w:rPr>
            </w:pPr>
            <w:r w:rsidRPr="035A64B8" w:rsidR="00F97E3E">
              <w:rPr>
                <w:rFonts w:ascii="Arial" w:hAnsi="Arial" w:cs="Arial"/>
                <w:lang w:eastAsia="pl-PL"/>
              </w:rPr>
              <w:t xml:space="preserve">Zespoły </w:t>
            </w:r>
            <w:r w:rsidRPr="035A64B8" w:rsidR="00F97E3E">
              <w:rPr>
                <w:rFonts w:ascii="Arial" w:hAnsi="Arial" w:cs="Arial"/>
                <w:lang w:eastAsia="pl-PL"/>
              </w:rPr>
              <w:t>nauczycielskie i</w:t>
            </w:r>
            <w:r w:rsidRPr="035A64B8" w:rsidR="00F97E3E">
              <w:rPr>
                <w:rFonts w:ascii="Arial" w:hAnsi="Arial" w:cs="Arial"/>
                <w:lang w:eastAsia="pl-PL"/>
              </w:rPr>
              <w:t xml:space="preserve"> zasady ich pracy</w:t>
            </w:r>
          </w:p>
        </w:tc>
      </w:tr>
      <w:tr xmlns:wp14="http://schemas.microsoft.com/office/word/2010/wordml" w:rsidRPr="008B658F" w:rsidR="00F97E3E" w:rsidTr="035A64B8" w14:paraId="6E4EBA7C" wp14:textId="77777777">
        <w:tc>
          <w:tcPr>
            <w:tcW w:w="426" w:type="dxa"/>
            <w:tcMar/>
          </w:tcPr>
          <w:p w:rsidRPr="008B658F" w:rsidR="00F97E3E" w:rsidP="00E6160D" w:rsidRDefault="00F97E3E" w14:paraId="637805D2"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7D7DBD79"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9</w:t>
            </w:r>
          </w:p>
        </w:tc>
        <w:tc>
          <w:tcPr>
            <w:tcW w:w="7796" w:type="dxa"/>
            <w:tcMar/>
          </w:tcPr>
          <w:p w:rsidRPr="008B658F" w:rsidR="00F97E3E" w:rsidP="00E6160D" w:rsidRDefault="00F97E3E" w14:paraId="389A8878" w14:noSpellErr="1" wp14:textId="06A0CFC6">
            <w:pPr>
              <w:keepNext w:val="1"/>
              <w:keepLines w:val="1"/>
              <w:spacing w:beforeLines="20" w:afterLines="20" w:line="276" w:lineRule="auto"/>
              <w:jc w:val="left"/>
              <w:rPr>
                <w:rFonts w:ascii="Arial" w:hAnsi="Arial" w:cs="Arial"/>
              </w:rPr>
            </w:pPr>
            <w:r w:rsidRPr="035A64B8" w:rsidR="00F97E3E">
              <w:rPr>
                <w:rFonts w:ascii="Arial" w:hAnsi="Arial" w:cs="Arial"/>
                <w:lang w:eastAsia="pl-PL"/>
              </w:rPr>
              <w:t xml:space="preserve">Rodzaje zespołów </w:t>
            </w:r>
            <w:r w:rsidRPr="035A64B8" w:rsidR="00F97E3E">
              <w:rPr>
                <w:rFonts w:ascii="Arial" w:hAnsi="Arial" w:cs="Arial"/>
                <w:lang w:eastAsia="pl-PL"/>
              </w:rPr>
              <w:t>nauczycielskich i</w:t>
            </w:r>
            <w:r w:rsidRPr="035A64B8" w:rsidR="00F97E3E">
              <w:rPr>
                <w:rFonts w:ascii="Arial" w:hAnsi="Arial" w:cs="Arial"/>
                <w:lang w:eastAsia="pl-PL"/>
              </w:rPr>
              <w:t xml:space="preserve"> ich zadania</w:t>
            </w:r>
          </w:p>
        </w:tc>
      </w:tr>
      <w:tr xmlns:wp14="http://schemas.microsoft.com/office/word/2010/wordml" w:rsidRPr="008B658F" w:rsidR="00F97E3E" w:rsidTr="035A64B8" w14:paraId="21CC1EB5" wp14:textId="77777777">
        <w:tc>
          <w:tcPr>
            <w:tcW w:w="9639" w:type="dxa"/>
            <w:gridSpan w:val="3"/>
            <w:tcMar/>
          </w:tcPr>
          <w:p w:rsidRPr="008B658F" w:rsidR="00F97E3E" w:rsidP="00E6160D" w:rsidRDefault="00F97E3E" w14:paraId="524ED861" wp14:textId="77777777">
            <w:pPr>
              <w:keepNext/>
              <w:keepLines/>
              <w:spacing w:beforeLines="20" w:afterLines="20" w:line="276" w:lineRule="auto"/>
              <w:jc w:val="left"/>
              <w:rPr>
                <w:rFonts w:ascii="Arial" w:hAnsi="Arial" w:cs="Arial"/>
                <w:b/>
              </w:rPr>
            </w:pPr>
            <w:r w:rsidRPr="008B658F">
              <w:rPr>
                <w:rFonts w:ascii="Arial" w:hAnsi="Arial" w:cs="Arial"/>
                <w:b/>
              </w:rPr>
              <w:t>DZIAŁ IX Nauczyciele i inni pracownicy szkoły</w:t>
            </w:r>
          </w:p>
        </w:tc>
      </w:tr>
      <w:tr xmlns:wp14="http://schemas.microsoft.com/office/word/2010/wordml" w:rsidRPr="008B658F" w:rsidR="00F97E3E" w:rsidTr="035A64B8" w14:paraId="0754182B" wp14:textId="77777777">
        <w:tc>
          <w:tcPr>
            <w:tcW w:w="426" w:type="dxa"/>
            <w:tcMar/>
          </w:tcPr>
          <w:p w:rsidRPr="008B658F" w:rsidR="00F97E3E" w:rsidP="00E6160D" w:rsidRDefault="00F97E3E" w14:paraId="463F29E8"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012315C6"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F97E3E" w:rsidP="00E6160D" w:rsidRDefault="00F97E3E" w14:paraId="144E3158" wp14:textId="77777777">
            <w:pPr>
              <w:keepNext/>
              <w:keepLines/>
              <w:spacing w:beforeLines="20" w:afterLines="20" w:line="276" w:lineRule="auto"/>
              <w:jc w:val="left"/>
              <w:rPr>
                <w:rFonts w:ascii="Arial" w:hAnsi="Arial" w:cs="Arial"/>
              </w:rPr>
            </w:pPr>
            <w:r w:rsidRPr="008B658F">
              <w:rPr>
                <w:rFonts w:ascii="Arial" w:hAnsi="Arial" w:cs="Arial"/>
                <w:lang w:eastAsia="pl-PL"/>
              </w:rPr>
              <w:t>Zadania nauczycieli</w:t>
            </w:r>
          </w:p>
        </w:tc>
      </w:tr>
      <w:tr xmlns:wp14="http://schemas.microsoft.com/office/word/2010/wordml" w:rsidRPr="008B658F" w:rsidR="00F97E3E" w:rsidTr="035A64B8" w14:paraId="04D878C3" wp14:textId="77777777">
        <w:tc>
          <w:tcPr>
            <w:tcW w:w="426" w:type="dxa"/>
            <w:tcMar/>
          </w:tcPr>
          <w:p w:rsidRPr="008B658F" w:rsidR="00F97E3E" w:rsidP="00E6160D" w:rsidRDefault="00F97E3E" w14:paraId="3B7B4B86"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56FDED6D"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F97E3E" w:rsidP="00E6160D" w:rsidRDefault="00F97E3E" w14:paraId="62693B11" wp14:textId="77777777">
            <w:pPr>
              <w:keepNext/>
              <w:keepLines/>
              <w:spacing w:beforeLines="20" w:afterLines="20" w:line="276" w:lineRule="auto"/>
              <w:jc w:val="left"/>
              <w:rPr>
                <w:rFonts w:ascii="Arial" w:hAnsi="Arial" w:cs="Arial"/>
              </w:rPr>
            </w:pPr>
            <w:r w:rsidRPr="008B658F">
              <w:rPr>
                <w:rFonts w:ascii="Arial" w:hAnsi="Arial" w:cs="Arial"/>
                <w:lang w:eastAsia="pl-PL"/>
              </w:rPr>
              <w:t>Zadania wychowawców klas</w:t>
            </w:r>
          </w:p>
        </w:tc>
      </w:tr>
      <w:tr xmlns:wp14="http://schemas.microsoft.com/office/word/2010/wordml" w:rsidRPr="008B658F" w:rsidR="00F97E3E" w:rsidTr="035A64B8" w14:paraId="4717B919" wp14:textId="77777777">
        <w:tc>
          <w:tcPr>
            <w:tcW w:w="426" w:type="dxa"/>
            <w:tcMar/>
          </w:tcPr>
          <w:p w:rsidRPr="008B658F" w:rsidR="00F97E3E" w:rsidP="00E6160D" w:rsidRDefault="00F97E3E" w14:paraId="3A0FF5F2"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1EAA11B7"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F97E3E" w:rsidP="00E6160D" w:rsidRDefault="00F97E3E" w14:paraId="120AB179" wp14:textId="77777777">
            <w:pPr>
              <w:keepNext/>
              <w:keepLines/>
              <w:spacing w:beforeLines="20" w:afterLines="20" w:line="276" w:lineRule="auto"/>
              <w:jc w:val="left"/>
              <w:rPr>
                <w:rFonts w:ascii="Arial" w:hAnsi="Arial" w:cs="Arial"/>
              </w:rPr>
            </w:pPr>
            <w:r w:rsidRPr="008B658F">
              <w:rPr>
                <w:rFonts w:ascii="Arial" w:hAnsi="Arial" w:cs="Arial"/>
                <w:lang w:eastAsia="pl-PL"/>
              </w:rPr>
              <w:t>Zadania nauczycieli w zakresie zapewniania bezpieczeństwa uczniom</w:t>
            </w:r>
          </w:p>
        </w:tc>
      </w:tr>
      <w:tr xmlns:wp14="http://schemas.microsoft.com/office/word/2010/wordml" w:rsidRPr="008B658F" w:rsidR="00F97E3E" w:rsidTr="035A64B8" w14:paraId="586D74CC" wp14:textId="77777777">
        <w:tc>
          <w:tcPr>
            <w:tcW w:w="426" w:type="dxa"/>
            <w:tcMar/>
          </w:tcPr>
          <w:p w:rsidRPr="008B658F" w:rsidR="00F97E3E" w:rsidP="00E6160D" w:rsidRDefault="00F97E3E" w14:paraId="5630AD66"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4DDEFCE5"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F97E3E" w:rsidP="00E6160D" w:rsidRDefault="00F97E3E" w14:paraId="3EA95F19" wp14:textId="77777777">
            <w:pPr>
              <w:keepNext/>
              <w:keepLines/>
              <w:spacing w:beforeLines="20" w:afterLines="20" w:line="276" w:lineRule="auto"/>
              <w:jc w:val="left"/>
              <w:rPr>
                <w:rFonts w:ascii="Arial" w:hAnsi="Arial" w:cs="Arial"/>
              </w:rPr>
            </w:pPr>
            <w:r w:rsidRPr="008B658F">
              <w:rPr>
                <w:rFonts w:ascii="Arial" w:hAnsi="Arial" w:cs="Arial"/>
                <w:lang w:eastAsia="pl-PL"/>
              </w:rPr>
              <w:t>Pracownicy szkoły</w:t>
            </w:r>
          </w:p>
        </w:tc>
      </w:tr>
      <w:tr xmlns:wp14="http://schemas.microsoft.com/office/word/2010/wordml" w:rsidRPr="008B658F" w:rsidR="00F97E3E" w:rsidTr="035A64B8" w14:paraId="7FBDC290" wp14:textId="77777777">
        <w:tc>
          <w:tcPr>
            <w:tcW w:w="426" w:type="dxa"/>
            <w:tcMar/>
          </w:tcPr>
          <w:p w:rsidRPr="008B658F" w:rsidR="00F97E3E" w:rsidP="00E6160D" w:rsidRDefault="00F97E3E" w14:paraId="61829076"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2792886C"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F97E3E" w:rsidP="00E6160D" w:rsidRDefault="00F97E3E" w14:paraId="4CC5989D" wp14:textId="77777777">
            <w:pPr>
              <w:keepNext/>
              <w:keepLines/>
              <w:spacing w:beforeLines="20" w:afterLines="20" w:line="276" w:lineRule="auto"/>
              <w:jc w:val="left"/>
              <w:rPr>
                <w:rFonts w:ascii="Arial" w:hAnsi="Arial" w:cs="Arial"/>
              </w:rPr>
            </w:pPr>
            <w:r w:rsidRPr="008B658F">
              <w:rPr>
                <w:rFonts w:ascii="Arial" w:hAnsi="Arial" w:cs="Arial"/>
                <w:lang w:eastAsia="pl-PL"/>
              </w:rPr>
              <w:t>Wicedyrektor</w:t>
            </w:r>
          </w:p>
        </w:tc>
      </w:tr>
      <w:tr xmlns:wp14="http://schemas.microsoft.com/office/word/2010/wordml" w:rsidRPr="008B658F" w:rsidR="00F97E3E" w:rsidTr="035A64B8" w14:paraId="2804BA37" wp14:textId="77777777">
        <w:tc>
          <w:tcPr>
            <w:tcW w:w="426" w:type="dxa"/>
            <w:tcMar/>
          </w:tcPr>
          <w:p w:rsidRPr="008B658F" w:rsidR="00F97E3E" w:rsidP="00E6160D" w:rsidRDefault="00F97E3E" w14:paraId="2BA226A1"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53581AFA"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6</w:t>
            </w:r>
          </w:p>
        </w:tc>
        <w:tc>
          <w:tcPr>
            <w:tcW w:w="7796" w:type="dxa"/>
            <w:tcMar/>
          </w:tcPr>
          <w:p w:rsidRPr="008B658F" w:rsidR="00F97E3E" w:rsidP="00E6160D" w:rsidRDefault="00F97E3E" w14:paraId="364D1FDE" wp14:textId="77777777">
            <w:pPr>
              <w:keepNext/>
              <w:keepLines/>
              <w:spacing w:beforeLines="20" w:afterLines="20" w:line="276" w:lineRule="auto"/>
              <w:jc w:val="left"/>
              <w:rPr>
                <w:rFonts w:ascii="Arial" w:hAnsi="Arial" w:cs="Arial"/>
              </w:rPr>
            </w:pPr>
            <w:r w:rsidRPr="008B658F">
              <w:rPr>
                <w:rFonts w:ascii="Arial" w:hAnsi="Arial" w:cs="Arial"/>
                <w:lang w:eastAsia="pl-PL"/>
              </w:rPr>
              <w:t>Regulamin pracy</w:t>
            </w:r>
          </w:p>
        </w:tc>
      </w:tr>
      <w:tr xmlns:wp14="http://schemas.microsoft.com/office/word/2010/wordml" w:rsidRPr="008B658F" w:rsidR="00F97E3E" w:rsidTr="035A64B8" w14:paraId="314E71A3" wp14:textId="77777777">
        <w:tc>
          <w:tcPr>
            <w:tcW w:w="9639" w:type="dxa"/>
            <w:gridSpan w:val="3"/>
            <w:tcMar/>
          </w:tcPr>
          <w:p w:rsidRPr="008B658F" w:rsidR="00F97E3E" w:rsidP="00E6160D" w:rsidRDefault="00F97E3E" w14:paraId="33847A32" wp14:textId="77777777">
            <w:pPr>
              <w:keepNext/>
              <w:keepLines/>
              <w:spacing w:beforeLines="20" w:afterLines="20" w:line="276" w:lineRule="auto"/>
              <w:jc w:val="left"/>
              <w:rPr>
                <w:rFonts w:ascii="Arial" w:hAnsi="Arial" w:cs="Arial"/>
                <w:b/>
              </w:rPr>
            </w:pPr>
            <w:r w:rsidRPr="008B658F">
              <w:rPr>
                <w:rFonts w:ascii="Arial" w:hAnsi="Arial" w:cs="Arial"/>
                <w:b/>
              </w:rPr>
              <w:t>DZIAŁ X Obowiązek szkolny</w:t>
            </w:r>
          </w:p>
        </w:tc>
      </w:tr>
      <w:tr xmlns:wp14="http://schemas.microsoft.com/office/word/2010/wordml" w:rsidRPr="008B658F" w:rsidR="00F97E3E" w:rsidTr="035A64B8" w14:paraId="5C30CDFD" wp14:textId="77777777">
        <w:tc>
          <w:tcPr>
            <w:tcW w:w="426" w:type="dxa"/>
            <w:tcMar/>
          </w:tcPr>
          <w:p w:rsidRPr="008B658F" w:rsidR="00F97E3E" w:rsidP="00E6160D" w:rsidRDefault="00F97E3E" w14:paraId="17AD93B2"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74A6CAC4"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F97E3E" w:rsidP="00E6160D" w:rsidRDefault="00F97E3E" w14:paraId="4E5E166B" wp14:textId="77777777">
            <w:pPr>
              <w:keepNext/>
              <w:keepLines/>
              <w:spacing w:beforeLines="20" w:afterLines="20" w:line="276" w:lineRule="auto"/>
              <w:jc w:val="left"/>
              <w:rPr>
                <w:rFonts w:ascii="Arial" w:hAnsi="Arial" w:cs="Arial"/>
              </w:rPr>
            </w:pPr>
            <w:r w:rsidRPr="008B658F">
              <w:rPr>
                <w:rFonts w:ascii="Arial" w:hAnsi="Arial" w:cs="Arial"/>
                <w:lang w:eastAsia="pl-PL"/>
              </w:rPr>
              <w:t>Informacje ogólne</w:t>
            </w:r>
          </w:p>
        </w:tc>
      </w:tr>
      <w:tr xmlns:wp14="http://schemas.microsoft.com/office/word/2010/wordml" w:rsidRPr="008B658F" w:rsidR="00F97E3E" w:rsidTr="035A64B8" w14:paraId="24B4392D" wp14:textId="77777777">
        <w:tc>
          <w:tcPr>
            <w:tcW w:w="426" w:type="dxa"/>
            <w:tcMar/>
          </w:tcPr>
          <w:p w:rsidRPr="008B658F" w:rsidR="00F97E3E" w:rsidP="00E6160D" w:rsidRDefault="00F97E3E" w14:paraId="0DE4B5B7"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72991F8F"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F97E3E" w:rsidP="00E6160D" w:rsidRDefault="00F97E3E" w14:paraId="063FCA02" wp14:textId="77777777">
            <w:pPr>
              <w:keepNext/>
              <w:keepLines/>
              <w:spacing w:beforeLines="20" w:afterLines="20" w:line="276" w:lineRule="auto"/>
              <w:jc w:val="left"/>
              <w:rPr>
                <w:rFonts w:ascii="Arial" w:hAnsi="Arial" w:cs="Arial"/>
              </w:rPr>
            </w:pPr>
            <w:r w:rsidRPr="008B658F">
              <w:rPr>
                <w:rFonts w:ascii="Arial" w:hAnsi="Arial" w:cs="Arial"/>
                <w:lang w:eastAsia="pl-PL"/>
              </w:rPr>
              <w:t>Odroczenie obowiązku szkolnego</w:t>
            </w:r>
          </w:p>
        </w:tc>
      </w:tr>
      <w:tr xmlns:wp14="http://schemas.microsoft.com/office/word/2010/wordml" w:rsidRPr="008B658F" w:rsidR="00F97E3E" w:rsidTr="035A64B8" w14:paraId="69A34EE5" wp14:textId="77777777">
        <w:tc>
          <w:tcPr>
            <w:tcW w:w="426" w:type="dxa"/>
            <w:tcMar/>
          </w:tcPr>
          <w:p w:rsidRPr="008B658F" w:rsidR="00F97E3E" w:rsidP="00E6160D" w:rsidRDefault="00F97E3E" w14:paraId="66204FF1"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229F8FA9"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F97E3E" w:rsidP="00E6160D" w:rsidRDefault="00F97E3E" w14:paraId="69DBEC46" wp14:textId="77777777">
            <w:pPr>
              <w:keepNext/>
              <w:keepLines/>
              <w:spacing w:beforeLines="20" w:afterLines="20" w:line="276" w:lineRule="auto"/>
              <w:jc w:val="left"/>
              <w:rPr>
                <w:rFonts w:ascii="Arial" w:hAnsi="Arial" w:cs="Arial"/>
              </w:rPr>
            </w:pPr>
            <w:r w:rsidRPr="008B658F">
              <w:rPr>
                <w:rFonts w:ascii="Arial" w:hAnsi="Arial" w:cs="Arial"/>
                <w:lang w:eastAsia="pl-PL"/>
              </w:rPr>
              <w:t>Inne formy spełniania obowiązku szkolnego</w:t>
            </w:r>
          </w:p>
        </w:tc>
      </w:tr>
      <w:tr xmlns:wp14="http://schemas.microsoft.com/office/word/2010/wordml" w:rsidRPr="008B658F" w:rsidR="00F97E3E" w:rsidTr="035A64B8" w14:paraId="04B8B911" wp14:textId="77777777">
        <w:tc>
          <w:tcPr>
            <w:tcW w:w="9639" w:type="dxa"/>
            <w:gridSpan w:val="3"/>
            <w:tcMar/>
          </w:tcPr>
          <w:p w:rsidRPr="008B658F" w:rsidR="00F97E3E" w:rsidP="00E6160D" w:rsidRDefault="00F97E3E" w14:paraId="542DD412" wp14:textId="77777777">
            <w:pPr>
              <w:keepNext/>
              <w:keepLines/>
              <w:spacing w:beforeLines="20" w:afterLines="20" w:line="276" w:lineRule="auto"/>
              <w:jc w:val="left"/>
              <w:rPr>
                <w:rFonts w:ascii="Arial" w:hAnsi="Arial" w:cs="Arial"/>
                <w:b/>
              </w:rPr>
            </w:pPr>
            <w:r w:rsidRPr="008B658F">
              <w:rPr>
                <w:rFonts w:ascii="Arial" w:hAnsi="Arial" w:cs="Arial"/>
                <w:b/>
              </w:rPr>
              <w:t>DZIAŁ XI Prawa i obowiązki członków społeczności szkolnej</w:t>
            </w:r>
          </w:p>
        </w:tc>
      </w:tr>
      <w:tr xmlns:wp14="http://schemas.microsoft.com/office/word/2010/wordml" w:rsidRPr="008B658F" w:rsidR="00F97E3E" w:rsidTr="035A64B8" w14:paraId="2B4FDF67" wp14:textId="77777777">
        <w:tc>
          <w:tcPr>
            <w:tcW w:w="426" w:type="dxa"/>
            <w:tcMar/>
          </w:tcPr>
          <w:p w:rsidRPr="008B658F" w:rsidR="00F97E3E" w:rsidP="00E6160D" w:rsidRDefault="00F97E3E" w14:paraId="2DBF0D7D"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537D111A"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F97E3E" w:rsidP="00E6160D" w:rsidRDefault="00F97E3E" w14:paraId="1A904764" wp14:textId="77777777">
            <w:pPr>
              <w:keepNext/>
              <w:keepLines/>
              <w:spacing w:beforeLines="20" w:afterLines="20" w:line="276" w:lineRule="auto"/>
              <w:jc w:val="left"/>
              <w:rPr>
                <w:rFonts w:ascii="Arial" w:hAnsi="Arial" w:cs="Arial"/>
              </w:rPr>
            </w:pPr>
            <w:r w:rsidRPr="008B658F">
              <w:rPr>
                <w:rFonts w:ascii="Arial" w:hAnsi="Arial" w:cs="Arial"/>
                <w:lang w:eastAsia="pl-PL"/>
              </w:rPr>
              <w:t>Członek społeczności szkolnej</w:t>
            </w:r>
          </w:p>
        </w:tc>
      </w:tr>
      <w:tr xmlns:wp14="http://schemas.microsoft.com/office/word/2010/wordml" w:rsidRPr="008B658F" w:rsidR="00F97E3E" w:rsidTr="035A64B8" w14:paraId="29AAFCE6" wp14:textId="77777777">
        <w:tc>
          <w:tcPr>
            <w:tcW w:w="426" w:type="dxa"/>
            <w:tcMar/>
          </w:tcPr>
          <w:p w:rsidRPr="008B658F" w:rsidR="00F97E3E" w:rsidP="00E6160D" w:rsidRDefault="00F97E3E" w14:paraId="6B62F1B3"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78474442"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F97E3E" w:rsidP="00E6160D" w:rsidRDefault="00F97E3E" w14:paraId="719101B7" wp14:textId="77777777">
            <w:pPr>
              <w:keepNext/>
              <w:keepLines/>
              <w:spacing w:beforeLines="20" w:afterLines="20" w:line="276" w:lineRule="auto"/>
              <w:jc w:val="left"/>
              <w:rPr>
                <w:rFonts w:ascii="Arial" w:hAnsi="Arial" w:cs="Arial"/>
              </w:rPr>
            </w:pPr>
            <w:r w:rsidRPr="008B658F">
              <w:rPr>
                <w:rFonts w:ascii="Arial" w:hAnsi="Arial" w:cs="Arial"/>
                <w:lang w:eastAsia="pl-PL"/>
              </w:rPr>
              <w:t>Prawa i obowiązki uczniów</w:t>
            </w:r>
          </w:p>
        </w:tc>
      </w:tr>
      <w:tr xmlns:wp14="http://schemas.microsoft.com/office/word/2010/wordml" w:rsidRPr="008B658F" w:rsidR="00F97E3E" w:rsidTr="035A64B8" w14:paraId="70220C2C" wp14:textId="77777777">
        <w:tc>
          <w:tcPr>
            <w:tcW w:w="426" w:type="dxa"/>
            <w:tcMar/>
          </w:tcPr>
          <w:p w:rsidRPr="008B658F" w:rsidR="00F97E3E" w:rsidP="00E6160D" w:rsidRDefault="00F97E3E" w14:paraId="02F2C34E"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42314BFD"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F97E3E" w:rsidP="00E6160D" w:rsidRDefault="00F97E3E" w14:paraId="06771B12" wp14:textId="77777777">
            <w:pPr>
              <w:keepNext/>
              <w:keepLines/>
              <w:spacing w:beforeLines="20" w:afterLines="20" w:line="276" w:lineRule="auto"/>
              <w:jc w:val="left"/>
              <w:rPr>
                <w:rFonts w:ascii="Arial" w:hAnsi="Arial" w:cs="Arial"/>
              </w:rPr>
            </w:pPr>
            <w:r w:rsidRPr="008B658F">
              <w:rPr>
                <w:rFonts w:ascii="Arial" w:hAnsi="Arial" w:cs="Arial"/>
                <w:lang w:eastAsia="pl-PL"/>
              </w:rPr>
              <w:t>Strój szkolny</w:t>
            </w:r>
          </w:p>
        </w:tc>
      </w:tr>
      <w:tr xmlns:wp14="http://schemas.microsoft.com/office/word/2010/wordml" w:rsidRPr="008B658F" w:rsidR="00F97E3E" w:rsidTr="035A64B8" w14:paraId="3C90692E" wp14:textId="77777777">
        <w:tc>
          <w:tcPr>
            <w:tcW w:w="426" w:type="dxa"/>
            <w:tcMar/>
          </w:tcPr>
          <w:p w:rsidRPr="008B658F" w:rsidR="00F97E3E" w:rsidP="00E6160D" w:rsidRDefault="00F97E3E" w14:paraId="680A4E5D"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5A49827E"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F97E3E" w:rsidP="00E6160D" w:rsidRDefault="00F97E3E" w14:paraId="2B5251E4" wp14:textId="77777777">
            <w:pPr>
              <w:keepNext/>
              <w:keepLines/>
              <w:spacing w:beforeLines="20" w:afterLines="20" w:line="276" w:lineRule="auto"/>
              <w:jc w:val="left"/>
              <w:rPr>
                <w:rFonts w:ascii="Arial" w:hAnsi="Arial" w:cs="Arial"/>
              </w:rPr>
            </w:pPr>
            <w:r w:rsidRPr="008B658F">
              <w:rPr>
                <w:rFonts w:ascii="Arial" w:hAnsi="Arial" w:cs="Arial"/>
                <w:lang w:eastAsia="pl-PL"/>
              </w:rPr>
              <w:t>Zasady korzystania z telefonów komórkowych i innych urządzeń</w:t>
            </w:r>
          </w:p>
        </w:tc>
      </w:tr>
      <w:tr xmlns:wp14="http://schemas.microsoft.com/office/word/2010/wordml" w:rsidRPr="008B658F" w:rsidR="00F97E3E" w:rsidTr="035A64B8" w14:paraId="67A8E27F" wp14:textId="77777777">
        <w:tc>
          <w:tcPr>
            <w:tcW w:w="426" w:type="dxa"/>
            <w:tcMar/>
          </w:tcPr>
          <w:p w:rsidRPr="008B658F" w:rsidR="00F97E3E" w:rsidP="00E6160D" w:rsidRDefault="00F97E3E" w14:paraId="19219836"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4C32AF97"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F97E3E" w:rsidP="00E6160D" w:rsidRDefault="00F97E3E" w14:paraId="604A6C68" wp14:textId="77777777">
            <w:pPr>
              <w:keepNext/>
              <w:keepLines/>
              <w:spacing w:beforeLines="20" w:afterLines="20" w:line="276" w:lineRule="auto"/>
              <w:jc w:val="left"/>
              <w:rPr>
                <w:rFonts w:ascii="Arial" w:hAnsi="Arial" w:cs="Arial"/>
              </w:rPr>
            </w:pPr>
            <w:r w:rsidRPr="008B658F">
              <w:rPr>
                <w:rFonts w:ascii="Arial" w:hAnsi="Arial" w:cs="Arial"/>
                <w:lang w:eastAsia="pl-PL"/>
              </w:rPr>
              <w:t>Nagrody i kary</w:t>
            </w:r>
          </w:p>
        </w:tc>
      </w:tr>
      <w:tr xmlns:wp14="http://schemas.microsoft.com/office/word/2010/wordml" w:rsidRPr="008B658F" w:rsidR="00F97E3E" w:rsidTr="035A64B8" w14:paraId="14F3A7E0" wp14:textId="77777777">
        <w:tc>
          <w:tcPr>
            <w:tcW w:w="426" w:type="dxa"/>
            <w:tcMar/>
          </w:tcPr>
          <w:p w:rsidRPr="008B658F" w:rsidR="00F97E3E" w:rsidP="00E6160D" w:rsidRDefault="00F97E3E" w14:paraId="296FEF7D"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74033327"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6</w:t>
            </w:r>
          </w:p>
        </w:tc>
        <w:tc>
          <w:tcPr>
            <w:tcW w:w="7796" w:type="dxa"/>
            <w:tcMar/>
          </w:tcPr>
          <w:p w:rsidRPr="008B658F" w:rsidR="00F97E3E" w:rsidP="00E6160D" w:rsidRDefault="00F97E3E" w14:paraId="65F57E66" wp14:textId="77777777">
            <w:pPr>
              <w:keepNext/>
              <w:keepLines/>
              <w:spacing w:beforeLines="20" w:afterLines="20" w:line="276" w:lineRule="auto"/>
              <w:jc w:val="left"/>
              <w:rPr>
                <w:rFonts w:ascii="Arial" w:hAnsi="Arial" w:cs="Arial"/>
              </w:rPr>
            </w:pPr>
            <w:r w:rsidRPr="008B658F">
              <w:rPr>
                <w:rFonts w:ascii="Arial" w:hAnsi="Arial" w:cs="Arial"/>
                <w:lang w:eastAsia="pl-PL"/>
              </w:rPr>
              <w:t>Przeniesienie ucznia do innej szkoły</w:t>
            </w:r>
          </w:p>
        </w:tc>
      </w:tr>
      <w:tr xmlns:wp14="http://schemas.microsoft.com/office/word/2010/wordml" w:rsidRPr="008B658F" w:rsidR="00F97E3E" w:rsidTr="035A64B8" w14:paraId="0B292086" wp14:textId="77777777">
        <w:tc>
          <w:tcPr>
            <w:tcW w:w="9639" w:type="dxa"/>
            <w:gridSpan w:val="3"/>
            <w:tcMar/>
          </w:tcPr>
          <w:p w:rsidRPr="008B658F" w:rsidR="00F97E3E" w:rsidP="00E6160D" w:rsidRDefault="00F97E3E" w14:paraId="6162B11C" wp14:textId="77777777">
            <w:pPr>
              <w:keepNext/>
              <w:keepLines/>
              <w:spacing w:beforeLines="20" w:afterLines="20" w:line="276" w:lineRule="auto"/>
              <w:jc w:val="left"/>
              <w:rPr>
                <w:rFonts w:ascii="Arial" w:hAnsi="Arial" w:cs="Arial"/>
                <w:b/>
              </w:rPr>
            </w:pPr>
            <w:r w:rsidRPr="008B658F">
              <w:rPr>
                <w:rFonts w:ascii="Arial" w:hAnsi="Arial" w:cs="Arial"/>
                <w:b/>
              </w:rPr>
              <w:t>DZIAŁ XII Wewnątrzszkolne zasady oceniania</w:t>
            </w:r>
          </w:p>
        </w:tc>
      </w:tr>
      <w:tr xmlns:wp14="http://schemas.microsoft.com/office/word/2010/wordml" w:rsidRPr="008B658F" w:rsidR="00F97E3E" w:rsidTr="035A64B8" w14:paraId="15C452B2" wp14:textId="77777777">
        <w:tc>
          <w:tcPr>
            <w:tcW w:w="426" w:type="dxa"/>
            <w:tcMar/>
          </w:tcPr>
          <w:p w:rsidRPr="008B658F" w:rsidR="00F97E3E" w:rsidP="00E6160D" w:rsidRDefault="00F97E3E" w14:paraId="7194DBDC"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0372377C"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F97E3E" w:rsidP="00E6160D" w:rsidRDefault="00F97E3E" w14:paraId="277EDFE6" wp14:textId="77777777">
            <w:pPr>
              <w:keepNext/>
              <w:keepLines/>
              <w:spacing w:beforeLines="20" w:afterLines="20" w:line="276" w:lineRule="auto"/>
              <w:jc w:val="left"/>
              <w:rPr>
                <w:rFonts w:ascii="Arial" w:hAnsi="Arial" w:cs="Arial"/>
              </w:rPr>
            </w:pPr>
            <w:r w:rsidRPr="008B658F">
              <w:rPr>
                <w:rFonts w:ascii="Arial" w:hAnsi="Arial" w:cs="Arial"/>
                <w:lang w:eastAsia="pl-PL"/>
              </w:rPr>
              <w:t>Informacje ogólne</w:t>
            </w:r>
          </w:p>
        </w:tc>
      </w:tr>
      <w:tr xmlns:wp14="http://schemas.microsoft.com/office/word/2010/wordml" w:rsidRPr="008B658F" w:rsidR="00F97E3E" w:rsidTr="035A64B8" w14:paraId="4EBEEBD0" wp14:textId="77777777">
        <w:tc>
          <w:tcPr>
            <w:tcW w:w="426" w:type="dxa"/>
            <w:tcMar/>
          </w:tcPr>
          <w:p w:rsidRPr="008B658F" w:rsidR="00F97E3E" w:rsidP="00E6160D" w:rsidRDefault="00F97E3E" w14:paraId="769D0D3C"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0472F040"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F97E3E" w:rsidP="00E6160D" w:rsidRDefault="00F97E3E" w14:paraId="522E3AAF" wp14:textId="77777777">
            <w:pPr>
              <w:keepNext/>
              <w:keepLines/>
              <w:spacing w:beforeLines="20" w:afterLines="20" w:line="276" w:lineRule="auto"/>
              <w:jc w:val="left"/>
              <w:rPr>
                <w:rFonts w:ascii="Arial" w:hAnsi="Arial" w:cs="Arial"/>
              </w:rPr>
            </w:pPr>
            <w:r w:rsidRPr="008B658F">
              <w:rPr>
                <w:rFonts w:ascii="Arial" w:hAnsi="Arial" w:cs="Arial"/>
                <w:lang w:eastAsia="pl-PL"/>
              </w:rPr>
              <w:t>Obowiązki nauczycieli w procesie oceniania uczniów</w:t>
            </w:r>
          </w:p>
        </w:tc>
      </w:tr>
      <w:tr xmlns:wp14="http://schemas.microsoft.com/office/word/2010/wordml" w:rsidRPr="008B658F" w:rsidR="00F97E3E" w:rsidTr="035A64B8" w14:paraId="1EC34627" wp14:textId="77777777">
        <w:tc>
          <w:tcPr>
            <w:tcW w:w="426" w:type="dxa"/>
            <w:tcMar/>
          </w:tcPr>
          <w:p w:rsidRPr="008B658F" w:rsidR="00F97E3E" w:rsidP="00E6160D" w:rsidRDefault="00F97E3E" w14:paraId="54CD245A"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2C8F2571"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F97E3E" w:rsidP="00E6160D" w:rsidRDefault="00F97E3E" w14:paraId="666CFEE3" wp14:textId="77777777">
            <w:pPr>
              <w:keepNext/>
              <w:keepLines/>
              <w:spacing w:beforeLines="20" w:afterLines="20" w:line="276" w:lineRule="auto"/>
              <w:jc w:val="left"/>
              <w:rPr>
                <w:rFonts w:ascii="Arial" w:hAnsi="Arial" w:cs="Arial"/>
              </w:rPr>
            </w:pPr>
            <w:r w:rsidRPr="008B658F">
              <w:rPr>
                <w:rFonts w:ascii="Arial" w:hAnsi="Arial" w:cs="Arial"/>
                <w:lang w:eastAsia="pl-PL"/>
              </w:rPr>
              <w:t>Rodzaje ocen szkolnych</w:t>
            </w:r>
          </w:p>
        </w:tc>
      </w:tr>
      <w:tr xmlns:wp14="http://schemas.microsoft.com/office/word/2010/wordml" w:rsidRPr="008B658F" w:rsidR="00F97E3E" w:rsidTr="035A64B8" w14:paraId="2DB497DC" wp14:textId="77777777">
        <w:tc>
          <w:tcPr>
            <w:tcW w:w="426" w:type="dxa"/>
            <w:tcMar/>
          </w:tcPr>
          <w:p w:rsidRPr="008B658F" w:rsidR="00F97E3E" w:rsidP="00E6160D" w:rsidRDefault="00F97E3E" w14:paraId="1231BE67"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4FA88A6E"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F97E3E" w:rsidP="00E6160D" w:rsidRDefault="00F97E3E" w14:paraId="6DA8ACD1" wp14:textId="77777777">
            <w:pPr>
              <w:keepNext/>
              <w:keepLines/>
              <w:spacing w:beforeLines="20" w:afterLines="20" w:line="276" w:lineRule="auto"/>
              <w:jc w:val="left"/>
              <w:rPr>
                <w:rFonts w:ascii="Arial" w:hAnsi="Arial" w:cs="Arial"/>
              </w:rPr>
            </w:pPr>
            <w:r w:rsidRPr="008B658F">
              <w:rPr>
                <w:rFonts w:ascii="Arial" w:hAnsi="Arial" w:cs="Arial"/>
                <w:lang w:eastAsia="pl-PL"/>
              </w:rPr>
              <w:t>Jawność ocen</w:t>
            </w:r>
          </w:p>
        </w:tc>
      </w:tr>
      <w:tr xmlns:wp14="http://schemas.microsoft.com/office/word/2010/wordml" w:rsidRPr="008B658F" w:rsidR="00F97E3E" w:rsidTr="035A64B8" w14:paraId="3E0F3F9B" wp14:textId="77777777">
        <w:tc>
          <w:tcPr>
            <w:tcW w:w="426" w:type="dxa"/>
            <w:tcMar/>
          </w:tcPr>
          <w:p w:rsidRPr="008B658F" w:rsidR="00F97E3E" w:rsidP="00E6160D" w:rsidRDefault="00F97E3E" w14:paraId="36FEB5B0"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64536A14"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F97E3E" w:rsidP="00E6160D" w:rsidRDefault="002F1DAA" w14:paraId="4032BF89" wp14:textId="77777777">
            <w:pPr>
              <w:keepNext/>
              <w:keepLines/>
              <w:spacing w:beforeLines="20" w:afterLines="20" w:line="276" w:lineRule="auto"/>
              <w:jc w:val="left"/>
              <w:rPr>
                <w:rFonts w:ascii="Arial" w:hAnsi="Arial" w:cs="Arial"/>
              </w:rPr>
            </w:pPr>
            <w:r w:rsidRPr="008B658F">
              <w:rPr>
                <w:rFonts w:ascii="Arial" w:hAnsi="Arial" w:cs="Arial"/>
                <w:lang w:eastAsia="pl-PL"/>
              </w:rPr>
              <w:t>Uzasadnianie ocen</w:t>
            </w:r>
          </w:p>
        </w:tc>
      </w:tr>
      <w:tr xmlns:wp14="http://schemas.microsoft.com/office/word/2010/wordml" w:rsidRPr="008B658F" w:rsidR="00F97E3E" w:rsidTr="035A64B8" w14:paraId="34B13D6B" wp14:textId="77777777">
        <w:tc>
          <w:tcPr>
            <w:tcW w:w="426" w:type="dxa"/>
            <w:tcMar/>
          </w:tcPr>
          <w:p w:rsidRPr="008B658F" w:rsidR="00F97E3E" w:rsidP="00E6160D" w:rsidRDefault="00F97E3E" w14:paraId="30D7AA69"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555779E4"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6</w:t>
            </w:r>
          </w:p>
        </w:tc>
        <w:tc>
          <w:tcPr>
            <w:tcW w:w="7796" w:type="dxa"/>
            <w:tcMar/>
          </w:tcPr>
          <w:p w:rsidRPr="008B658F" w:rsidR="00F97E3E" w:rsidP="00E6160D" w:rsidRDefault="002F1DAA" w14:paraId="2EF8D334" wp14:textId="77777777">
            <w:pPr>
              <w:keepNext/>
              <w:keepLines/>
              <w:spacing w:beforeLines="20" w:afterLines="20" w:line="276" w:lineRule="auto"/>
              <w:jc w:val="left"/>
              <w:rPr>
                <w:rFonts w:ascii="Arial" w:hAnsi="Arial" w:cs="Arial"/>
              </w:rPr>
            </w:pPr>
            <w:r w:rsidRPr="008B658F">
              <w:rPr>
                <w:rFonts w:ascii="Arial" w:hAnsi="Arial" w:cs="Arial"/>
                <w:lang w:eastAsia="pl-PL"/>
              </w:rPr>
              <w:t>Skala ocen z zajęć edukacyjnych</w:t>
            </w:r>
          </w:p>
        </w:tc>
      </w:tr>
      <w:tr xmlns:wp14="http://schemas.microsoft.com/office/word/2010/wordml" w:rsidRPr="008B658F" w:rsidR="00F97E3E" w:rsidTr="035A64B8" w14:paraId="2FF82779" wp14:textId="77777777">
        <w:tc>
          <w:tcPr>
            <w:tcW w:w="426" w:type="dxa"/>
            <w:tcMar/>
          </w:tcPr>
          <w:p w:rsidRPr="008B658F" w:rsidR="00F97E3E" w:rsidP="00E6160D" w:rsidRDefault="00F97E3E" w14:paraId="7196D064"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4DA27399"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7</w:t>
            </w:r>
          </w:p>
        </w:tc>
        <w:tc>
          <w:tcPr>
            <w:tcW w:w="7796" w:type="dxa"/>
            <w:tcMar/>
          </w:tcPr>
          <w:p w:rsidRPr="008B658F" w:rsidR="00F97E3E" w:rsidP="00E6160D" w:rsidRDefault="002F1DAA" w14:paraId="311CEA57" wp14:textId="77777777">
            <w:pPr>
              <w:keepNext/>
              <w:keepLines/>
              <w:spacing w:beforeLines="20" w:afterLines="20" w:line="276" w:lineRule="auto"/>
              <w:jc w:val="left"/>
              <w:rPr>
                <w:rFonts w:ascii="Arial" w:hAnsi="Arial" w:cs="Arial"/>
              </w:rPr>
            </w:pPr>
            <w:r w:rsidRPr="008B658F">
              <w:rPr>
                <w:rFonts w:ascii="Arial" w:hAnsi="Arial" w:cs="Arial"/>
                <w:lang w:eastAsia="pl-PL"/>
              </w:rPr>
              <w:t>Sposoby sprawdzania osiągnięć edukacyjnych uczniów</w:t>
            </w:r>
          </w:p>
        </w:tc>
      </w:tr>
      <w:tr xmlns:wp14="http://schemas.microsoft.com/office/word/2010/wordml" w:rsidRPr="008B658F" w:rsidR="00F97E3E" w:rsidTr="035A64B8" w14:paraId="39E574A8" wp14:textId="77777777">
        <w:tc>
          <w:tcPr>
            <w:tcW w:w="426" w:type="dxa"/>
            <w:tcMar/>
          </w:tcPr>
          <w:p w:rsidRPr="008B658F" w:rsidR="00F97E3E" w:rsidP="00E6160D" w:rsidRDefault="00F97E3E" w14:paraId="34FF1C98"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69DBFA1F"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8</w:t>
            </w:r>
          </w:p>
        </w:tc>
        <w:tc>
          <w:tcPr>
            <w:tcW w:w="7796" w:type="dxa"/>
            <w:tcMar/>
          </w:tcPr>
          <w:p w:rsidRPr="008B658F" w:rsidR="00F97E3E" w:rsidP="00E6160D" w:rsidRDefault="002F1DAA" w14:paraId="1DA6FFD2" wp14:textId="77777777">
            <w:pPr>
              <w:keepNext/>
              <w:keepLines/>
              <w:spacing w:beforeLines="20" w:afterLines="20" w:line="276" w:lineRule="auto"/>
              <w:jc w:val="left"/>
              <w:rPr>
                <w:rFonts w:ascii="Arial" w:hAnsi="Arial" w:cs="Arial"/>
              </w:rPr>
            </w:pPr>
            <w:r w:rsidRPr="008B658F">
              <w:rPr>
                <w:rFonts w:ascii="Arial" w:hAnsi="Arial" w:cs="Arial"/>
                <w:lang w:eastAsia="pl-PL"/>
              </w:rPr>
              <w:t>System oceniania na I etapie edukacyjnym</w:t>
            </w:r>
          </w:p>
        </w:tc>
      </w:tr>
      <w:tr xmlns:wp14="http://schemas.microsoft.com/office/word/2010/wordml" w:rsidRPr="008B658F" w:rsidR="00F97E3E" w:rsidTr="035A64B8" w14:paraId="08C4E2DF" wp14:textId="77777777">
        <w:tc>
          <w:tcPr>
            <w:tcW w:w="426" w:type="dxa"/>
            <w:tcMar/>
          </w:tcPr>
          <w:p w:rsidRPr="008B658F" w:rsidR="00F97E3E" w:rsidP="00E6160D" w:rsidRDefault="00F97E3E" w14:paraId="6D072C0D"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30E5488C"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9</w:t>
            </w:r>
          </w:p>
        </w:tc>
        <w:tc>
          <w:tcPr>
            <w:tcW w:w="7796" w:type="dxa"/>
            <w:tcMar/>
          </w:tcPr>
          <w:p w:rsidRPr="008B658F" w:rsidR="00F97E3E" w:rsidP="00E6160D" w:rsidRDefault="002F1DAA" w14:paraId="151E5BE3" wp14:textId="77777777">
            <w:pPr>
              <w:keepNext/>
              <w:keepLines/>
              <w:spacing w:beforeLines="20" w:afterLines="20" w:line="276" w:lineRule="auto"/>
              <w:jc w:val="left"/>
              <w:rPr>
                <w:rFonts w:ascii="Arial" w:hAnsi="Arial" w:cs="Arial"/>
              </w:rPr>
            </w:pPr>
            <w:r w:rsidRPr="008B658F">
              <w:rPr>
                <w:rFonts w:ascii="Arial" w:hAnsi="Arial" w:cs="Arial"/>
                <w:lang w:eastAsia="pl-PL"/>
              </w:rPr>
              <w:t>Ocenianie z zajęć edukacyjnych w klasach IV-VIII</w:t>
            </w:r>
          </w:p>
        </w:tc>
      </w:tr>
      <w:tr xmlns:wp14="http://schemas.microsoft.com/office/word/2010/wordml" w:rsidRPr="008B658F" w:rsidR="00F97E3E" w:rsidTr="035A64B8" w14:paraId="133508C8" wp14:textId="77777777">
        <w:tc>
          <w:tcPr>
            <w:tcW w:w="426" w:type="dxa"/>
            <w:tcMar/>
          </w:tcPr>
          <w:p w:rsidRPr="008B658F" w:rsidR="00F97E3E" w:rsidP="00E6160D" w:rsidRDefault="00F97E3E" w14:paraId="48A21919"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274EFEAE"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10</w:t>
            </w:r>
          </w:p>
        </w:tc>
        <w:tc>
          <w:tcPr>
            <w:tcW w:w="7796" w:type="dxa"/>
            <w:tcMar/>
          </w:tcPr>
          <w:p w:rsidRPr="008B658F" w:rsidR="00F97E3E" w:rsidP="00E6160D" w:rsidRDefault="002F1DAA" w14:paraId="7FBFDEE3" wp14:textId="77777777">
            <w:pPr>
              <w:keepNext/>
              <w:keepLines/>
              <w:spacing w:beforeLines="20" w:afterLines="20" w:line="276" w:lineRule="auto"/>
              <w:jc w:val="left"/>
              <w:rPr>
                <w:rFonts w:ascii="Arial" w:hAnsi="Arial" w:cs="Arial"/>
              </w:rPr>
            </w:pPr>
            <w:r w:rsidRPr="008B658F">
              <w:rPr>
                <w:rFonts w:ascii="Arial" w:hAnsi="Arial" w:cs="Arial"/>
                <w:lang w:eastAsia="pl-PL"/>
              </w:rPr>
              <w:t>Ocenianie zachowania</w:t>
            </w:r>
          </w:p>
        </w:tc>
      </w:tr>
      <w:tr xmlns:wp14="http://schemas.microsoft.com/office/word/2010/wordml" w:rsidRPr="008B658F" w:rsidR="00F97E3E" w:rsidTr="035A64B8" w14:paraId="4A64BB78" wp14:textId="77777777">
        <w:tc>
          <w:tcPr>
            <w:tcW w:w="426" w:type="dxa"/>
            <w:tcMar/>
          </w:tcPr>
          <w:p w:rsidRPr="008B658F" w:rsidR="00F97E3E" w:rsidP="00E6160D" w:rsidRDefault="00F97E3E" w14:paraId="6BD18F9B"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1EF85F81"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11</w:t>
            </w:r>
          </w:p>
        </w:tc>
        <w:tc>
          <w:tcPr>
            <w:tcW w:w="7796" w:type="dxa"/>
            <w:tcMar/>
          </w:tcPr>
          <w:p w:rsidRPr="008B658F" w:rsidR="00F97E3E" w:rsidP="00E6160D" w:rsidRDefault="002F1DAA" w14:paraId="7DD70A95" wp14:textId="77777777">
            <w:pPr>
              <w:keepNext/>
              <w:keepLines/>
              <w:spacing w:beforeLines="20" w:afterLines="20" w:line="276" w:lineRule="auto"/>
              <w:jc w:val="left"/>
              <w:rPr>
                <w:rFonts w:ascii="Arial" w:hAnsi="Arial" w:cs="Arial"/>
              </w:rPr>
            </w:pPr>
            <w:r w:rsidRPr="008B658F">
              <w:rPr>
                <w:rFonts w:ascii="Arial" w:hAnsi="Arial" w:cs="Arial"/>
                <w:lang w:eastAsia="pl-PL"/>
              </w:rPr>
              <w:t>Kryteria ocen z zachowania</w:t>
            </w:r>
          </w:p>
        </w:tc>
      </w:tr>
      <w:tr xmlns:wp14="http://schemas.microsoft.com/office/word/2010/wordml" w:rsidRPr="008B658F" w:rsidR="00F97E3E" w:rsidTr="035A64B8" w14:paraId="26C7F61D" wp14:textId="77777777">
        <w:tc>
          <w:tcPr>
            <w:tcW w:w="426" w:type="dxa"/>
            <w:tcMar/>
          </w:tcPr>
          <w:p w:rsidRPr="008B658F" w:rsidR="00F97E3E" w:rsidP="00E6160D" w:rsidRDefault="00F97E3E" w14:paraId="238601FE"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41E74E0F"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12</w:t>
            </w:r>
          </w:p>
        </w:tc>
        <w:tc>
          <w:tcPr>
            <w:tcW w:w="7796" w:type="dxa"/>
            <w:tcMar/>
          </w:tcPr>
          <w:p w:rsidRPr="008B658F" w:rsidR="00F97E3E" w:rsidP="00E6160D" w:rsidRDefault="002F1DAA" w14:paraId="27F797FA" wp14:textId="77777777">
            <w:pPr>
              <w:keepNext/>
              <w:keepLines/>
              <w:spacing w:beforeLines="20" w:afterLines="20" w:line="276" w:lineRule="auto"/>
              <w:jc w:val="left"/>
              <w:rPr>
                <w:rFonts w:ascii="Arial" w:hAnsi="Arial" w:cs="Arial"/>
              </w:rPr>
            </w:pPr>
            <w:r w:rsidRPr="008B658F">
              <w:rPr>
                <w:rFonts w:ascii="Arial" w:hAnsi="Arial" w:cs="Arial"/>
                <w:lang w:eastAsia="pl-PL"/>
              </w:rPr>
              <w:t>Klasyfikacja śródroczna i roczna</w:t>
            </w:r>
          </w:p>
        </w:tc>
      </w:tr>
      <w:tr xmlns:wp14="http://schemas.microsoft.com/office/word/2010/wordml" w:rsidRPr="008B658F" w:rsidR="00F97E3E" w:rsidTr="035A64B8" w14:paraId="3F34A357" wp14:textId="77777777">
        <w:tc>
          <w:tcPr>
            <w:tcW w:w="426" w:type="dxa"/>
            <w:tcMar/>
          </w:tcPr>
          <w:p w:rsidRPr="008B658F" w:rsidR="00F97E3E" w:rsidP="00E6160D" w:rsidRDefault="00F97E3E" w14:paraId="0F3CABC7"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04FA3380"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13</w:t>
            </w:r>
          </w:p>
        </w:tc>
        <w:tc>
          <w:tcPr>
            <w:tcW w:w="7796" w:type="dxa"/>
            <w:tcMar/>
          </w:tcPr>
          <w:p w:rsidRPr="008B658F" w:rsidR="00F97E3E" w:rsidP="00E6160D" w:rsidRDefault="002F1DAA" w14:paraId="0E1C5887" wp14:textId="77777777">
            <w:pPr>
              <w:keepNext/>
              <w:keepLines/>
              <w:spacing w:beforeLines="20" w:afterLines="20" w:line="276" w:lineRule="auto"/>
              <w:jc w:val="left"/>
              <w:rPr>
                <w:rFonts w:ascii="Arial" w:hAnsi="Arial" w:cs="Arial"/>
              </w:rPr>
            </w:pPr>
            <w:r w:rsidRPr="008B658F">
              <w:rPr>
                <w:rFonts w:ascii="Arial" w:hAnsi="Arial" w:cs="Arial"/>
                <w:lang w:eastAsia="pl-PL"/>
              </w:rPr>
              <w:t>Tryb i warunki uzyskania wyższej niż przewidywana rocznej oceny z zajęć edukacyjnych</w:t>
            </w:r>
          </w:p>
        </w:tc>
      </w:tr>
      <w:tr xmlns:wp14="http://schemas.microsoft.com/office/word/2010/wordml" w:rsidRPr="008B658F" w:rsidR="00F97E3E" w:rsidTr="035A64B8" w14:paraId="3345BD5D" wp14:textId="77777777">
        <w:tc>
          <w:tcPr>
            <w:tcW w:w="426" w:type="dxa"/>
            <w:tcMar/>
          </w:tcPr>
          <w:p w:rsidRPr="008B658F" w:rsidR="00F97E3E" w:rsidP="00E6160D" w:rsidRDefault="00F97E3E" w14:paraId="5B08B5D1"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788870FC"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14</w:t>
            </w:r>
          </w:p>
        </w:tc>
        <w:tc>
          <w:tcPr>
            <w:tcW w:w="7796" w:type="dxa"/>
            <w:tcMar/>
          </w:tcPr>
          <w:p w:rsidRPr="008B658F" w:rsidR="00F97E3E" w:rsidP="00E6160D" w:rsidRDefault="002F1DAA" w14:paraId="77D4AEE5" wp14:textId="77777777">
            <w:pPr>
              <w:keepNext/>
              <w:keepLines/>
              <w:spacing w:beforeLines="20" w:afterLines="20" w:line="276" w:lineRule="auto"/>
              <w:jc w:val="left"/>
              <w:rPr>
                <w:rFonts w:ascii="Arial" w:hAnsi="Arial" w:cs="Arial"/>
              </w:rPr>
            </w:pPr>
            <w:r w:rsidRPr="008B658F">
              <w:rPr>
                <w:rFonts w:ascii="Arial" w:hAnsi="Arial" w:cs="Arial"/>
                <w:lang w:eastAsia="pl-PL"/>
              </w:rPr>
              <w:t>Egzamin klasyfikacyjny</w:t>
            </w:r>
          </w:p>
        </w:tc>
      </w:tr>
      <w:tr xmlns:wp14="http://schemas.microsoft.com/office/word/2010/wordml" w:rsidRPr="008B658F" w:rsidR="00F97E3E" w:rsidTr="035A64B8" w14:paraId="37EB6845" wp14:textId="77777777">
        <w:tc>
          <w:tcPr>
            <w:tcW w:w="426" w:type="dxa"/>
            <w:tcMar/>
          </w:tcPr>
          <w:p w:rsidRPr="008B658F" w:rsidR="00F97E3E" w:rsidP="00E6160D" w:rsidRDefault="00F97E3E" w14:paraId="16DEB4AB"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6DDE5924"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15</w:t>
            </w:r>
          </w:p>
        </w:tc>
        <w:tc>
          <w:tcPr>
            <w:tcW w:w="7796" w:type="dxa"/>
            <w:tcMar/>
          </w:tcPr>
          <w:p w:rsidRPr="008B658F" w:rsidR="00F97E3E" w:rsidP="00E6160D" w:rsidRDefault="002F1DAA" w14:paraId="7D60DF45" wp14:textId="77777777">
            <w:pPr>
              <w:keepNext/>
              <w:keepLines/>
              <w:spacing w:beforeLines="20" w:afterLines="20" w:line="276" w:lineRule="auto"/>
              <w:jc w:val="left"/>
              <w:rPr>
                <w:rFonts w:ascii="Arial" w:hAnsi="Arial" w:cs="Arial"/>
              </w:rPr>
            </w:pPr>
            <w:r w:rsidRPr="008B658F">
              <w:rPr>
                <w:rFonts w:ascii="Arial" w:hAnsi="Arial" w:cs="Arial"/>
                <w:lang w:eastAsia="pl-PL"/>
              </w:rPr>
              <w:t>Sprawdzian wiadomości i umiejętności w trybie odwoławczym</w:t>
            </w:r>
          </w:p>
        </w:tc>
      </w:tr>
      <w:tr xmlns:wp14="http://schemas.microsoft.com/office/word/2010/wordml" w:rsidRPr="008B658F" w:rsidR="00F97E3E" w:rsidTr="035A64B8" w14:paraId="0F177A46" wp14:textId="77777777">
        <w:tc>
          <w:tcPr>
            <w:tcW w:w="426" w:type="dxa"/>
            <w:tcMar/>
          </w:tcPr>
          <w:p w:rsidRPr="008B658F" w:rsidR="00F97E3E" w:rsidP="00E6160D" w:rsidRDefault="00F97E3E" w14:paraId="0AD9C6F4"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0A100A30"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16</w:t>
            </w:r>
          </w:p>
        </w:tc>
        <w:tc>
          <w:tcPr>
            <w:tcW w:w="7796" w:type="dxa"/>
            <w:tcMar/>
          </w:tcPr>
          <w:p w:rsidRPr="008B658F" w:rsidR="00F97E3E" w:rsidP="00E6160D" w:rsidRDefault="002F1DAA" w14:paraId="0EE38C8D" wp14:textId="77777777">
            <w:pPr>
              <w:keepNext/>
              <w:keepLines/>
              <w:spacing w:beforeLines="20" w:afterLines="20" w:line="276" w:lineRule="auto"/>
              <w:jc w:val="left"/>
              <w:rPr>
                <w:rFonts w:ascii="Arial" w:hAnsi="Arial" w:cs="Arial"/>
              </w:rPr>
            </w:pPr>
            <w:r w:rsidRPr="008B658F">
              <w:rPr>
                <w:rFonts w:ascii="Arial" w:hAnsi="Arial" w:cs="Arial"/>
                <w:lang w:eastAsia="pl-PL"/>
              </w:rPr>
              <w:t>Egzamin poprawkowy</w:t>
            </w:r>
          </w:p>
        </w:tc>
      </w:tr>
      <w:tr xmlns:wp14="http://schemas.microsoft.com/office/word/2010/wordml" w:rsidRPr="008B658F" w:rsidR="00F97E3E" w:rsidTr="035A64B8" w14:paraId="43531378" wp14:textId="77777777">
        <w:tc>
          <w:tcPr>
            <w:tcW w:w="426" w:type="dxa"/>
            <w:tcMar/>
          </w:tcPr>
          <w:p w:rsidRPr="008B658F" w:rsidR="00F97E3E" w:rsidP="00E6160D" w:rsidRDefault="00F97E3E" w14:paraId="4B1F511A"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6BFCD75D"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17</w:t>
            </w:r>
          </w:p>
        </w:tc>
        <w:tc>
          <w:tcPr>
            <w:tcW w:w="7796" w:type="dxa"/>
            <w:tcMar/>
          </w:tcPr>
          <w:p w:rsidRPr="008B658F" w:rsidR="00F97E3E" w:rsidP="00E6160D" w:rsidRDefault="002F1DAA" w14:paraId="017E6968" wp14:textId="77777777">
            <w:pPr>
              <w:keepNext/>
              <w:keepLines/>
              <w:spacing w:beforeLines="20" w:afterLines="20" w:line="276" w:lineRule="auto"/>
              <w:jc w:val="left"/>
              <w:rPr>
                <w:rFonts w:ascii="Arial" w:hAnsi="Arial" w:cs="Arial"/>
              </w:rPr>
            </w:pPr>
            <w:r w:rsidRPr="008B658F">
              <w:rPr>
                <w:rFonts w:ascii="Arial" w:hAnsi="Arial" w:cs="Arial"/>
                <w:lang w:eastAsia="pl-PL"/>
              </w:rPr>
              <w:t>Egzamin ósmoklasisty</w:t>
            </w:r>
          </w:p>
        </w:tc>
      </w:tr>
      <w:tr xmlns:wp14="http://schemas.microsoft.com/office/word/2010/wordml" w:rsidRPr="008B658F" w:rsidR="00F97E3E" w:rsidTr="035A64B8" w14:paraId="3029CF7F" wp14:textId="77777777">
        <w:tc>
          <w:tcPr>
            <w:tcW w:w="426" w:type="dxa"/>
            <w:tcMar/>
          </w:tcPr>
          <w:p w:rsidRPr="008B658F" w:rsidR="00F97E3E" w:rsidP="00E6160D" w:rsidRDefault="00F97E3E" w14:paraId="65F9C3DC" wp14:textId="77777777">
            <w:pPr>
              <w:keepNext/>
              <w:keepLines/>
              <w:spacing w:beforeLines="20" w:afterLines="20" w:line="276" w:lineRule="auto"/>
              <w:jc w:val="left"/>
              <w:rPr>
                <w:rFonts w:ascii="Arial" w:hAnsi="Arial" w:cs="Arial"/>
              </w:rPr>
            </w:pPr>
          </w:p>
        </w:tc>
        <w:tc>
          <w:tcPr>
            <w:tcW w:w="1417" w:type="dxa"/>
            <w:tcMar/>
          </w:tcPr>
          <w:p w:rsidRPr="008B658F" w:rsidR="00F97E3E" w:rsidP="00E6160D" w:rsidRDefault="00F97E3E" w14:paraId="35823CF5"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18</w:t>
            </w:r>
          </w:p>
        </w:tc>
        <w:tc>
          <w:tcPr>
            <w:tcW w:w="7796" w:type="dxa"/>
            <w:tcMar/>
          </w:tcPr>
          <w:p w:rsidRPr="008B658F" w:rsidR="00F97E3E" w:rsidP="00E6160D" w:rsidRDefault="002F1DAA" w14:paraId="03080DDE" wp14:textId="77777777">
            <w:pPr>
              <w:keepNext/>
              <w:keepLines/>
              <w:spacing w:beforeLines="20" w:afterLines="20" w:line="276" w:lineRule="auto"/>
              <w:jc w:val="left"/>
              <w:rPr>
                <w:rFonts w:ascii="Arial" w:hAnsi="Arial" w:cs="Arial"/>
              </w:rPr>
            </w:pPr>
            <w:r w:rsidRPr="008B658F">
              <w:rPr>
                <w:rFonts w:ascii="Arial" w:hAnsi="Arial" w:cs="Arial"/>
                <w:lang w:eastAsia="pl-PL"/>
              </w:rPr>
              <w:t>Wyniki egzaminu</w:t>
            </w:r>
          </w:p>
        </w:tc>
      </w:tr>
      <w:tr xmlns:wp14="http://schemas.microsoft.com/office/word/2010/wordml" w:rsidRPr="008B658F" w:rsidR="002F1DAA" w:rsidTr="035A64B8" w14:paraId="41A691D4" wp14:textId="77777777">
        <w:tc>
          <w:tcPr>
            <w:tcW w:w="9639" w:type="dxa"/>
            <w:gridSpan w:val="3"/>
            <w:tcMar/>
          </w:tcPr>
          <w:p w:rsidRPr="008B658F" w:rsidR="002F1DAA" w:rsidP="00E6160D" w:rsidRDefault="002F1DAA" w14:paraId="7AFBC4F4" wp14:textId="77777777">
            <w:pPr>
              <w:keepNext/>
              <w:keepLines/>
              <w:spacing w:beforeLines="20" w:afterLines="20" w:line="276" w:lineRule="auto"/>
              <w:jc w:val="left"/>
              <w:rPr>
                <w:rFonts w:ascii="Arial" w:hAnsi="Arial" w:cs="Arial"/>
                <w:b/>
              </w:rPr>
            </w:pPr>
            <w:r w:rsidRPr="008B658F">
              <w:rPr>
                <w:rFonts w:ascii="Arial" w:hAnsi="Arial" w:cs="Arial"/>
                <w:b/>
              </w:rPr>
              <w:t>DZIAŁ XIII Promowanie i ukończenie szkoły</w:t>
            </w:r>
          </w:p>
        </w:tc>
      </w:tr>
      <w:tr xmlns:wp14="http://schemas.microsoft.com/office/word/2010/wordml" w:rsidRPr="008B658F" w:rsidR="002F1DAA" w:rsidTr="035A64B8" w14:paraId="5FC13465" wp14:textId="77777777">
        <w:tc>
          <w:tcPr>
            <w:tcW w:w="426" w:type="dxa"/>
            <w:tcMar/>
          </w:tcPr>
          <w:p w:rsidRPr="008B658F" w:rsidR="002F1DAA" w:rsidP="00E6160D" w:rsidRDefault="002F1DAA" w14:paraId="5023141B"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74A0B63D"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2F1DAA" w:rsidP="00E6160D" w:rsidRDefault="002F1DAA" w14:paraId="2ABF6974" wp14:textId="77777777">
            <w:pPr>
              <w:keepNext/>
              <w:keepLines/>
              <w:spacing w:beforeLines="20" w:afterLines="20" w:line="276" w:lineRule="auto"/>
              <w:jc w:val="left"/>
              <w:rPr>
                <w:rFonts w:ascii="Arial" w:hAnsi="Arial" w:cs="Arial"/>
              </w:rPr>
            </w:pPr>
            <w:r w:rsidRPr="008B658F">
              <w:rPr>
                <w:rFonts w:ascii="Arial" w:hAnsi="Arial" w:cs="Arial"/>
                <w:lang w:eastAsia="pl-PL"/>
              </w:rPr>
              <w:t>Informacje ogólne</w:t>
            </w:r>
          </w:p>
        </w:tc>
      </w:tr>
      <w:tr xmlns:wp14="http://schemas.microsoft.com/office/word/2010/wordml" w:rsidRPr="008B658F" w:rsidR="002F1DAA" w:rsidTr="035A64B8" w14:paraId="34D24E26" wp14:textId="77777777">
        <w:tc>
          <w:tcPr>
            <w:tcW w:w="426" w:type="dxa"/>
            <w:tcMar/>
          </w:tcPr>
          <w:p w:rsidRPr="008B658F" w:rsidR="002F1DAA" w:rsidP="00E6160D" w:rsidRDefault="002F1DAA" w14:paraId="1F3B1409"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60356167"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2F1DAA" w:rsidP="00E6160D" w:rsidRDefault="002F1DAA" w14:paraId="7FB4B503" wp14:textId="77777777">
            <w:pPr>
              <w:keepNext/>
              <w:keepLines/>
              <w:spacing w:beforeLines="20" w:afterLines="20" w:line="276" w:lineRule="auto"/>
              <w:jc w:val="left"/>
              <w:rPr>
                <w:rFonts w:ascii="Arial" w:hAnsi="Arial" w:cs="Arial"/>
              </w:rPr>
            </w:pPr>
            <w:r w:rsidRPr="008B658F">
              <w:rPr>
                <w:rFonts w:ascii="Arial" w:hAnsi="Arial" w:cs="Arial"/>
                <w:lang w:eastAsia="pl-PL"/>
              </w:rPr>
              <w:t>Świadectwa szkolne i inne druki szkolne</w:t>
            </w:r>
          </w:p>
        </w:tc>
      </w:tr>
      <w:tr xmlns:wp14="http://schemas.microsoft.com/office/word/2010/wordml" w:rsidRPr="008B658F" w:rsidR="002F1DAA" w:rsidTr="035A64B8" w14:paraId="2EF0D3BF" wp14:textId="77777777">
        <w:tc>
          <w:tcPr>
            <w:tcW w:w="9639" w:type="dxa"/>
            <w:gridSpan w:val="3"/>
            <w:tcMar/>
          </w:tcPr>
          <w:p w:rsidRPr="008B658F" w:rsidR="002F1DAA" w:rsidP="00E6160D" w:rsidRDefault="002F1DAA" w14:paraId="15F24D5D" wp14:textId="77777777">
            <w:pPr>
              <w:keepNext/>
              <w:keepLines/>
              <w:spacing w:beforeLines="20" w:afterLines="20" w:line="276" w:lineRule="auto"/>
              <w:jc w:val="left"/>
              <w:rPr>
                <w:rFonts w:ascii="Arial" w:hAnsi="Arial" w:cs="Arial"/>
                <w:b/>
              </w:rPr>
            </w:pPr>
            <w:r w:rsidRPr="008B658F">
              <w:rPr>
                <w:rFonts w:ascii="Arial" w:hAnsi="Arial" w:cs="Arial"/>
                <w:b/>
              </w:rPr>
              <w:t>DZIAŁ XIV Warunki bezpiecznego pobytu uczniów w szkole</w:t>
            </w:r>
          </w:p>
        </w:tc>
      </w:tr>
      <w:tr xmlns:wp14="http://schemas.microsoft.com/office/word/2010/wordml" w:rsidRPr="008B658F" w:rsidR="002F1DAA" w:rsidTr="035A64B8" w14:paraId="4CE65FBA" wp14:textId="77777777">
        <w:tc>
          <w:tcPr>
            <w:tcW w:w="426" w:type="dxa"/>
            <w:tcMar/>
          </w:tcPr>
          <w:p w:rsidRPr="008B658F" w:rsidR="002F1DAA" w:rsidP="00E6160D" w:rsidRDefault="002F1DAA" w14:paraId="562C75D1"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384B58DB"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2F1DAA" w:rsidP="00E6160D" w:rsidRDefault="002F1DAA" w14:paraId="7B3C1898" wp14:textId="77777777">
            <w:pPr>
              <w:keepNext/>
              <w:keepLines/>
              <w:spacing w:beforeLines="20" w:afterLines="20" w:line="276" w:lineRule="auto"/>
              <w:jc w:val="left"/>
              <w:rPr>
                <w:rFonts w:ascii="Arial" w:hAnsi="Arial" w:cs="Arial"/>
              </w:rPr>
            </w:pPr>
            <w:r w:rsidRPr="008B658F">
              <w:rPr>
                <w:rFonts w:ascii="Arial" w:hAnsi="Arial" w:cs="Arial"/>
                <w:lang w:eastAsia="pl-PL"/>
              </w:rPr>
              <w:t>Informacje ogólne</w:t>
            </w:r>
          </w:p>
        </w:tc>
      </w:tr>
      <w:tr xmlns:wp14="http://schemas.microsoft.com/office/word/2010/wordml" w:rsidRPr="008B658F" w:rsidR="002F1DAA" w:rsidTr="035A64B8" w14:paraId="675DB786" wp14:textId="77777777">
        <w:tc>
          <w:tcPr>
            <w:tcW w:w="426" w:type="dxa"/>
            <w:tcMar/>
          </w:tcPr>
          <w:p w:rsidRPr="008B658F" w:rsidR="002F1DAA" w:rsidP="00E6160D" w:rsidRDefault="002F1DAA" w14:paraId="664355AD"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43E2096C"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2F1DAA" w:rsidP="00E6160D" w:rsidRDefault="002F1DAA" w14:paraId="3CB64F0F" wp14:textId="77777777">
            <w:pPr>
              <w:keepNext/>
              <w:keepLines/>
              <w:spacing w:beforeLines="20" w:afterLines="20" w:line="276" w:lineRule="auto"/>
              <w:jc w:val="left"/>
              <w:rPr>
                <w:rFonts w:ascii="Arial" w:hAnsi="Arial" w:cs="Arial"/>
              </w:rPr>
            </w:pPr>
            <w:r w:rsidRPr="008B658F">
              <w:rPr>
                <w:rFonts w:ascii="Arial" w:hAnsi="Arial" w:cs="Arial"/>
                <w:lang w:eastAsia="pl-PL"/>
              </w:rPr>
              <w:t>Procedury postępowania w przypadku zagrożenia</w:t>
            </w:r>
          </w:p>
        </w:tc>
      </w:tr>
      <w:tr xmlns:wp14="http://schemas.microsoft.com/office/word/2010/wordml" w:rsidRPr="008B658F" w:rsidR="002F1DAA" w:rsidTr="035A64B8" w14:paraId="7FD2B953" wp14:textId="77777777">
        <w:tc>
          <w:tcPr>
            <w:tcW w:w="426" w:type="dxa"/>
            <w:tcMar/>
          </w:tcPr>
          <w:p w:rsidRPr="008B658F" w:rsidR="002F1DAA" w:rsidP="00E6160D" w:rsidRDefault="002F1DAA" w14:paraId="1A965116"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6447F55E"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2F1DAA" w:rsidP="00E6160D" w:rsidRDefault="002F1DAA" w14:paraId="0D6B51A6" wp14:textId="77777777">
            <w:pPr>
              <w:keepNext/>
              <w:keepLines/>
              <w:spacing w:beforeLines="20" w:afterLines="20" w:line="276" w:lineRule="auto"/>
              <w:jc w:val="left"/>
              <w:rPr>
                <w:rFonts w:ascii="Arial" w:hAnsi="Arial" w:cs="Arial"/>
              </w:rPr>
            </w:pPr>
            <w:r w:rsidRPr="008B658F">
              <w:rPr>
                <w:rFonts w:ascii="Arial" w:hAnsi="Arial" w:cs="Arial"/>
                <w:lang w:eastAsia="pl-PL"/>
              </w:rPr>
              <w:t>Podstawowe zasady przestrzegania bezpieczeństwo uczniów</w:t>
            </w:r>
          </w:p>
        </w:tc>
      </w:tr>
      <w:tr xmlns:wp14="http://schemas.microsoft.com/office/word/2010/wordml" w:rsidRPr="008B658F" w:rsidR="002F1DAA" w:rsidTr="035A64B8" w14:paraId="3A61E9EF" wp14:textId="77777777">
        <w:tc>
          <w:tcPr>
            <w:tcW w:w="426" w:type="dxa"/>
            <w:tcMar/>
          </w:tcPr>
          <w:p w:rsidRPr="008B658F" w:rsidR="002F1DAA" w:rsidP="00E6160D" w:rsidRDefault="002F1DAA" w14:paraId="7DF4E37C"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07385BC2"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4</w:t>
            </w:r>
          </w:p>
        </w:tc>
        <w:tc>
          <w:tcPr>
            <w:tcW w:w="7796" w:type="dxa"/>
            <w:tcMar/>
          </w:tcPr>
          <w:p w:rsidRPr="008B658F" w:rsidR="002F1DAA" w:rsidP="00E6160D" w:rsidRDefault="002F1DAA" w14:paraId="09DE1E4E" wp14:textId="77777777">
            <w:pPr>
              <w:keepNext/>
              <w:keepLines/>
              <w:spacing w:beforeLines="20" w:afterLines="20" w:line="276" w:lineRule="auto"/>
              <w:jc w:val="left"/>
              <w:rPr>
                <w:rFonts w:ascii="Arial" w:hAnsi="Arial" w:cs="Arial"/>
              </w:rPr>
            </w:pPr>
            <w:r w:rsidRPr="008B658F">
              <w:rPr>
                <w:rFonts w:ascii="Arial" w:hAnsi="Arial" w:cs="Arial"/>
                <w:lang w:eastAsia="pl-PL"/>
              </w:rPr>
              <w:t>Podstawowe zasady bezpieczeństwa na wycieczkach</w:t>
            </w:r>
          </w:p>
        </w:tc>
      </w:tr>
      <w:tr xmlns:wp14="http://schemas.microsoft.com/office/word/2010/wordml" w:rsidRPr="008B658F" w:rsidR="002F1DAA" w:rsidTr="035A64B8" w14:paraId="206EBBEB" wp14:textId="77777777">
        <w:tc>
          <w:tcPr>
            <w:tcW w:w="426" w:type="dxa"/>
            <w:tcMar/>
          </w:tcPr>
          <w:p w:rsidRPr="008B658F" w:rsidR="002F1DAA" w:rsidP="00E6160D" w:rsidRDefault="002F1DAA" w14:paraId="44FB30F8"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5C68C4E1"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5</w:t>
            </w:r>
          </w:p>
        </w:tc>
        <w:tc>
          <w:tcPr>
            <w:tcW w:w="7796" w:type="dxa"/>
            <w:tcMar/>
          </w:tcPr>
          <w:p w:rsidRPr="008B658F" w:rsidR="002F1DAA" w:rsidP="00E6160D" w:rsidRDefault="002F1DAA" w14:paraId="5F933D9C" wp14:textId="77777777">
            <w:pPr>
              <w:keepNext/>
              <w:keepLines/>
              <w:spacing w:beforeLines="20" w:afterLines="20" w:line="276" w:lineRule="auto"/>
              <w:jc w:val="left"/>
              <w:rPr>
                <w:rFonts w:ascii="Arial" w:hAnsi="Arial" w:cs="Arial"/>
              </w:rPr>
            </w:pPr>
            <w:r w:rsidRPr="008B658F">
              <w:rPr>
                <w:rFonts w:ascii="Arial" w:hAnsi="Arial" w:cs="Arial"/>
                <w:lang w:eastAsia="pl-PL"/>
              </w:rPr>
              <w:t>Szczegółowe zasady przyprowadzania i odbierania uczniów ze szkoły</w:t>
            </w:r>
          </w:p>
        </w:tc>
      </w:tr>
      <w:tr xmlns:wp14="http://schemas.microsoft.com/office/word/2010/wordml" w:rsidRPr="008B658F" w:rsidR="002F1DAA" w:rsidTr="035A64B8" w14:paraId="6D7E3917" wp14:textId="77777777">
        <w:tc>
          <w:tcPr>
            <w:tcW w:w="9639" w:type="dxa"/>
            <w:gridSpan w:val="3"/>
            <w:tcMar/>
          </w:tcPr>
          <w:p w:rsidRPr="008B658F" w:rsidR="002F1DAA" w:rsidP="00E6160D" w:rsidRDefault="002F1DAA" w14:paraId="3502DBED" wp14:textId="77777777">
            <w:pPr>
              <w:keepNext/>
              <w:keepLines/>
              <w:spacing w:beforeLines="20" w:afterLines="20" w:line="276" w:lineRule="auto"/>
              <w:jc w:val="left"/>
              <w:rPr>
                <w:rFonts w:ascii="Arial" w:hAnsi="Arial" w:cs="Arial"/>
                <w:b/>
              </w:rPr>
            </w:pPr>
            <w:r w:rsidRPr="008B658F">
              <w:rPr>
                <w:rFonts w:ascii="Arial" w:hAnsi="Arial" w:cs="Arial"/>
                <w:b/>
              </w:rPr>
              <w:t>DZIAŁ XV Ceremoniał szkolny</w:t>
            </w:r>
          </w:p>
        </w:tc>
      </w:tr>
      <w:tr xmlns:wp14="http://schemas.microsoft.com/office/word/2010/wordml" w:rsidRPr="008B658F" w:rsidR="002F1DAA" w:rsidTr="035A64B8" w14:paraId="7D2B4EAB" wp14:textId="77777777">
        <w:tc>
          <w:tcPr>
            <w:tcW w:w="426" w:type="dxa"/>
            <w:tcMar/>
          </w:tcPr>
          <w:p w:rsidRPr="008B658F" w:rsidR="002F1DAA" w:rsidP="00E6160D" w:rsidRDefault="002F1DAA" w14:paraId="1DA6542E"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123E5DAF" wp14:textId="77777777">
            <w:pPr>
              <w:keepNext/>
              <w:keepLines/>
              <w:spacing w:beforeLines="20" w:afterLines="20" w:line="276" w:lineRule="auto"/>
              <w:jc w:val="left"/>
              <w:rPr>
                <w:rFonts w:ascii="Arial" w:hAnsi="Arial" w:cs="Arial"/>
                <w:iCs/>
                <w:lang w:eastAsia="pl-PL"/>
              </w:rPr>
            </w:pPr>
            <w:r w:rsidRPr="008B658F">
              <w:rPr>
                <w:rFonts w:ascii="Arial" w:hAnsi="Arial" w:cs="Arial"/>
                <w:iCs/>
                <w:lang w:eastAsia="pl-PL"/>
              </w:rPr>
              <w:t>Rozdział 1</w:t>
            </w:r>
          </w:p>
        </w:tc>
        <w:tc>
          <w:tcPr>
            <w:tcW w:w="7796" w:type="dxa"/>
            <w:tcMar/>
          </w:tcPr>
          <w:p w:rsidRPr="008B658F" w:rsidR="002F1DAA" w:rsidP="00E6160D" w:rsidRDefault="002F1DAA" w14:paraId="3751B92D" wp14:textId="77777777">
            <w:pPr>
              <w:keepNext/>
              <w:keepLines/>
              <w:spacing w:beforeLines="20" w:afterLines="20" w:line="276" w:lineRule="auto"/>
              <w:jc w:val="left"/>
              <w:rPr>
                <w:rFonts w:ascii="Arial" w:hAnsi="Arial" w:cs="Arial"/>
              </w:rPr>
            </w:pPr>
            <w:r w:rsidRPr="008B658F">
              <w:rPr>
                <w:rFonts w:ascii="Arial" w:hAnsi="Arial" w:cs="Arial"/>
                <w:lang w:eastAsia="pl-PL"/>
              </w:rPr>
              <w:t>Symbole szkolne</w:t>
            </w:r>
          </w:p>
        </w:tc>
      </w:tr>
      <w:tr xmlns:wp14="http://schemas.microsoft.com/office/word/2010/wordml" w:rsidRPr="008B658F" w:rsidR="002F1DAA" w:rsidTr="035A64B8" w14:paraId="12BF0CE1" wp14:textId="77777777">
        <w:tc>
          <w:tcPr>
            <w:tcW w:w="426" w:type="dxa"/>
            <w:tcMar/>
          </w:tcPr>
          <w:p w:rsidRPr="008B658F" w:rsidR="002F1DAA" w:rsidP="00E6160D" w:rsidRDefault="002F1DAA" w14:paraId="3041E394"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46043DFA"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2</w:t>
            </w:r>
          </w:p>
        </w:tc>
        <w:tc>
          <w:tcPr>
            <w:tcW w:w="7796" w:type="dxa"/>
            <w:tcMar/>
          </w:tcPr>
          <w:p w:rsidRPr="008B658F" w:rsidR="002F1DAA" w:rsidP="00E6160D" w:rsidRDefault="002F1DAA" w14:paraId="4E6F1C51" wp14:textId="77777777">
            <w:pPr>
              <w:keepNext/>
              <w:keepLines/>
              <w:spacing w:beforeLines="20" w:afterLines="20" w:line="276" w:lineRule="auto"/>
              <w:jc w:val="left"/>
              <w:rPr>
                <w:rFonts w:ascii="Arial" w:hAnsi="Arial" w:cs="Arial"/>
              </w:rPr>
            </w:pPr>
            <w:r w:rsidRPr="008B658F">
              <w:rPr>
                <w:rFonts w:ascii="Arial" w:hAnsi="Arial" w:cs="Arial"/>
                <w:lang w:eastAsia="pl-PL"/>
              </w:rPr>
              <w:t>Ślubowanie klasy pierwszej szkoły podstawowej</w:t>
            </w:r>
          </w:p>
        </w:tc>
      </w:tr>
      <w:tr xmlns:wp14="http://schemas.microsoft.com/office/word/2010/wordml" w:rsidRPr="008B658F" w:rsidR="002F1DAA" w:rsidTr="035A64B8" w14:paraId="2282F80B" wp14:textId="77777777">
        <w:tc>
          <w:tcPr>
            <w:tcW w:w="426" w:type="dxa"/>
            <w:tcMar/>
          </w:tcPr>
          <w:p w:rsidRPr="008B658F" w:rsidR="002F1DAA" w:rsidP="00E6160D" w:rsidRDefault="002F1DAA" w14:paraId="722B00AE" wp14:textId="77777777">
            <w:pPr>
              <w:keepNext/>
              <w:keepLines/>
              <w:spacing w:beforeLines="20" w:afterLines="20" w:line="276" w:lineRule="auto"/>
              <w:jc w:val="left"/>
              <w:rPr>
                <w:rFonts w:ascii="Arial" w:hAnsi="Arial" w:cs="Arial"/>
              </w:rPr>
            </w:pPr>
          </w:p>
        </w:tc>
        <w:tc>
          <w:tcPr>
            <w:tcW w:w="1417" w:type="dxa"/>
            <w:tcMar/>
          </w:tcPr>
          <w:p w:rsidRPr="008B658F" w:rsidR="002F1DAA" w:rsidP="00E6160D" w:rsidRDefault="002F1DAA" w14:paraId="5FDB5C08" wp14:textId="77777777">
            <w:pPr>
              <w:keepNext/>
              <w:keepLines/>
              <w:spacing w:beforeLines="20" w:afterLines="20" w:line="276" w:lineRule="auto"/>
              <w:jc w:val="left"/>
              <w:rPr>
                <w:rFonts w:ascii="Arial" w:hAnsi="Arial" w:cs="Arial"/>
                <w:iCs/>
                <w:lang w:eastAsia="pl-PL"/>
              </w:rPr>
            </w:pPr>
            <w:r w:rsidRPr="008B658F">
              <w:rPr>
                <w:rFonts w:ascii="Arial" w:hAnsi="Arial" w:cs="Arial"/>
              </w:rPr>
              <w:t>Rozdział 3</w:t>
            </w:r>
          </w:p>
        </w:tc>
        <w:tc>
          <w:tcPr>
            <w:tcW w:w="7796" w:type="dxa"/>
            <w:tcMar/>
          </w:tcPr>
          <w:p w:rsidRPr="008B658F" w:rsidR="002F1DAA" w:rsidP="00E6160D" w:rsidRDefault="002F1DAA" w14:paraId="63047BF0" wp14:textId="77777777">
            <w:pPr>
              <w:keepNext/>
              <w:keepLines/>
              <w:spacing w:beforeLines="20" w:afterLines="20" w:line="276" w:lineRule="auto"/>
              <w:jc w:val="left"/>
              <w:rPr>
                <w:rFonts w:ascii="Arial" w:hAnsi="Arial" w:cs="Arial"/>
              </w:rPr>
            </w:pPr>
            <w:r w:rsidRPr="008B658F">
              <w:rPr>
                <w:rFonts w:ascii="Arial" w:hAnsi="Arial" w:cs="Arial"/>
                <w:lang w:eastAsia="pl-PL"/>
              </w:rPr>
              <w:t>Pożegnanie absolwentów</w:t>
            </w:r>
          </w:p>
        </w:tc>
      </w:tr>
      <w:tr xmlns:wp14="http://schemas.microsoft.com/office/word/2010/wordml" w:rsidRPr="008B658F" w:rsidR="002F1DAA" w:rsidTr="035A64B8" w14:paraId="5D84D0FE" wp14:textId="77777777">
        <w:tc>
          <w:tcPr>
            <w:tcW w:w="9639" w:type="dxa"/>
            <w:gridSpan w:val="3"/>
            <w:tcMar/>
          </w:tcPr>
          <w:p w:rsidRPr="008B658F" w:rsidR="002F1DAA" w:rsidP="00E6160D" w:rsidRDefault="002F1DAA" w14:paraId="598D1722" wp14:textId="77777777">
            <w:pPr>
              <w:keepNext/>
              <w:keepLines/>
              <w:spacing w:beforeLines="20" w:afterLines="20" w:line="276" w:lineRule="auto"/>
              <w:jc w:val="left"/>
              <w:rPr>
                <w:rFonts w:ascii="Arial" w:hAnsi="Arial" w:cs="Arial"/>
                <w:b/>
              </w:rPr>
            </w:pPr>
            <w:r w:rsidRPr="008B658F">
              <w:rPr>
                <w:rFonts w:ascii="Arial" w:hAnsi="Arial" w:cs="Arial"/>
                <w:b/>
              </w:rPr>
              <w:t>DZIAŁ XVI Postanowienia końcowe</w:t>
            </w:r>
          </w:p>
        </w:tc>
      </w:tr>
    </w:tbl>
    <w:p xmlns:wp14="http://schemas.microsoft.com/office/word/2010/wordml" w:rsidRPr="00340E9B" w:rsidR="005F6E35" w:rsidP="008B658F" w:rsidRDefault="00ED34C5" w14:paraId="19685203" wp14:textId="77777777">
      <w:pPr>
        <w:keepNext/>
        <w:keepLines/>
        <w:spacing w:after="120" w:line="276" w:lineRule="auto"/>
        <w:jc w:val="left"/>
        <w:rPr>
          <w:rFonts w:ascii="Arial" w:hAnsi="Arial" w:eastAsia="Times New Roman" w:cs="Arial"/>
          <w:b/>
        </w:rPr>
      </w:pPr>
      <w:r w:rsidRPr="008B658F">
        <w:rPr>
          <w:rFonts w:ascii="Arial" w:hAnsi="Arial" w:cs="Arial"/>
          <w:b/>
          <w:iCs/>
          <w:lang w:eastAsia="pl-PL"/>
        </w:rPr>
        <w:br w:type="column"/>
      </w:r>
      <w:r w:rsidRPr="00340E9B" w:rsidR="005F6E35">
        <w:rPr>
          <w:rFonts w:ascii="Arial" w:hAnsi="Arial" w:eastAsia="Times New Roman" w:cs="Arial"/>
          <w:b/>
        </w:rPr>
        <w:t>DZIAŁ I</w:t>
      </w:r>
      <w:bookmarkEnd w:id="0"/>
      <w:r w:rsidRPr="00340E9B" w:rsidR="005F6E35">
        <w:rPr>
          <w:rFonts w:ascii="Arial" w:hAnsi="Arial" w:eastAsia="Times New Roman" w:cs="Arial"/>
          <w:b/>
        </w:rPr>
        <w:br/>
      </w:r>
      <w:r w:rsidRPr="00340E9B" w:rsidR="005F6E35">
        <w:rPr>
          <w:rFonts w:ascii="Arial" w:hAnsi="Arial" w:eastAsia="Times New Roman" w:cs="Arial"/>
          <w:b/>
        </w:rPr>
        <w:t>Przepisy ogólne</w:t>
      </w:r>
      <w:bookmarkEnd w:id="1"/>
    </w:p>
    <w:p xmlns:wp14="http://schemas.microsoft.com/office/word/2010/wordml" w:rsidRPr="00340E9B" w:rsidR="005F6E35" w:rsidP="00340E9B" w:rsidRDefault="005F6E35" w14:paraId="6CAE2D58" wp14:textId="77777777">
      <w:pPr>
        <w:keepNext/>
        <w:keepLines/>
        <w:spacing w:after="120" w:line="276" w:lineRule="auto"/>
        <w:contextualSpacing/>
        <w:jc w:val="left"/>
        <w:outlineLvl w:val="2"/>
        <w:rPr>
          <w:rFonts w:ascii="Arial" w:hAnsi="Arial" w:eastAsia="Times New Roman" w:cs="Arial"/>
          <w:bCs/>
        </w:rPr>
      </w:pPr>
      <w:bookmarkStart w:name="_Toc492414580" w:id="2"/>
      <w:r w:rsidRPr="00340E9B">
        <w:rPr>
          <w:rFonts w:ascii="Arial" w:hAnsi="Arial" w:eastAsia="Times New Roman" w:cs="Arial"/>
          <w:b/>
          <w:bCs/>
        </w:rPr>
        <w:t>Rozdział 1</w:t>
      </w:r>
      <w:r w:rsidRPr="00340E9B">
        <w:rPr>
          <w:rFonts w:ascii="Arial" w:hAnsi="Arial" w:eastAsia="Times New Roman" w:cs="Arial"/>
          <w:bCs/>
        </w:rPr>
        <w:br/>
      </w:r>
      <w:r w:rsidRPr="00340E9B">
        <w:rPr>
          <w:rFonts w:ascii="Arial" w:hAnsi="Arial" w:eastAsia="Times New Roman" w:cs="Arial"/>
          <w:b/>
          <w:bCs/>
        </w:rPr>
        <w:t>Informacje ogólne o szkole</w:t>
      </w:r>
      <w:bookmarkEnd w:id="2"/>
    </w:p>
    <w:p xmlns:wp14="http://schemas.microsoft.com/office/word/2010/wordml" w:rsidRPr="00340E9B" w:rsidR="00DD00FB" w:rsidP="00340E9B" w:rsidRDefault="00DD00FB" w14:paraId="42C6D796" wp14:textId="77777777">
      <w:pPr>
        <w:numPr>
          <w:ilvl w:val="0"/>
          <w:numId w:val="9"/>
        </w:numPr>
        <w:spacing w:after="120" w:line="276" w:lineRule="auto"/>
        <w:ind w:firstLine="0"/>
        <w:jc w:val="left"/>
        <w:rPr>
          <w:rFonts w:ascii="Arial" w:hAnsi="Arial" w:cs="Arial"/>
          <w:b/>
        </w:rPr>
      </w:pPr>
    </w:p>
    <w:p xmlns:wp14="http://schemas.microsoft.com/office/word/2010/wordml" w:rsidRPr="00340E9B" w:rsidR="00DD00FB" w:rsidP="035A64B8" w:rsidRDefault="00DD00FB" w14:paraId="38CC492F" wp14:noSpellErr="1" wp14:textId="6DFA72F9">
      <w:pPr>
        <w:numPr>
          <w:ilvl w:val="0"/>
          <w:numId w:val="12"/>
        </w:numPr>
        <w:spacing w:after="120" w:line="276" w:lineRule="auto"/>
        <w:ind w:left="340" w:right="-2" w:hanging="340"/>
        <w:jc w:val="left"/>
        <w:rPr>
          <w:rFonts w:ascii="Arial" w:hAnsi="Arial" w:cs="Arial"/>
          <w:b w:val="1"/>
          <w:bCs w:val="1"/>
        </w:rPr>
      </w:pPr>
      <w:r w:rsidRPr="035A64B8" w:rsidR="00DD00FB">
        <w:rPr>
          <w:rFonts w:ascii="Arial" w:hAnsi="Arial" w:cs="Arial"/>
        </w:rPr>
        <w:t xml:space="preserve">Szkoła Podstawowa nr </w:t>
      </w:r>
      <w:r w:rsidRPr="035A64B8" w:rsidR="00DD00FB">
        <w:rPr>
          <w:rFonts w:ascii="Arial" w:hAnsi="Arial" w:cs="Arial"/>
        </w:rPr>
        <w:t>21 im.</w:t>
      </w:r>
      <w:r w:rsidRPr="035A64B8" w:rsidR="00DD00FB">
        <w:rPr>
          <w:rFonts w:ascii="Arial" w:hAnsi="Arial" w:cs="Arial"/>
        </w:rPr>
        <w:t xml:space="preserve"> Ks. Stanisława Konarskiego w Częstochowie zwana dalej szkołą jest placówką publiczną i:</w:t>
      </w:r>
    </w:p>
    <w:p xmlns:wp14="http://schemas.microsoft.com/office/word/2010/wordml" w:rsidRPr="00340E9B" w:rsidR="00DD00FB" w:rsidP="00340E9B" w:rsidRDefault="00DD00FB" w14:paraId="14BDACB2" wp14:textId="77777777">
      <w:pPr>
        <w:numPr>
          <w:ilvl w:val="0"/>
          <w:numId w:val="5"/>
        </w:numPr>
        <w:tabs>
          <w:tab w:val="left" w:pos="0"/>
          <w:tab w:val="left" w:pos="426"/>
        </w:tabs>
        <w:spacing w:after="120" w:line="276" w:lineRule="auto"/>
        <w:ind w:left="737" w:hanging="340"/>
        <w:jc w:val="left"/>
        <w:rPr>
          <w:rFonts w:ascii="Arial" w:hAnsi="Arial" w:cs="Arial"/>
          <w:bCs/>
        </w:rPr>
      </w:pPr>
      <w:r w:rsidRPr="00340E9B">
        <w:rPr>
          <w:rFonts w:ascii="Arial" w:hAnsi="Arial" w:cs="Arial"/>
          <w:bCs/>
        </w:rPr>
        <w:t>prowadzi bezpłatne nauczanie i wychowanie w zakresie ramowych planów nauczania;</w:t>
      </w:r>
    </w:p>
    <w:p xmlns:wp14="http://schemas.microsoft.com/office/word/2010/wordml" w:rsidRPr="00340E9B" w:rsidR="00DD00FB" w:rsidP="00340E9B" w:rsidRDefault="00DD00FB" w14:paraId="29F9B471" wp14:textId="77777777">
      <w:pPr>
        <w:numPr>
          <w:ilvl w:val="0"/>
          <w:numId w:val="5"/>
        </w:numPr>
        <w:tabs>
          <w:tab w:val="left" w:pos="0"/>
          <w:tab w:val="left" w:pos="426"/>
        </w:tabs>
        <w:spacing w:after="120" w:line="276" w:lineRule="auto"/>
        <w:ind w:left="737" w:right="-2" w:hanging="340"/>
        <w:jc w:val="left"/>
        <w:rPr>
          <w:rFonts w:ascii="Arial" w:hAnsi="Arial" w:cs="Arial"/>
          <w:bCs/>
        </w:rPr>
      </w:pPr>
      <w:r w:rsidRPr="00340E9B">
        <w:rPr>
          <w:rFonts w:ascii="Arial" w:hAnsi="Arial" w:cs="Arial"/>
          <w:bCs/>
        </w:rPr>
        <w:t>przeprowadza rekrutację uczniów w oparciu o zasadę powszechnej dostępności;</w:t>
      </w:r>
    </w:p>
    <w:p xmlns:wp14="http://schemas.microsoft.com/office/word/2010/wordml" w:rsidRPr="00340E9B" w:rsidR="00DD00FB" w:rsidP="00340E9B" w:rsidRDefault="00DD00FB" w14:paraId="5E9EE510" wp14:textId="77777777">
      <w:pPr>
        <w:numPr>
          <w:ilvl w:val="0"/>
          <w:numId w:val="5"/>
        </w:numPr>
        <w:tabs>
          <w:tab w:val="left" w:pos="0"/>
          <w:tab w:val="left" w:pos="426"/>
        </w:tabs>
        <w:spacing w:after="120" w:line="276" w:lineRule="auto"/>
        <w:ind w:left="737" w:right="-2" w:hanging="340"/>
        <w:jc w:val="left"/>
        <w:rPr>
          <w:rFonts w:ascii="Arial" w:hAnsi="Arial" w:cs="Arial"/>
          <w:bCs/>
        </w:rPr>
      </w:pPr>
      <w:r w:rsidRPr="00340E9B">
        <w:rPr>
          <w:rFonts w:ascii="Arial" w:hAnsi="Arial" w:cs="Arial"/>
          <w:bCs/>
        </w:rPr>
        <w:t>zatrudnia nauczycieli posiadających kwalifikacje określone w odrębnych przepisach;</w:t>
      </w:r>
    </w:p>
    <w:p xmlns:wp14="http://schemas.microsoft.com/office/word/2010/wordml" w:rsidRPr="00340E9B" w:rsidR="00DD00FB" w:rsidP="00340E9B" w:rsidRDefault="00DD00FB" w14:paraId="3B975A54" wp14:textId="77777777">
      <w:pPr>
        <w:numPr>
          <w:ilvl w:val="0"/>
          <w:numId w:val="5"/>
        </w:numPr>
        <w:tabs>
          <w:tab w:val="left" w:pos="0"/>
          <w:tab w:val="left" w:pos="426"/>
        </w:tabs>
        <w:spacing w:after="120" w:line="276" w:lineRule="auto"/>
        <w:ind w:left="737" w:right="-2" w:hanging="340"/>
        <w:jc w:val="left"/>
        <w:rPr>
          <w:rFonts w:ascii="Arial" w:hAnsi="Arial" w:cs="Arial"/>
          <w:bCs/>
          <w:i/>
        </w:rPr>
      </w:pPr>
      <w:r w:rsidRPr="00340E9B">
        <w:rPr>
          <w:rFonts w:ascii="Arial" w:hAnsi="Arial" w:cs="Arial"/>
          <w:bCs/>
        </w:rPr>
        <w:t xml:space="preserve">realizuje programy nauczania uwzględniające podstawę programową kształcenia ogólnego. </w:t>
      </w:r>
    </w:p>
    <w:p xmlns:wp14="http://schemas.microsoft.com/office/word/2010/wordml" w:rsidRPr="00340E9B" w:rsidR="00DD00FB" w:rsidP="00340E9B" w:rsidRDefault="00DD00FB" w14:paraId="4B660E75" wp14:textId="77777777">
      <w:pPr>
        <w:numPr>
          <w:ilvl w:val="0"/>
          <w:numId w:val="5"/>
        </w:numPr>
        <w:tabs>
          <w:tab w:val="left" w:pos="0"/>
          <w:tab w:val="left" w:pos="426"/>
        </w:tabs>
        <w:spacing w:after="120" w:line="276" w:lineRule="auto"/>
        <w:ind w:left="737" w:right="-2" w:hanging="340"/>
        <w:jc w:val="left"/>
        <w:rPr>
          <w:rFonts w:ascii="Arial" w:hAnsi="Arial" w:cs="Arial"/>
          <w:bCs/>
          <w:i/>
        </w:rPr>
      </w:pPr>
      <w:r w:rsidRPr="00340E9B">
        <w:rPr>
          <w:rFonts w:ascii="Arial" w:hAnsi="Arial" w:cs="Arial"/>
          <w:bCs/>
        </w:rPr>
        <w:t xml:space="preserve">realizuje ustalone przez ministra właściwego ds. oświaty i wychowania zasady oceniania, klasyfikowania i promowania uczniów oraz przeprowadzania egzaminów </w:t>
      </w:r>
      <w:r w:rsidR="00ED34C5">
        <w:rPr>
          <w:rFonts w:ascii="Arial" w:hAnsi="Arial" w:cs="Arial"/>
          <w:bCs/>
        </w:rPr>
        <w:t>i </w:t>
      </w:r>
      <w:r w:rsidRPr="00340E9B">
        <w:rPr>
          <w:rFonts w:ascii="Arial" w:hAnsi="Arial" w:cs="Arial"/>
          <w:bCs/>
        </w:rPr>
        <w:t>sprawdzianów.</w:t>
      </w:r>
    </w:p>
    <w:p xmlns:wp14="http://schemas.microsoft.com/office/word/2010/wordml" w:rsidRPr="00340E9B" w:rsidR="005F6E35" w:rsidP="00340E9B" w:rsidRDefault="005F6E35" w14:paraId="33AFAD98" wp14:textId="3B409917">
      <w:pPr>
        <w:numPr>
          <w:ilvl w:val="0"/>
          <w:numId w:val="12"/>
        </w:numPr>
        <w:spacing w:after="120" w:line="276" w:lineRule="auto"/>
        <w:ind w:left="350" w:right="-2" w:hanging="350"/>
        <w:jc w:val="left"/>
        <w:rPr>
          <w:rFonts w:ascii="Arial" w:hAnsi="Arial" w:cs="Arial"/>
        </w:rPr>
      </w:pPr>
      <w:r w:rsidRPr="035A64B8" w:rsidR="005F6E35">
        <w:rPr>
          <w:rFonts w:ascii="Arial" w:hAnsi="Arial" w:cs="Arial"/>
        </w:rPr>
        <w:t xml:space="preserve">Siedzibą szkoły jest budynek w </w:t>
      </w:r>
      <w:r w:rsidRPr="035A64B8" w:rsidR="005F6E35">
        <w:rPr>
          <w:rFonts w:ascii="Arial" w:hAnsi="Arial" w:cs="Arial"/>
        </w:rPr>
        <w:t>Częstochowie przy</w:t>
      </w:r>
      <w:r w:rsidRPr="035A64B8" w:rsidR="005F6E35">
        <w:rPr>
          <w:rFonts w:ascii="Arial" w:hAnsi="Arial" w:cs="Arial"/>
        </w:rPr>
        <w:t xml:space="preserve"> ulicy </w:t>
      </w:r>
      <w:r w:rsidRPr="035A64B8" w:rsidR="005F6E35">
        <w:rPr>
          <w:rFonts w:ascii="Arial" w:hAnsi="Arial" w:cs="Arial"/>
        </w:rPr>
        <w:t>Sabinowskiej</w:t>
      </w:r>
      <w:r w:rsidRPr="035A64B8" w:rsidR="005F6E35">
        <w:rPr>
          <w:rFonts w:ascii="Arial" w:hAnsi="Arial" w:cs="Arial"/>
        </w:rPr>
        <w:t xml:space="preserve"> 7/9.</w:t>
      </w:r>
    </w:p>
    <w:p xmlns:wp14="http://schemas.microsoft.com/office/word/2010/wordml" w:rsidRPr="00340E9B" w:rsidR="005F6E35" w:rsidP="00340E9B" w:rsidRDefault="005F6E35" w14:paraId="7B0441AC" wp14:noSpellErr="1" wp14:textId="5B1BA2B0">
      <w:pPr>
        <w:numPr>
          <w:ilvl w:val="0"/>
          <w:numId w:val="12"/>
        </w:numPr>
        <w:spacing w:after="120" w:line="276" w:lineRule="auto"/>
        <w:ind w:left="284" w:right="-2" w:hanging="284"/>
        <w:jc w:val="left"/>
        <w:rPr>
          <w:rFonts w:ascii="Arial" w:hAnsi="Arial" w:cs="Arial"/>
        </w:rPr>
      </w:pPr>
      <w:r w:rsidRPr="035A64B8" w:rsidR="005F6E35">
        <w:rPr>
          <w:rFonts w:ascii="Arial" w:hAnsi="Arial" w:cs="Arial"/>
        </w:rPr>
        <w:t xml:space="preserve">Organem prowadzącym </w:t>
      </w:r>
      <w:r w:rsidRPr="035A64B8" w:rsidR="005F6E35">
        <w:rPr>
          <w:rFonts w:ascii="Arial" w:hAnsi="Arial" w:cs="Arial"/>
        </w:rPr>
        <w:t>jest Gmina</w:t>
      </w:r>
      <w:r w:rsidRPr="035A64B8" w:rsidR="005F6E35">
        <w:rPr>
          <w:rFonts w:ascii="Arial" w:hAnsi="Arial" w:cs="Arial"/>
        </w:rPr>
        <w:t xml:space="preserve"> Częstochowa na prawach powiatu. </w:t>
      </w:r>
    </w:p>
    <w:p xmlns:wp14="http://schemas.microsoft.com/office/word/2010/wordml" w:rsidRPr="00340E9B" w:rsidR="005F6E35" w:rsidP="00340E9B" w:rsidRDefault="005F6E35" w14:paraId="76DF291E" wp14:noSpellErr="1" wp14:textId="722902BA">
      <w:pPr>
        <w:numPr>
          <w:ilvl w:val="0"/>
          <w:numId w:val="12"/>
        </w:numPr>
        <w:spacing w:after="120" w:line="276" w:lineRule="auto"/>
        <w:ind w:left="284" w:right="-2" w:hanging="284"/>
        <w:jc w:val="left"/>
        <w:rPr>
          <w:rFonts w:ascii="Arial" w:hAnsi="Arial" w:cs="Arial"/>
        </w:rPr>
      </w:pPr>
      <w:r w:rsidRPr="035A64B8" w:rsidR="005F6E35">
        <w:rPr>
          <w:rFonts w:ascii="Arial" w:hAnsi="Arial" w:cs="Arial"/>
        </w:rPr>
        <w:t xml:space="preserve">Nadzór pedagogiczny nad szkołą sprawuje </w:t>
      </w:r>
      <w:r w:rsidRPr="035A64B8" w:rsidR="005F6E35">
        <w:rPr>
          <w:rFonts w:ascii="Arial" w:hAnsi="Arial" w:cs="Arial"/>
        </w:rPr>
        <w:t>Śląski Kurator</w:t>
      </w:r>
      <w:r w:rsidRPr="035A64B8" w:rsidR="005F6E35">
        <w:rPr>
          <w:rFonts w:ascii="Arial" w:hAnsi="Arial" w:cs="Arial"/>
        </w:rPr>
        <w:t xml:space="preserve"> Oświaty.</w:t>
      </w:r>
    </w:p>
    <w:p xmlns:wp14="http://schemas.microsoft.com/office/word/2010/wordml" w:rsidRPr="00340E9B" w:rsidR="005F6E35" w:rsidP="00340E9B" w:rsidRDefault="005F6E35" w14:paraId="746AA62D" wp14:textId="5A2C6779">
      <w:pPr>
        <w:numPr>
          <w:ilvl w:val="0"/>
          <w:numId w:val="12"/>
        </w:numPr>
        <w:spacing w:after="120" w:line="276" w:lineRule="auto"/>
        <w:ind w:left="284" w:right="-2" w:hanging="284"/>
        <w:jc w:val="left"/>
        <w:rPr>
          <w:rFonts w:ascii="Arial" w:hAnsi="Arial" w:cs="Arial"/>
        </w:rPr>
      </w:pPr>
      <w:r w:rsidRPr="035A64B8" w:rsidR="005F6E35">
        <w:rPr>
          <w:rFonts w:ascii="Arial" w:hAnsi="Arial" w:cs="Arial"/>
        </w:rPr>
        <w:t>Ilekroć w statucie mowa jest o szkole</w:t>
      </w:r>
      <w:r w:rsidRPr="035A64B8" w:rsidR="005F6E35">
        <w:rPr>
          <w:rFonts w:ascii="Arial" w:hAnsi="Arial" w:cs="Arial"/>
          <w:i w:val="1"/>
          <w:iCs w:val="1"/>
        </w:rPr>
        <w:t xml:space="preserve"> </w:t>
      </w:r>
      <w:r w:rsidRPr="035A64B8" w:rsidR="005F6E35">
        <w:rPr>
          <w:rFonts w:ascii="Arial" w:hAnsi="Arial" w:cs="Arial"/>
        </w:rPr>
        <w:t>należy przez to rozu</w:t>
      </w:r>
      <w:r w:rsidRPr="035A64B8" w:rsidR="00ED34C5">
        <w:rPr>
          <w:rFonts w:ascii="Arial" w:hAnsi="Arial" w:cs="Arial"/>
        </w:rPr>
        <w:t xml:space="preserve">mieć </w:t>
      </w:r>
      <w:r w:rsidRPr="035A64B8" w:rsidR="00ED34C5">
        <w:rPr>
          <w:rFonts w:ascii="Arial" w:hAnsi="Arial" w:cs="Arial"/>
        </w:rPr>
        <w:t>8-letnią</w:t>
      </w:r>
      <w:r w:rsidRPr="035A64B8" w:rsidR="00ED34C5">
        <w:rPr>
          <w:rFonts w:ascii="Arial" w:hAnsi="Arial" w:cs="Arial"/>
        </w:rPr>
        <w:t xml:space="preserve"> Szkołę Podstawową </w:t>
      </w:r>
      <w:r w:rsidRPr="035A64B8" w:rsidR="005F6E35">
        <w:rPr>
          <w:rFonts w:ascii="Arial" w:hAnsi="Arial" w:cs="Arial"/>
        </w:rPr>
        <w:t xml:space="preserve">nr </w:t>
      </w:r>
      <w:r w:rsidRPr="035A64B8" w:rsidR="005F6E35">
        <w:rPr>
          <w:rFonts w:ascii="Arial" w:hAnsi="Arial" w:cs="Arial"/>
        </w:rPr>
        <w:t>21 im.</w:t>
      </w:r>
      <w:r w:rsidRPr="035A64B8" w:rsidR="005F6E35">
        <w:rPr>
          <w:rFonts w:ascii="Arial" w:hAnsi="Arial" w:cs="Arial"/>
        </w:rPr>
        <w:t xml:space="preserve"> Ks. Stanisława Konarskiego w Częstochowie. </w:t>
      </w:r>
    </w:p>
    <w:p xmlns:wp14="http://schemas.microsoft.com/office/word/2010/wordml" w:rsidRPr="00340E9B" w:rsidR="005F6E35" w:rsidP="00340E9B" w:rsidRDefault="005F6E35" w14:paraId="581D80FC" wp14:textId="77777777">
      <w:pPr>
        <w:numPr>
          <w:ilvl w:val="0"/>
          <w:numId w:val="12"/>
        </w:numPr>
        <w:spacing w:after="120" w:line="276" w:lineRule="auto"/>
        <w:ind w:left="284" w:hanging="284"/>
        <w:jc w:val="left"/>
        <w:rPr>
          <w:rFonts w:ascii="Arial" w:hAnsi="Arial" w:cs="Arial"/>
        </w:rPr>
      </w:pPr>
      <w:r w:rsidRPr="00340E9B">
        <w:rPr>
          <w:rFonts w:ascii="Arial" w:hAnsi="Arial" w:cs="Arial"/>
        </w:rPr>
        <w:t xml:space="preserve">Nazwa szkoły używana jest w pełnym brzmieniu – Szkoła Podstawowa nr 21 </w:t>
      </w:r>
      <w:r w:rsidR="00ED34C5">
        <w:rPr>
          <w:rFonts w:ascii="Arial" w:hAnsi="Arial" w:cs="Arial"/>
        </w:rPr>
        <w:t>im. Ks. </w:t>
      </w:r>
      <w:r w:rsidRPr="00340E9B">
        <w:rPr>
          <w:rFonts w:ascii="Arial" w:hAnsi="Arial" w:cs="Arial"/>
        </w:rPr>
        <w:t xml:space="preserve">Stanisława Konarskiego w Częstochowie. Dopuszczalny jest skrót </w:t>
      </w:r>
      <w:proofErr w:type="spellStart"/>
      <w:r w:rsidRPr="00340E9B">
        <w:rPr>
          <w:rFonts w:ascii="Arial" w:hAnsi="Arial" w:cs="Arial"/>
        </w:rPr>
        <w:t>SP</w:t>
      </w:r>
      <w:proofErr w:type="spellEnd"/>
      <w:r w:rsidRPr="00340E9B">
        <w:rPr>
          <w:rFonts w:ascii="Arial" w:hAnsi="Arial" w:cs="Arial"/>
        </w:rPr>
        <w:t xml:space="preserve"> nr 21.</w:t>
      </w:r>
    </w:p>
    <w:p xmlns:wp14="http://schemas.microsoft.com/office/word/2010/wordml" w:rsidRPr="00340E9B" w:rsidR="005F6E35" w:rsidP="00340E9B" w:rsidRDefault="005F6E35" w14:paraId="082C66A1" wp14:noSpellErr="1" wp14:textId="7C52DA39">
      <w:pPr>
        <w:tabs>
          <w:tab w:val="left" w:pos="284"/>
          <w:tab w:val="left" w:pos="851"/>
        </w:tabs>
        <w:spacing w:after="120" w:line="276" w:lineRule="auto"/>
        <w:jc w:val="left"/>
        <w:rPr>
          <w:rFonts w:ascii="Arial" w:hAnsi="Arial" w:cs="Arial"/>
        </w:rPr>
      </w:pPr>
      <w:r w:rsidRPr="035A64B8" w:rsidR="005F6E35">
        <w:rPr>
          <w:rFonts w:ascii="Arial" w:hAnsi="Arial" w:cs="Arial"/>
        </w:rPr>
        <w:t xml:space="preserve">Na pieczęciach i stemplach używana jest nazwa: „Szkoła Podstawowa nr </w:t>
      </w:r>
      <w:r w:rsidRPr="035A64B8" w:rsidR="005F6E35">
        <w:rPr>
          <w:rFonts w:ascii="Arial" w:hAnsi="Arial" w:cs="Arial"/>
        </w:rPr>
        <w:t>21 im.</w:t>
      </w:r>
      <w:r w:rsidRPr="035A64B8" w:rsidR="005F6E35">
        <w:rPr>
          <w:rFonts w:ascii="Arial" w:hAnsi="Arial" w:cs="Arial"/>
        </w:rPr>
        <w:t xml:space="preserve"> Ks. Stanisława Konarskiego w Częstochowie”.  </w:t>
      </w:r>
    </w:p>
    <w:p xmlns:wp14="http://schemas.microsoft.com/office/word/2010/wordml" w:rsidRPr="00340E9B" w:rsidR="00DF4455" w:rsidP="00340E9B" w:rsidRDefault="005F6E35" w14:paraId="65751E78" wp14:textId="77777777">
      <w:pPr>
        <w:numPr>
          <w:ilvl w:val="0"/>
          <w:numId w:val="12"/>
        </w:numPr>
        <w:spacing w:after="120" w:line="276" w:lineRule="auto"/>
        <w:ind w:left="284" w:hanging="284"/>
        <w:jc w:val="left"/>
        <w:rPr>
          <w:rFonts w:ascii="Arial" w:hAnsi="Arial" w:cs="Arial"/>
        </w:rPr>
      </w:pPr>
      <w:r w:rsidRPr="00340E9B">
        <w:rPr>
          <w:rFonts w:ascii="Arial" w:hAnsi="Arial" w:cs="Arial"/>
        </w:rPr>
        <w:t>Szkoła używa pieczęci urzędowych o treściach:</w:t>
      </w:r>
    </w:p>
    <w:p xmlns:wp14="http://schemas.microsoft.com/office/word/2010/wordml" w:rsidRPr="00340E9B" w:rsidR="005F6E35" w:rsidP="00340E9B" w:rsidRDefault="005F6E35" w14:paraId="744A1227" wp14:textId="77777777">
      <w:pPr>
        <w:numPr>
          <w:ilvl w:val="0"/>
          <w:numId w:val="13"/>
        </w:numPr>
        <w:spacing w:after="120" w:line="276" w:lineRule="auto"/>
        <w:ind w:left="709" w:hanging="283"/>
        <w:jc w:val="left"/>
        <w:rPr>
          <w:rFonts w:ascii="Arial" w:hAnsi="Arial" w:cs="Arial"/>
        </w:rPr>
      </w:pPr>
      <w:r w:rsidRPr="00340E9B">
        <w:rPr>
          <w:rFonts w:ascii="Arial" w:hAnsi="Arial" w:cs="Arial"/>
          <w:bCs/>
        </w:rPr>
        <w:t>pieczęć urzędowa:</w:t>
      </w:r>
    </w:p>
    <w:p xmlns:wp14="http://schemas.microsoft.com/office/word/2010/wordml" w:rsidRPr="00340E9B" w:rsidR="005F6E35" w:rsidP="00340E9B" w:rsidRDefault="00F31C71" w14:paraId="28601E90" wp14:textId="77777777">
      <w:pPr>
        <w:numPr>
          <w:ilvl w:val="0"/>
          <w:numId w:val="14"/>
        </w:numPr>
        <w:spacing w:after="120" w:line="276" w:lineRule="auto"/>
        <w:ind w:left="1134"/>
        <w:jc w:val="left"/>
        <w:rPr>
          <w:rFonts w:ascii="Arial" w:hAnsi="Arial" w:cs="Arial"/>
          <w:bCs/>
        </w:rPr>
      </w:pPr>
      <w:r w:rsidRPr="00340E9B">
        <w:rPr>
          <w:rFonts w:ascii="Arial" w:hAnsi="Arial" w:cs="Arial"/>
          <w:bCs/>
        </w:rPr>
        <w:t>okrągła</w:t>
      </w:r>
      <w:r w:rsidRPr="00340E9B" w:rsidR="005F6E35">
        <w:rPr>
          <w:rFonts w:ascii="Arial" w:hAnsi="Arial" w:cs="Arial"/>
          <w:bCs/>
        </w:rPr>
        <w:t xml:space="preserve"> (średnica 36 mm) – Szkoła Podstawowa nr 21 w Częstochowie</w:t>
      </w:r>
    </w:p>
    <w:p xmlns:wp14="http://schemas.microsoft.com/office/word/2010/wordml" w:rsidRPr="00340E9B" w:rsidR="005F6E35" w:rsidP="00340E9B" w:rsidRDefault="005F6E35" w14:paraId="532F2C20" wp14:textId="77777777">
      <w:pPr>
        <w:numPr>
          <w:ilvl w:val="0"/>
          <w:numId w:val="14"/>
        </w:numPr>
        <w:spacing w:after="120" w:line="276" w:lineRule="auto"/>
        <w:ind w:left="1134"/>
        <w:jc w:val="left"/>
        <w:rPr>
          <w:rFonts w:ascii="Arial" w:hAnsi="Arial" w:cs="Arial"/>
          <w:bCs/>
        </w:rPr>
      </w:pPr>
      <w:r w:rsidRPr="00340E9B">
        <w:rPr>
          <w:rFonts w:ascii="Arial" w:hAnsi="Arial" w:cs="Arial"/>
          <w:bCs/>
        </w:rPr>
        <w:t>okrągła (średnica 20 mm) – Szkoła Podstawowa nr 21 w Częstochowie</w:t>
      </w:r>
    </w:p>
    <w:p xmlns:wp14="http://schemas.microsoft.com/office/word/2010/wordml" w:rsidRPr="00340E9B" w:rsidR="005F6E35" w:rsidP="00340E9B" w:rsidRDefault="005F6E35" w14:paraId="0EC0C87C" wp14:textId="77777777">
      <w:pPr>
        <w:numPr>
          <w:ilvl w:val="0"/>
          <w:numId w:val="13"/>
        </w:numPr>
        <w:spacing w:after="120" w:line="276" w:lineRule="auto"/>
        <w:ind w:left="709" w:hanging="283"/>
        <w:jc w:val="left"/>
        <w:rPr>
          <w:rFonts w:ascii="Arial" w:hAnsi="Arial" w:cs="Arial"/>
          <w:bCs/>
        </w:rPr>
      </w:pPr>
      <w:r w:rsidRPr="00340E9B">
        <w:rPr>
          <w:rFonts w:ascii="Arial" w:hAnsi="Arial" w:cs="Arial"/>
          <w:bCs/>
        </w:rPr>
        <w:t>stemple prostokątne:</w:t>
      </w:r>
    </w:p>
    <w:p xmlns:wp14="http://schemas.microsoft.com/office/word/2010/wordml" w:rsidRPr="00340E9B" w:rsidR="005F6E35" w:rsidP="035A64B8" w:rsidRDefault="005F6E35" w14:paraId="6C2E4A39" wp14:textId="2CA28190">
      <w:pPr>
        <w:numPr>
          <w:ilvl w:val="1"/>
          <w:numId w:val="13"/>
        </w:numPr>
        <w:spacing w:after="120" w:line="276" w:lineRule="auto"/>
        <w:ind w:left="1134" w:hanging="378"/>
        <w:jc w:val="left"/>
        <w:rPr>
          <w:rFonts w:ascii="Arial" w:hAnsi="Arial" w:cs="Arial"/>
        </w:rPr>
      </w:pPr>
      <w:r w:rsidRPr="035A64B8" w:rsidR="005F6E35">
        <w:rPr>
          <w:rFonts w:ascii="Arial" w:hAnsi="Arial" w:cs="Arial"/>
        </w:rPr>
        <w:t xml:space="preserve">Szkoła Podstawowa nr 21 im. Ks. Stanisława Konarskiego ul. </w:t>
      </w:r>
      <w:r w:rsidRPr="035A64B8" w:rsidR="005F6E35">
        <w:rPr>
          <w:rFonts w:ascii="Arial" w:hAnsi="Arial" w:cs="Arial"/>
        </w:rPr>
        <w:t>Sabinowska</w:t>
      </w:r>
      <w:r w:rsidRPr="035A64B8" w:rsidR="005F6E35">
        <w:rPr>
          <w:rFonts w:ascii="Arial" w:hAnsi="Arial" w:cs="Arial"/>
        </w:rPr>
        <w:t xml:space="preserve"> 7/9, </w:t>
      </w:r>
      <w:r>
        <w:br/>
      </w:r>
      <w:r w:rsidRPr="035A64B8" w:rsidR="005F6E35">
        <w:rPr>
          <w:rFonts w:ascii="Arial" w:hAnsi="Arial" w:cs="Arial"/>
        </w:rPr>
        <w:t>42-202 Częstochowa tel./</w:t>
      </w:r>
      <w:r w:rsidRPr="035A64B8" w:rsidR="005F6E35">
        <w:rPr>
          <w:rFonts w:ascii="Arial" w:hAnsi="Arial" w:cs="Arial"/>
        </w:rPr>
        <w:t>fax</w:t>
      </w:r>
      <w:r w:rsidRPr="035A64B8" w:rsidR="005F6E35">
        <w:rPr>
          <w:rFonts w:ascii="Arial" w:hAnsi="Arial" w:cs="Arial"/>
        </w:rPr>
        <w:t xml:space="preserve"> 34 365 85 97 NIP 573-02-12-</w:t>
      </w:r>
      <w:r w:rsidRPr="035A64B8" w:rsidR="005F6E35">
        <w:rPr>
          <w:rFonts w:ascii="Arial" w:hAnsi="Arial" w:cs="Arial"/>
        </w:rPr>
        <w:t xml:space="preserve">013 </w:t>
      </w:r>
      <w:r w:rsidRPr="035A64B8" w:rsidR="005F6E35">
        <w:rPr>
          <w:rFonts w:ascii="Arial" w:hAnsi="Arial" w:cs="Arial"/>
        </w:rPr>
        <w:t>IDS</w:t>
      </w:r>
      <w:r w:rsidRPr="035A64B8" w:rsidR="005F6E35">
        <w:rPr>
          <w:rFonts w:ascii="Arial" w:hAnsi="Arial" w:cs="Arial"/>
        </w:rPr>
        <w:t xml:space="preserve"> 000712462,</w:t>
      </w:r>
    </w:p>
    <w:p xmlns:wp14="http://schemas.microsoft.com/office/word/2010/wordml" w:rsidRPr="00340E9B" w:rsidR="005F6E35" w:rsidP="00340E9B" w:rsidRDefault="005F6E35" w14:paraId="56987D4A" wp14:textId="77777777">
      <w:pPr>
        <w:numPr>
          <w:ilvl w:val="1"/>
          <w:numId w:val="13"/>
        </w:numPr>
        <w:spacing w:after="120" w:line="276" w:lineRule="auto"/>
        <w:ind w:left="1134" w:hanging="364"/>
        <w:jc w:val="left"/>
        <w:rPr>
          <w:rFonts w:ascii="Arial" w:hAnsi="Arial" w:cs="Arial"/>
          <w:bCs/>
        </w:rPr>
      </w:pPr>
      <w:r w:rsidRPr="00340E9B">
        <w:rPr>
          <w:rFonts w:ascii="Arial" w:hAnsi="Arial" w:cs="Arial"/>
          <w:bCs/>
        </w:rPr>
        <w:t xml:space="preserve">Szkoła Podstawowa nr 21 im. Ks. Stanisława Konarskiego ul. </w:t>
      </w:r>
      <w:proofErr w:type="spellStart"/>
      <w:r w:rsidRPr="00340E9B">
        <w:rPr>
          <w:rFonts w:ascii="Arial" w:hAnsi="Arial" w:cs="Arial"/>
          <w:bCs/>
        </w:rPr>
        <w:t>Sabinowska</w:t>
      </w:r>
      <w:proofErr w:type="spellEnd"/>
      <w:r w:rsidRPr="00340E9B">
        <w:rPr>
          <w:rFonts w:ascii="Arial" w:hAnsi="Arial" w:cs="Arial"/>
          <w:bCs/>
        </w:rPr>
        <w:t xml:space="preserve"> 7/9, </w:t>
      </w:r>
      <w:r w:rsidR="008B658F">
        <w:rPr>
          <w:rFonts w:ascii="Arial" w:hAnsi="Arial" w:cs="Arial"/>
          <w:bCs/>
        </w:rPr>
        <w:br/>
      </w:r>
      <w:r w:rsidRPr="00340E9B">
        <w:rPr>
          <w:rFonts w:ascii="Arial" w:hAnsi="Arial" w:cs="Arial"/>
          <w:bCs/>
        </w:rPr>
        <w:t>42-202 Częstochowa tel./</w:t>
      </w:r>
      <w:proofErr w:type="spellStart"/>
      <w:r w:rsidRPr="00340E9B">
        <w:rPr>
          <w:rFonts w:ascii="Arial" w:hAnsi="Arial" w:cs="Arial"/>
          <w:bCs/>
        </w:rPr>
        <w:t>fax</w:t>
      </w:r>
      <w:proofErr w:type="spellEnd"/>
      <w:r w:rsidRPr="00340E9B">
        <w:rPr>
          <w:rFonts w:ascii="Arial" w:hAnsi="Arial" w:cs="Arial"/>
          <w:bCs/>
        </w:rPr>
        <w:t xml:space="preserve"> 34 365 85 97.</w:t>
      </w:r>
    </w:p>
    <w:p xmlns:wp14="http://schemas.microsoft.com/office/word/2010/wordml" w:rsidRPr="00340E9B" w:rsidR="005F6E35" w:rsidP="00340E9B" w:rsidRDefault="00321CA9" w14:paraId="49A2ED03" wp14:textId="77777777">
      <w:pPr>
        <w:numPr>
          <w:ilvl w:val="0"/>
          <w:numId w:val="12"/>
        </w:numPr>
        <w:tabs>
          <w:tab w:val="left" w:pos="426"/>
          <w:tab w:val="left" w:pos="851"/>
        </w:tabs>
        <w:spacing w:after="120" w:line="276" w:lineRule="auto"/>
        <w:jc w:val="left"/>
        <w:rPr>
          <w:rFonts w:ascii="Arial" w:hAnsi="Arial" w:cs="Arial"/>
        </w:rPr>
      </w:pPr>
      <w:r w:rsidRPr="00340E9B">
        <w:rPr>
          <w:rFonts w:ascii="Arial" w:hAnsi="Arial" w:cs="Arial"/>
        </w:rPr>
        <w:t>Szkoła jest jednostką budżetową finansowaną z kwoty potrzeb finansowych.</w:t>
      </w:r>
    </w:p>
    <w:p xmlns:wp14="http://schemas.microsoft.com/office/word/2010/wordml" w:rsidRPr="00340E9B" w:rsidR="0049495A" w:rsidP="00340E9B" w:rsidRDefault="00250088" w14:paraId="5B2CB49B" wp14:textId="77777777">
      <w:pPr>
        <w:numPr>
          <w:ilvl w:val="0"/>
          <w:numId w:val="12"/>
        </w:numPr>
        <w:tabs>
          <w:tab w:val="left" w:pos="426"/>
          <w:tab w:val="left" w:pos="851"/>
        </w:tabs>
        <w:spacing w:after="120" w:line="276" w:lineRule="auto"/>
        <w:jc w:val="left"/>
        <w:rPr>
          <w:rFonts w:ascii="Arial" w:hAnsi="Arial" w:cs="Arial"/>
        </w:rPr>
      </w:pPr>
      <w:r w:rsidRPr="00340E9B">
        <w:rPr>
          <w:rFonts w:ascii="Arial" w:hAnsi="Arial" w:cs="Arial"/>
        </w:rPr>
        <w:t>Działalnoś</w:t>
      </w:r>
      <w:r w:rsidRPr="00340E9B" w:rsidR="009A0B41">
        <w:rPr>
          <w:rFonts w:ascii="Arial" w:hAnsi="Arial" w:cs="Arial"/>
        </w:rPr>
        <w:t>ć</w:t>
      </w:r>
      <w:r w:rsidRPr="00340E9B">
        <w:rPr>
          <w:rFonts w:ascii="Arial" w:hAnsi="Arial" w:cs="Arial"/>
        </w:rPr>
        <w:t xml:space="preserve"> fina</w:t>
      </w:r>
      <w:r w:rsidRPr="00340E9B" w:rsidR="009A0B41">
        <w:rPr>
          <w:rFonts w:ascii="Arial" w:hAnsi="Arial" w:cs="Arial"/>
        </w:rPr>
        <w:t>ns</w:t>
      </w:r>
      <w:r w:rsidRPr="00340E9B">
        <w:rPr>
          <w:rFonts w:ascii="Arial" w:hAnsi="Arial" w:cs="Arial"/>
        </w:rPr>
        <w:t>owa szkoły:</w:t>
      </w:r>
    </w:p>
    <w:p xmlns:wp14="http://schemas.microsoft.com/office/word/2010/wordml" w:rsidRPr="00340E9B" w:rsidR="00250088" w:rsidP="00340E9B" w:rsidRDefault="00250088" w14:paraId="1E66C5B6" wp14:textId="77777777">
      <w:pPr>
        <w:numPr>
          <w:ilvl w:val="0"/>
          <w:numId w:val="11"/>
        </w:numPr>
        <w:spacing w:after="120" w:line="276" w:lineRule="auto"/>
        <w:ind w:left="794" w:hanging="397"/>
        <w:jc w:val="left"/>
        <w:rPr>
          <w:rFonts w:ascii="Arial" w:hAnsi="Arial" w:cs="Arial"/>
        </w:rPr>
      </w:pPr>
      <w:r w:rsidRPr="00340E9B">
        <w:rPr>
          <w:rFonts w:ascii="Arial" w:hAnsi="Arial" w:cs="Arial"/>
        </w:rPr>
        <w:t>szkoła prowadzi działalnoś</w:t>
      </w:r>
      <w:r w:rsidRPr="00340E9B" w:rsidR="009A0B41">
        <w:rPr>
          <w:rFonts w:ascii="Arial" w:hAnsi="Arial" w:cs="Arial"/>
        </w:rPr>
        <w:t>ć</w:t>
      </w:r>
      <w:r w:rsidRPr="00340E9B">
        <w:rPr>
          <w:rFonts w:ascii="Arial" w:hAnsi="Arial" w:cs="Arial"/>
        </w:rPr>
        <w:t xml:space="preserve"> na podstawie rocznego planu finansowego,</w:t>
      </w:r>
    </w:p>
    <w:p xmlns:wp14="http://schemas.microsoft.com/office/word/2010/wordml" w:rsidRPr="00340E9B" w:rsidR="00250088" w:rsidP="00340E9B" w:rsidRDefault="00250088" w14:paraId="51ECF38D" wp14:textId="77777777">
      <w:pPr>
        <w:numPr>
          <w:ilvl w:val="0"/>
          <w:numId w:val="11"/>
        </w:numPr>
        <w:spacing w:after="120" w:line="276" w:lineRule="auto"/>
        <w:ind w:left="737" w:hanging="340"/>
        <w:jc w:val="left"/>
        <w:rPr>
          <w:rFonts w:ascii="Arial" w:hAnsi="Arial" w:cs="Arial"/>
        </w:rPr>
      </w:pPr>
      <w:r w:rsidRPr="00340E9B">
        <w:rPr>
          <w:rFonts w:ascii="Arial" w:hAnsi="Arial" w:cs="Arial"/>
        </w:rPr>
        <w:t>plan finansowy i plan organizacyjny szkoły zatwierdza Prezydent Miasta Częstochowy z</w:t>
      </w:r>
      <w:r w:rsidRPr="00340E9B" w:rsidR="00837BAC">
        <w:rPr>
          <w:rFonts w:ascii="Arial" w:hAnsi="Arial" w:cs="Arial"/>
        </w:rPr>
        <w:t> </w:t>
      </w:r>
      <w:r w:rsidRPr="00340E9B">
        <w:rPr>
          <w:rFonts w:ascii="Arial" w:hAnsi="Arial" w:cs="Arial"/>
        </w:rPr>
        <w:t xml:space="preserve">zachowaniem kwot dotacji uchwalonych przez </w:t>
      </w:r>
      <w:r w:rsidRPr="00340E9B" w:rsidR="002F4E4A">
        <w:rPr>
          <w:rFonts w:ascii="Arial" w:hAnsi="Arial" w:cs="Arial"/>
        </w:rPr>
        <w:t>R</w:t>
      </w:r>
      <w:r w:rsidRPr="00340E9B">
        <w:rPr>
          <w:rFonts w:ascii="Arial" w:hAnsi="Arial" w:cs="Arial"/>
        </w:rPr>
        <w:t>adę Miasta,</w:t>
      </w:r>
    </w:p>
    <w:p xmlns:wp14="http://schemas.microsoft.com/office/word/2010/wordml" w:rsidRPr="00340E9B" w:rsidR="00250088" w:rsidP="00340E9B" w:rsidRDefault="00250088" w14:paraId="2342A5CC" wp14:textId="77777777">
      <w:pPr>
        <w:numPr>
          <w:ilvl w:val="0"/>
          <w:numId w:val="11"/>
        </w:numPr>
        <w:spacing w:after="120" w:line="276" w:lineRule="auto"/>
        <w:ind w:left="737" w:hanging="340"/>
        <w:jc w:val="left"/>
        <w:rPr>
          <w:rFonts w:ascii="Arial" w:hAnsi="Arial" w:cs="Arial"/>
        </w:rPr>
      </w:pPr>
      <w:r w:rsidRPr="00340E9B">
        <w:rPr>
          <w:rFonts w:ascii="Arial" w:hAnsi="Arial" w:cs="Arial"/>
        </w:rPr>
        <w:t>szkoła ma rachunek bankowy i dysponuje tym rachunkiem w ramach pełnomocnictwa,</w:t>
      </w:r>
    </w:p>
    <w:p xmlns:wp14="http://schemas.microsoft.com/office/word/2010/wordml" w:rsidRPr="00340E9B" w:rsidR="00250088" w:rsidP="00340E9B" w:rsidRDefault="00250088" w14:paraId="306C1B0A" wp14:textId="77777777">
      <w:pPr>
        <w:numPr>
          <w:ilvl w:val="0"/>
          <w:numId w:val="11"/>
        </w:numPr>
        <w:spacing w:after="120" w:line="276" w:lineRule="auto"/>
        <w:ind w:left="737" w:hanging="340"/>
        <w:jc w:val="left"/>
        <w:rPr>
          <w:rFonts w:ascii="Arial" w:hAnsi="Arial" w:cs="Arial"/>
        </w:rPr>
      </w:pPr>
      <w:r w:rsidRPr="00340E9B">
        <w:rPr>
          <w:rFonts w:ascii="Arial" w:hAnsi="Arial" w:cs="Arial"/>
        </w:rPr>
        <w:t>szkoła ma rachunek dochodów własnych i dysponuje tym rachunkiem,</w:t>
      </w:r>
    </w:p>
    <w:p xmlns:wp14="http://schemas.microsoft.com/office/word/2010/wordml" w:rsidRPr="00340E9B" w:rsidR="00250088" w:rsidP="00340E9B" w:rsidRDefault="00250088" w14:paraId="5FAF8EDB" wp14:textId="77777777">
      <w:pPr>
        <w:numPr>
          <w:ilvl w:val="0"/>
          <w:numId w:val="11"/>
        </w:numPr>
        <w:spacing w:after="120" w:line="276" w:lineRule="auto"/>
        <w:ind w:left="737" w:hanging="340"/>
        <w:jc w:val="left"/>
        <w:rPr>
          <w:rFonts w:ascii="Arial" w:hAnsi="Arial" w:cs="Arial"/>
        </w:rPr>
      </w:pPr>
      <w:r w:rsidRPr="00340E9B">
        <w:rPr>
          <w:rFonts w:ascii="Arial" w:hAnsi="Arial" w:cs="Arial"/>
        </w:rPr>
        <w:t xml:space="preserve">szkoła ma rachunek Funduszu </w:t>
      </w:r>
      <w:r w:rsidRPr="00340E9B" w:rsidR="00F31C71">
        <w:rPr>
          <w:rFonts w:ascii="Arial" w:hAnsi="Arial" w:cs="Arial"/>
        </w:rPr>
        <w:t>Świadczeń</w:t>
      </w:r>
      <w:r w:rsidRPr="00340E9B">
        <w:rPr>
          <w:rFonts w:ascii="Arial" w:hAnsi="Arial" w:cs="Arial"/>
        </w:rPr>
        <w:t xml:space="preserve"> Socjalnych i dysponuje </w:t>
      </w:r>
      <w:r w:rsidRPr="00340E9B" w:rsidR="002F4E4A">
        <w:rPr>
          <w:rFonts w:ascii="Arial" w:hAnsi="Arial" w:cs="Arial"/>
        </w:rPr>
        <w:t>śr</w:t>
      </w:r>
      <w:r w:rsidRPr="00340E9B" w:rsidR="00D31E92">
        <w:rPr>
          <w:rFonts w:ascii="Arial" w:hAnsi="Arial" w:cs="Arial"/>
        </w:rPr>
        <w:t xml:space="preserve">odkami finansowymi </w:t>
      </w:r>
      <w:r w:rsidRPr="00340E9B">
        <w:rPr>
          <w:rFonts w:ascii="Arial" w:hAnsi="Arial" w:cs="Arial"/>
        </w:rPr>
        <w:t>zgodnie z regulaminem,</w:t>
      </w:r>
    </w:p>
    <w:p xmlns:wp14="http://schemas.microsoft.com/office/word/2010/wordml" w:rsidRPr="00340E9B" w:rsidR="00250088" w:rsidP="00340E9B" w:rsidRDefault="00250088" w14:paraId="1D4B2642" wp14:textId="77777777">
      <w:pPr>
        <w:numPr>
          <w:ilvl w:val="0"/>
          <w:numId w:val="11"/>
        </w:numPr>
        <w:spacing w:after="120" w:line="276" w:lineRule="auto"/>
        <w:ind w:left="737" w:hanging="340"/>
        <w:jc w:val="left"/>
        <w:rPr>
          <w:rFonts w:ascii="Arial" w:hAnsi="Arial" w:cs="Arial"/>
        </w:rPr>
      </w:pPr>
      <w:r w:rsidRPr="00340E9B">
        <w:rPr>
          <w:rFonts w:ascii="Arial" w:hAnsi="Arial" w:cs="Arial"/>
        </w:rPr>
        <w:t>mienie szkoły jest własnością samorządową,</w:t>
      </w:r>
      <w:r w:rsidRPr="00340E9B" w:rsidR="002F4E4A">
        <w:rPr>
          <w:rFonts w:ascii="Arial" w:hAnsi="Arial" w:cs="Arial"/>
        </w:rPr>
        <w:t xml:space="preserve"> </w:t>
      </w:r>
      <w:r w:rsidRPr="00340E9B">
        <w:rPr>
          <w:rFonts w:ascii="Arial" w:hAnsi="Arial" w:cs="Arial"/>
        </w:rPr>
        <w:t>oddane w trwały zarząd</w:t>
      </w:r>
      <w:r w:rsidRPr="00340E9B" w:rsidR="003C13BE">
        <w:rPr>
          <w:rFonts w:ascii="Arial" w:hAnsi="Arial" w:cs="Arial"/>
        </w:rPr>
        <w:t xml:space="preserve"> na czas nieoznaczony na rzecz S</w:t>
      </w:r>
      <w:r w:rsidRPr="00340E9B">
        <w:rPr>
          <w:rFonts w:ascii="Arial" w:hAnsi="Arial" w:cs="Arial"/>
        </w:rPr>
        <w:t>zkoły Podstawowej nr 21,</w:t>
      </w:r>
    </w:p>
    <w:p xmlns:wp14="http://schemas.microsoft.com/office/word/2010/wordml" w:rsidRPr="00340E9B" w:rsidR="00250088" w:rsidP="00340E9B" w:rsidRDefault="00250088" w14:paraId="76197521" wp14:textId="77777777">
      <w:pPr>
        <w:numPr>
          <w:ilvl w:val="0"/>
          <w:numId w:val="11"/>
        </w:numPr>
        <w:spacing w:after="120" w:line="276" w:lineRule="auto"/>
        <w:ind w:left="737" w:hanging="340"/>
        <w:jc w:val="left"/>
        <w:rPr>
          <w:rFonts w:ascii="Arial" w:hAnsi="Arial" w:cs="Arial"/>
        </w:rPr>
      </w:pPr>
      <w:r w:rsidRPr="00340E9B">
        <w:rPr>
          <w:rFonts w:ascii="Arial" w:hAnsi="Arial" w:cs="Arial"/>
        </w:rPr>
        <w:t xml:space="preserve">dokumentację </w:t>
      </w:r>
      <w:r w:rsidRPr="00340E9B" w:rsidR="002F4E4A">
        <w:rPr>
          <w:rFonts w:ascii="Arial" w:hAnsi="Arial" w:cs="Arial"/>
        </w:rPr>
        <w:t>k</w:t>
      </w:r>
      <w:r w:rsidRPr="00340E9B">
        <w:rPr>
          <w:rFonts w:ascii="Arial" w:hAnsi="Arial" w:cs="Arial"/>
        </w:rPr>
        <w:t>sięgową i płacową prowadzi Biuro Finansów Oświaty, znajduj</w:t>
      </w:r>
      <w:r w:rsidRPr="00340E9B" w:rsidR="009A0B41">
        <w:rPr>
          <w:rFonts w:ascii="Arial" w:hAnsi="Arial" w:cs="Arial"/>
        </w:rPr>
        <w:t>ą</w:t>
      </w:r>
      <w:r w:rsidRPr="00340E9B">
        <w:rPr>
          <w:rFonts w:ascii="Arial" w:hAnsi="Arial" w:cs="Arial"/>
        </w:rPr>
        <w:t>ce się w</w:t>
      </w:r>
      <w:r w:rsidRPr="00340E9B" w:rsidR="00837BAC">
        <w:rPr>
          <w:rFonts w:ascii="Arial" w:hAnsi="Arial" w:cs="Arial"/>
        </w:rPr>
        <w:t> </w:t>
      </w:r>
      <w:r w:rsidRPr="00340E9B">
        <w:rPr>
          <w:rFonts w:ascii="Arial" w:hAnsi="Arial" w:cs="Arial"/>
        </w:rPr>
        <w:t>Częstochowie przy ul. Jasnogórskiej 84.</w:t>
      </w:r>
    </w:p>
    <w:p xmlns:wp14="http://schemas.microsoft.com/office/word/2010/wordml" w:rsidRPr="00340E9B" w:rsidR="005F6E35" w:rsidP="00340E9B" w:rsidRDefault="005F6E35" w14:paraId="4BCF2181" wp14:textId="77777777">
      <w:pPr>
        <w:numPr>
          <w:ilvl w:val="0"/>
          <w:numId w:val="12"/>
        </w:numPr>
        <w:spacing w:after="120" w:line="276" w:lineRule="auto"/>
        <w:jc w:val="left"/>
        <w:rPr>
          <w:rFonts w:ascii="Arial" w:hAnsi="Arial" w:cs="Arial"/>
        </w:rPr>
      </w:pPr>
      <w:r w:rsidRPr="00340E9B">
        <w:rPr>
          <w:rFonts w:ascii="Arial" w:hAnsi="Arial" w:cs="Arial"/>
        </w:rPr>
        <w:t>Szkoła prowadzi nauczanie w oddziałach szkolnych I - VIII w zakresie szkoły podstawowej.</w:t>
      </w:r>
    </w:p>
    <w:p xmlns:wp14="http://schemas.microsoft.com/office/word/2010/wordml" w:rsidRPr="00340E9B" w:rsidR="005F6E35" w:rsidP="00340E9B" w:rsidRDefault="005F6E35" w14:paraId="59C3AA0F" wp14:textId="77777777">
      <w:pPr>
        <w:numPr>
          <w:ilvl w:val="0"/>
          <w:numId w:val="12"/>
        </w:numPr>
        <w:spacing w:after="120" w:line="276" w:lineRule="auto"/>
        <w:jc w:val="left"/>
        <w:rPr>
          <w:rFonts w:ascii="Arial" w:hAnsi="Arial" w:cs="Arial"/>
        </w:rPr>
      </w:pPr>
      <w:r w:rsidRPr="00340E9B">
        <w:rPr>
          <w:rFonts w:ascii="Arial" w:hAnsi="Arial" w:cs="Arial"/>
        </w:rPr>
        <w:t>Szkoła może prowadzić działalność eksperymentalną dotyczącą kształcenia, wychowania i</w:t>
      </w:r>
      <w:r w:rsidRPr="00340E9B" w:rsidR="00837BAC">
        <w:rPr>
          <w:rFonts w:ascii="Arial" w:hAnsi="Arial" w:cs="Arial"/>
        </w:rPr>
        <w:t> </w:t>
      </w:r>
      <w:r w:rsidRPr="00340E9B">
        <w:rPr>
          <w:rFonts w:ascii="Arial" w:hAnsi="Arial" w:cs="Arial"/>
        </w:rPr>
        <w:t>opieki, stosownie do potrzeb psychofizycznych uczniów oraz możliwości bazowych, kadrowych i</w:t>
      </w:r>
      <w:r w:rsidRPr="00340E9B" w:rsidR="00B1491D">
        <w:rPr>
          <w:rFonts w:ascii="Arial" w:hAnsi="Arial" w:cs="Arial"/>
        </w:rPr>
        <w:t> </w:t>
      </w:r>
      <w:r w:rsidRPr="00340E9B">
        <w:rPr>
          <w:rFonts w:ascii="Arial" w:hAnsi="Arial" w:cs="Arial"/>
        </w:rPr>
        <w:t>finansowych szkoły, na zasadach i warunkach określonych odrębnymi przepisami prawa.</w:t>
      </w:r>
    </w:p>
    <w:p xmlns:wp14="http://schemas.microsoft.com/office/word/2010/wordml" w:rsidRPr="00340E9B" w:rsidR="005F6E35" w:rsidP="00340E9B" w:rsidRDefault="005F6E35" w14:paraId="4A638FF4" wp14:textId="77777777">
      <w:pPr>
        <w:numPr>
          <w:ilvl w:val="0"/>
          <w:numId w:val="12"/>
        </w:numPr>
        <w:spacing w:after="120" w:line="276" w:lineRule="auto"/>
        <w:jc w:val="left"/>
        <w:rPr>
          <w:rFonts w:ascii="Arial" w:hAnsi="Arial" w:cs="Arial"/>
        </w:rPr>
      </w:pPr>
      <w:r w:rsidRPr="00340E9B">
        <w:rPr>
          <w:rFonts w:ascii="Arial" w:hAnsi="Arial" w:cs="Arial"/>
          <w:bCs/>
        </w:rPr>
        <w:t xml:space="preserve">Szkoła może prowadzić w czasie wolnym od nauki placówkę wypoczynku dla dzieci i młodzieży po uzyskaniu zgody organu prowadzącego zgodnie z odrębnymi przepisami. </w:t>
      </w:r>
    </w:p>
    <w:p xmlns:wp14="http://schemas.microsoft.com/office/word/2010/wordml" w:rsidRPr="00340E9B" w:rsidR="005F6E35" w:rsidP="00340E9B" w:rsidRDefault="005F6E35" w14:paraId="0F2DB249" wp14:textId="77777777">
      <w:pPr>
        <w:numPr>
          <w:ilvl w:val="0"/>
          <w:numId w:val="12"/>
        </w:numPr>
        <w:spacing w:after="120" w:line="276" w:lineRule="auto"/>
        <w:jc w:val="left"/>
        <w:rPr>
          <w:rFonts w:ascii="Arial" w:hAnsi="Arial" w:cs="Arial"/>
        </w:rPr>
      </w:pPr>
      <w:r w:rsidRPr="00340E9B">
        <w:rPr>
          <w:rFonts w:ascii="Arial" w:hAnsi="Arial" w:cs="Arial"/>
        </w:rPr>
        <w:t>W szkole zorganizowane są oddziały ogólnodostępne.</w:t>
      </w:r>
    </w:p>
    <w:p xmlns:wp14="http://schemas.microsoft.com/office/word/2010/wordml" w:rsidRPr="00340E9B" w:rsidR="005F6E35" w:rsidP="00340E9B" w:rsidRDefault="005F6E35" w14:paraId="5A99BD96" wp14:textId="77777777">
      <w:pPr>
        <w:numPr>
          <w:ilvl w:val="0"/>
          <w:numId w:val="12"/>
        </w:numPr>
        <w:spacing w:after="120" w:line="276" w:lineRule="auto"/>
        <w:jc w:val="left"/>
        <w:rPr>
          <w:rFonts w:ascii="Arial" w:hAnsi="Arial" w:cs="Arial"/>
        </w:rPr>
      </w:pPr>
      <w:r w:rsidRPr="00340E9B">
        <w:rPr>
          <w:rFonts w:ascii="Arial" w:hAnsi="Arial" w:cs="Arial"/>
        </w:rPr>
        <w:t>Cykl kształcenia trwa 8 lat.</w:t>
      </w:r>
    </w:p>
    <w:p xmlns:wp14="http://schemas.microsoft.com/office/word/2010/wordml" w:rsidRPr="00340E9B" w:rsidR="005F6E35" w:rsidP="00340E9B" w:rsidRDefault="00DC2F9C" w14:paraId="757F126F" wp14:textId="77777777">
      <w:pPr>
        <w:numPr>
          <w:ilvl w:val="0"/>
          <w:numId w:val="12"/>
        </w:numPr>
        <w:spacing w:after="120" w:line="276" w:lineRule="auto"/>
        <w:jc w:val="left"/>
        <w:rPr>
          <w:rFonts w:ascii="Arial" w:hAnsi="Arial" w:cs="Arial"/>
        </w:rPr>
      </w:pPr>
      <w:r w:rsidRPr="00340E9B">
        <w:rPr>
          <w:rFonts w:ascii="Arial" w:hAnsi="Arial" w:cs="Arial"/>
        </w:rPr>
        <w:t>Skreślony</w:t>
      </w:r>
      <w:r w:rsidRPr="00340E9B" w:rsidR="005F6E35">
        <w:rPr>
          <w:rFonts w:ascii="Arial" w:hAnsi="Arial" w:cs="Arial"/>
        </w:rPr>
        <w:t>.</w:t>
      </w:r>
    </w:p>
    <w:p xmlns:wp14="http://schemas.microsoft.com/office/word/2010/wordml" w:rsidRPr="00340E9B" w:rsidR="005F6E35" w:rsidP="00340E9B" w:rsidRDefault="005F6E35" w14:paraId="6A6A981E" wp14:textId="77777777">
      <w:pPr>
        <w:numPr>
          <w:ilvl w:val="0"/>
          <w:numId w:val="12"/>
        </w:numPr>
        <w:spacing w:after="120" w:line="276" w:lineRule="auto"/>
        <w:jc w:val="left"/>
        <w:rPr>
          <w:rFonts w:ascii="Arial" w:hAnsi="Arial" w:cs="Arial"/>
        </w:rPr>
      </w:pPr>
      <w:r w:rsidRPr="00340E9B">
        <w:rPr>
          <w:rFonts w:ascii="Arial" w:hAnsi="Arial" w:cs="Arial"/>
        </w:rPr>
        <w:t xml:space="preserve"> Do klasy pierwszej szkoły podstawowej przyjmuje się:</w:t>
      </w:r>
    </w:p>
    <w:p xmlns:wp14="http://schemas.microsoft.com/office/word/2010/wordml" w:rsidRPr="00340E9B" w:rsidR="005F6E35" w:rsidP="00340E9B" w:rsidRDefault="005F6E35" w14:paraId="2B136AB6" wp14:textId="77777777">
      <w:pPr>
        <w:numPr>
          <w:ilvl w:val="0"/>
          <w:numId w:val="6"/>
        </w:numPr>
        <w:tabs>
          <w:tab w:val="clear" w:pos="227"/>
        </w:tabs>
        <w:spacing w:after="120" w:line="276" w:lineRule="auto"/>
        <w:ind w:left="709" w:hanging="283"/>
        <w:jc w:val="left"/>
        <w:rPr>
          <w:rFonts w:ascii="Arial" w:hAnsi="Arial" w:cs="Arial"/>
        </w:rPr>
      </w:pPr>
      <w:r w:rsidRPr="00340E9B">
        <w:rPr>
          <w:rFonts w:ascii="Arial" w:hAnsi="Arial" w:cs="Arial"/>
        </w:rPr>
        <w:t>z urzędu – dzieci zamieszkałe w obwodzie szkoły na podstawie zgłoszenia rodziców;</w:t>
      </w:r>
    </w:p>
    <w:p xmlns:wp14="http://schemas.microsoft.com/office/word/2010/wordml" w:rsidRPr="00340E9B" w:rsidR="005F6E35" w:rsidP="00340E9B" w:rsidRDefault="005F6E35" w14:paraId="739F3E45" wp14:textId="77777777">
      <w:pPr>
        <w:numPr>
          <w:ilvl w:val="0"/>
          <w:numId w:val="6"/>
        </w:numPr>
        <w:tabs>
          <w:tab w:val="clear" w:pos="227"/>
        </w:tabs>
        <w:spacing w:after="120" w:line="276" w:lineRule="auto"/>
        <w:ind w:left="709" w:hanging="283"/>
        <w:jc w:val="left"/>
        <w:rPr>
          <w:rFonts w:ascii="Arial" w:hAnsi="Arial" w:cs="Arial"/>
        </w:rPr>
      </w:pPr>
      <w:r w:rsidRPr="00340E9B">
        <w:rPr>
          <w:rFonts w:ascii="Arial" w:hAnsi="Arial" w:cs="Arial"/>
        </w:rPr>
        <w:t>na wniosek rodziców (prawnych opiekunów) – dz</w:t>
      </w:r>
      <w:r w:rsidR="008B658F">
        <w:rPr>
          <w:rFonts w:ascii="Arial" w:hAnsi="Arial" w:cs="Arial"/>
        </w:rPr>
        <w:t xml:space="preserve">ieci zamieszkałe poza obwodem </w:t>
      </w:r>
      <w:r w:rsidRPr="00340E9B">
        <w:rPr>
          <w:rFonts w:ascii="Arial" w:hAnsi="Arial" w:cs="Arial"/>
        </w:rPr>
        <w:t>szkoły w przypadku, gdy szkoła dysponuje wolnymi miejscami.</w:t>
      </w:r>
    </w:p>
    <w:p xmlns:wp14="http://schemas.microsoft.com/office/word/2010/wordml" w:rsidRPr="00340E9B" w:rsidR="005F6E35" w:rsidP="00340E9B" w:rsidRDefault="005F6E35" w14:paraId="3956462E" wp14:noSpellErr="1" wp14:textId="222BAD38">
      <w:pPr>
        <w:numPr>
          <w:ilvl w:val="0"/>
          <w:numId w:val="12"/>
        </w:numPr>
        <w:spacing w:after="120" w:line="276" w:lineRule="auto"/>
        <w:jc w:val="left"/>
        <w:rPr>
          <w:rFonts w:ascii="Arial" w:hAnsi="Arial" w:cs="Arial"/>
        </w:rPr>
      </w:pPr>
      <w:r w:rsidRPr="035A64B8" w:rsidR="005F6E35">
        <w:rPr>
          <w:rFonts w:ascii="Arial" w:hAnsi="Arial" w:cs="Arial"/>
        </w:rPr>
        <w:t xml:space="preserve">W przypadku, gdy liczba kandydatów zamieszkałych poza obwodem szkoły jest większa niż liczba wolnych miejsc, którymi dysponuje szkoła, kandydatów przyjmuje się na podstawie kryteriów określonych </w:t>
      </w:r>
      <w:r w:rsidRPr="035A64B8" w:rsidR="005F6E35">
        <w:rPr>
          <w:rFonts w:ascii="Arial" w:hAnsi="Arial" w:cs="Arial"/>
        </w:rPr>
        <w:t>w ustawie</w:t>
      </w:r>
      <w:r w:rsidRPr="035A64B8" w:rsidR="005F6E35">
        <w:rPr>
          <w:rFonts w:ascii="Arial" w:hAnsi="Arial" w:cs="Arial"/>
        </w:rPr>
        <w:t xml:space="preserve"> z dnia 14 grudnia 2016 r. – Prawo oświatowe (Dz. U. z 2017. poz. 59) oraz przez Prezydenta Miasta Częstochowy.</w:t>
      </w:r>
    </w:p>
    <w:p xmlns:wp14="http://schemas.microsoft.com/office/word/2010/wordml" w:rsidRPr="008B658F" w:rsidR="005F6E35" w:rsidP="008B658F" w:rsidRDefault="001B6789" w14:paraId="1C6EA972" wp14:textId="77777777">
      <w:pPr>
        <w:numPr>
          <w:ilvl w:val="0"/>
          <w:numId w:val="12"/>
        </w:numPr>
        <w:spacing w:after="120" w:line="276" w:lineRule="auto"/>
        <w:jc w:val="left"/>
        <w:rPr>
          <w:rFonts w:ascii="Arial" w:hAnsi="Arial" w:cs="Arial"/>
        </w:rPr>
      </w:pPr>
      <w:r w:rsidRPr="00340E9B">
        <w:rPr>
          <w:rFonts w:ascii="Arial" w:hAnsi="Arial" w:cs="Arial"/>
        </w:rPr>
        <w:t xml:space="preserve">Szkoła współpracuje z Klubem Sportowym </w:t>
      </w:r>
      <w:proofErr w:type="spellStart"/>
      <w:r w:rsidRPr="00340E9B">
        <w:rPr>
          <w:rFonts w:ascii="Arial" w:hAnsi="Arial" w:cs="Arial"/>
        </w:rPr>
        <w:t>Stradom</w:t>
      </w:r>
      <w:proofErr w:type="spellEnd"/>
      <w:r w:rsidRPr="00340E9B">
        <w:rPr>
          <w:rFonts w:ascii="Arial" w:hAnsi="Arial" w:cs="Arial"/>
        </w:rPr>
        <w:t>, w zakresie organizacji wspólnych przedsięwzięć sportowych, wymiany doświadczeń oraz wspierania rozwoju sportu i promocji zdrowego stylu życia.</w:t>
      </w:r>
      <w:r w:rsidR="008B658F">
        <w:rPr>
          <w:rFonts w:ascii="Arial" w:hAnsi="Arial" w:cs="Arial"/>
        </w:rPr>
        <w:br/>
      </w:r>
    </w:p>
    <w:p xmlns:wp14="http://schemas.microsoft.com/office/word/2010/wordml" w:rsidRPr="00340E9B" w:rsidR="005F6E35" w:rsidP="00340E9B" w:rsidRDefault="005F6E35" w14:paraId="32337B78" wp14:textId="77777777">
      <w:pPr>
        <w:keepNext/>
        <w:keepLines/>
        <w:spacing w:after="120" w:line="276" w:lineRule="auto"/>
        <w:contextualSpacing/>
        <w:jc w:val="left"/>
        <w:outlineLvl w:val="2"/>
        <w:rPr>
          <w:rFonts w:ascii="Arial" w:hAnsi="Arial" w:eastAsia="Times New Roman" w:cs="Arial"/>
          <w:b/>
          <w:bCs/>
        </w:rPr>
      </w:pPr>
      <w:bookmarkStart w:name="_Toc492414581" w:id="3"/>
      <w:r w:rsidRPr="00340E9B">
        <w:rPr>
          <w:rFonts w:ascii="Arial" w:hAnsi="Arial" w:eastAsia="Times New Roman" w:cs="Arial"/>
          <w:b/>
          <w:bCs/>
        </w:rPr>
        <w:t>Rozdział 2</w:t>
      </w:r>
      <w:r w:rsidRPr="00340E9B">
        <w:rPr>
          <w:rFonts w:ascii="Arial" w:hAnsi="Arial" w:eastAsia="Times New Roman" w:cs="Arial"/>
          <w:b/>
          <w:bCs/>
        </w:rPr>
        <w:br/>
      </w:r>
      <w:r w:rsidRPr="00340E9B">
        <w:rPr>
          <w:rFonts w:ascii="Arial" w:hAnsi="Arial" w:eastAsia="Times New Roman" w:cs="Arial"/>
          <w:b/>
          <w:bCs/>
        </w:rPr>
        <w:t>Misja szkoły, model absolwenta</w:t>
      </w:r>
      <w:bookmarkEnd w:id="3"/>
      <w:r w:rsidRPr="00340E9B">
        <w:rPr>
          <w:rFonts w:ascii="Arial" w:hAnsi="Arial" w:eastAsia="Times New Roman" w:cs="Arial"/>
          <w:b/>
          <w:bCs/>
        </w:rPr>
        <w:t xml:space="preserve"> </w:t>
      </w:r>
    </w:p>
    <w:p xmlns:wp14="http://schemas.microsoft.com/office/word/2010/wordml" w:rsidRPr="00340E9B" w:rsidR="00403EA1" w:rsidP="00340E9B" w:rsidRDefault="00403EA1" w14:paraId="6E1831B3" wp14:textId="77777777">
      <w:pPr>
        <w:numPr>
          <w:ilvl w:val="0"/>
          <w:numId w:val="9"/>
        </w:numPr>
        <w:spacing w:after="120" w:line="276" w:lineRule="auto"/>
        <w:ind w:firstLine="0"/>
        <w:jc w:val="left"/>
        <w:rPr>
          <w:rFonts w:ascii="Arial" w:hAnsi="Arial" w:cs="Arial"/>
          <w:b/>
        </w:rPr>
      </w:pPr>
    </w:p>
    <w:p xmlns:wp14="http://schemas.microsoft.com/office/word/2010/wordml" w:rsidRPr="008B658F" w:rsidR="005F6E35" w:rsidP="00340E9B" w:rsidRDefault="005F6E35" w14:paraId="400E76EC" wp14:textId="77777777">
      <w:pPr>
        <w:numPr>
          <w:ilvl w:val="6"/>
          <w:numId w:val="9"/>
        </w:numPr>
        <w:spacing w:after="120" w:line="276" w:lineRule="auto"/>
        <w:ind w:left="284" w:hanging="284"/>
        <w:jc w:val="left"/>
        <w:rPr>
          <w:rFonts w:ascii="Arial" w:hAnsi="Arial" w:cs="Arial"/>
          <w:b/>
        </w:rPr>
      </w:pPr>
      <w:r w:rsidRPr="008B658F">
        <w:rPr>
          <w:rFonts w:ascii="Arial" w:hAnsi="Arial" w:eastAsia="Times New Roman" w:cs="Arial"/>
          <w:bCs/>
        </w:rPr>
        <w:t xml:space="preserve">Misja szkoły: </w:t>
      </w:r>
    </w:p>
    <w:p xmlns:wp14="http://schemas.microsoft.com/office/word/2010/wordml" w:rsidRPr="008B658F" w:rsidR="005F6E35" w:rsidP="00340E9B" w:rsidRDefault="005F6E35" w14:paraId="15658D68" wp14:textId="77777777">
      <w:pPr>
        <w:spacing w:line="276" w:lineRule="auto"/>
        <w:jc w:val="left"/>
        <w:rPr>
          <w:rFonts w:ascii="Arial" w:hAnsi="Arial" w:eastAsia="Times New Roman" w:cs="Arial"/>
          <w:bCs/>
        </w:rPr>
      </w:pPr>
      <w:r w:rsidRPr="008B658F">
        <w:rPr>
          <w:rFonts w:ascii="Arial" w:hAnsi="Arial" w:eastAsia="Times New Roman" w:cs="Arial"/>
          <w:bCs/>
        </w:rPr>
        <w:t xml:space="preserve">Szkoła stwarza warunki do wszechstronnego i indywidualnego rozwoju </w:t>
      </w:r>
      <w:r w:rsidRPr="008B658F" w:rsidR="00927FDA">
        <w:rPr>
          <w:rFonts w:ascii="Arial" w:hAnsi="Arial" w:eastAsia="Times New Roman" w:cs="Arial"/>
          <w:bCs/>
        </w:rPr>
        <w:t>ucznia. Wspiera</w:t>
      </w:r>
      <w:r w:rsidRPr="008B658F">
        <w:rPr>
          <w:rFonts w:ascii="Arial" w:hAnsi="Arial" w:eastAsia="Times New Roman" w:cs="Arial"/>
          <w:bCs/>
        </w:rPr>
        <w:t xml:space="preserve"> Go </w:t>
      </w:r>
      <w:r w:rsidRPr="008B658F" w:rsidR="008B658F">
        <w:rPr>
          <w:rFonts w:ascii="Arial" w:hAnsi="Arial" w:eastAsia="Times New Roman" w:cs="Arial"/>
          <w:bCs/>
        </w:rPr>
        <w:t>w </w:t>
      </w:r>
      <w:r w:rsidRPr="008B658F">
        <w:rPr>
          <w:rFonts w:ascii="Arial" w:hAnsi="Arial" w:eastAsia="Times New Roman" w:cs="Arial"/>
          <w:bCs/>
        </w:rPr>
        <w:t>procesie nabywania wiedzy, umiejętności, nawyków i po</w:t>
      </w:r>
      <w:r w:rsidRPr="008B658F" w:rsidR="00B1491D">
        <w:rPr>
          <w:rFonts w:ascii="Arial" w:hAnsi="Arial" w:eastAsia="Times New Roman" w:cs="Arial"/>
          <w:bCs/>
        </w:rPr>
        <w:t>staw. Zapewnia przygotowanie do </w:t>
      </w:r>
      <w:r w:rsidRPr="008B658F">
        <w:rPr>
          <w:rFonts w:ascii="Arial" w:hAnsi="Arial" w:eastAsia="Times New Roman" w:cs="Arial"/>
          <w:bCs/>
        </w:rPr>
        <w:t>kontynuacji nauki</w:t>
      </w:r>
      <w:r w:rsidRPr="008B658F" w:rsidR="00872389">
        <w:rPr>
          <w:rFonts w:ascii="Arial" w:hAnsi="Arial" w:eastAsia="Times New Roman" w:cs="Arial"/>
          <w:bCs/>
        </w:rPr>
        <w:t xml:space="preserve"> </w:t>
      </w:r>
      <w:r w:rsidRPr="008B658F">
        <w:rPr>
          <w:rFonts w:ascii="Arial" w:hAnsi="Arial" w:eastAsia="Times New Roman" w:cs="Arial"/>
          <w:bCs/>
        </w:rPr>
        <w:t>i</w:t>
      </w:r>
      <w:r w:rsidRPr="008B658F" w:rsidR="00872389">
        <w:rPr>
          <w:rFonts w:ascii="Arial" w:hAnsi="Arial" w:eastAsia="Times New Roman" w:cs="Arial"/>
          <w:bCs/>
        </w:rPr>
        <w:t> </w:t>
      </w:r>
      <w:r w:rsidRPr="008B658F">
        <w:rPr>
          <w:rFonts w:ascii="Arial" w:hAnsi="Arial" w:eastAsia="Times New Roman" w:cs="Arial"/>
          <w:bCs/>
        </w:rPr>
        <w:t>życia zgodnie z uniwersalnymi wartościami etycznymi.</w:t>
      </w:r>
      <w:r w:rsidRPr="008B658F" w:rsidR="008B658F">
        <w:rPr>
          <w:rFonts w:ascii="Arial" w:hAnsi="Arial" w:eastAsia="Times New Roman" w:cs="Arial"/>
          <w:bCs/>
        </w:rPr>
        <w:br/>
      </w:r>
    </w:p>
    <w:p xmlns:wp14="http://schemas.microsoft.com/office/word/2010/wordml" w:rsidRPr="008B658F" w:rsidR="005F6E35" w:rsidP="00340E9B" w:rsidRDefault="00403EA1" w14:paraId="38D2B66A" wp14:textId="77777777">
      <w:pPr>
        <w:numPr>
          <w:ilvl w:val="6"/>
          <w:numId w:val="9"/>
        </w:numPr>
        <w:spacing w:after="120" w:line="276" w:lineRule="auto"/>
        <w:ind w:left="284" w:hanging="284"/>
        <w:jc w:val="left"/>
        <w:rPr>
          <w:rFonts w:ascii="Arial" w:hAnsi="Arial" w:cs="Arial"/>
        </w:rPr>
      </w:pPr>
      <w:r w:rsidRPr="008B658F">
        <w:rPr>
          <w:rFonts w:ascii="Arial" w:hAnsi="Arial" w:cs="Arial"/>
        </w:rPr>
        <w:t>W</w:t>
      </w:r>
      <w:r w:rsidRPr="008B658F" w:rsidR="005F6E35">
        <w:rPr>
          <w:rFonts w:ascii="Arial" w:hAnsi="Arial" w:cs="Arial"/>
        </w:rPr>
        <w:t xml:space="preserve">izja szkoły: </w:t>
      </w:r>
    </w:p>
    <w:p xmlns:wp14="http://schemas.microsoft.com/office/word/2010/wordml" w:rsidRPr="008B658F" w:rsidR="005F6E35" w:rsidP="00340E9B" w:rsidRDefault="005F6E35" w14:paraId="7FA78FDE" wp14:textId="77777777">
      <w:pPr>
        <w:tabs>
          <w:tab w:val="left" w:pos="0"/>
        </w:tabs>
        <w:spacing w:after="120" w:line="276" w:lineRule="auto"/>
        <w:contextualSpacing/>
        <w:jc w:val="left"/>
        <w:rPr>
          <w:rFonts w:ascii="Arial" w:hAnsi="Arial" w:cs="Arial"/>
        </w:rPr>
      </w:pPr>
      <w:r w:rsidRPr="008B658F">
        <w:rPr>
          <w:rFonts w:ascii="Arial" w:hAnsi="Arial" w:cs="Arial"/>
        </w:rPr>
        <w:t>Szkoła Podstawowa nr 21 jest miejscem, w którym każdy czuje się potrzebny i doceniany, a</w:t>
      </w:r>
      <w:r w:rsidRPr="008B658F" w:rsidR="00DD00FB">
        <w:rPr>
          <w:rFonts w:ascii="Arial" w:hAnsi="Arial" w:cs="Arial"/>
        </w:rPr>
        <w:t> </w:t>
      </w:r>
      <w:r w:rsidRPr="008B658F">
        <w:rPr>
          <w:rFonts w:ascii="Arial" w:hAnsi="Arial" w:cs="Arial"/>
        </w:rPr>
        <w:t>zdobyta wiedza i umiejętności pozwalają odnieść życiowy sukces.</w:t>
      </w:r>
      <w:r w:rsidRPr="008B658F" w:rsidR="00872389">
        <w:rPr>
          <w:rFonts w:ascii="Arial" w:hAnsi="Arial" w:cs="Arial"/>
        </w:rPr>
        <w:t xml:space="preserve"> </w:t>
      </w:r>
      <w:r w:rsidRPr="008B658F">
        <w:rPr>
          <w:rFonts w:ascii="Arial" w:hAnsi="Arial" w:cs="Arial"/>
        </w:rPr>
        <w:t>Panuje w niej klimat bezpieczeństwa, sprzyjający twórczej pracy uczniów i nauczycieli.</w:t>
      </w:r>
      <w:r w:rsidRPr="008B658F" w:rsidR="00872389">
        <w:rPr>
          <w:rFonts w:ascii="Arial" w:hAnsi="Arial" w:cs="Arial"/>
        </w:rPr>
        <w:t xml:space="preserve"> </w:t>
      </w:r>
      <w:r w:rsidRPr="008B658F">
        <w:rPr>
          <w:rFonts w:ascii="Arial" w:hAnsi="Arial" w:cs="Arial"/>
        </w:rPr>
        <w:t>Kształtuje ona ucznia szanującego innych, odpowiedzialnego i świadomie podejmującego decyzje w</w:t>
      </w:r>
      <w:r w:rsidRPr="008B658F" w:rsidR="00837BAC">
        <w:rPr>
          <w:rFonts w:ascii="Arial" w:hAnsi="Arial" w:cs="Arial"/>
        </w:rPr>
        <w:t> </w:t>
      </w:r>
      <w:r w:rsidRPr="008B658F">
        <w:rPr>
          <w:rFonts w:ascii="Arial" w:hAnsi="Arial" w:cs="Arial"/>
        </w:rPr>
        <w:t>szybko zmieniającej się rzeczywistości. Uczeń chce i potrafi się uczyć. Szkoła uwzględnia potrzeby i</w:t>
      </w:r>
      <w:r w:rsidRPr="008B658F" w:rsidR="00837BAC">
        <w:rPr>
          <w:rFonts w:ascii="Arial" w:hAnsi="Arial" w:cs="Arial"/>
        </w:rPr>
        <w:t> </w:t>
      </w:r>
      <w:r w:rsidRPr="008B658F">
        <w:rPr>
          <w:rFonts w:ascii="Arial" w:hAnsi="Arial" w:cs="Arial"/>
        </w:rPr>
        <w:t>możliwości uczniów, rozwija ich uzdolnienia i</w:t>
      </w:r>
      <w:r w:rsidRPr="008B658F" w:rsidR="00872389">
        <w:rPr>
          <w:rFonts w:ascii="Arial" w:hAnsi="Arial" w:cs="Arial"/>
        </w:rPr>
        <w:t> </w:t>
      </w:r>
      <w:r w:rsidRPr="008B658F">
        <w:rPr>
          <w:rFonts w:ascii="Arial" w:hAnsi="Arial" w:cs="Arial"/>
        </w:rPr>
        <w:t>zainteresowania. W</w:t>
      </w:r>
      <w:r w:rsidRPr="008B658F" w:rsidR="00DD00FB">
        <w:rPr>
          <w:rFonts w:ascii="Arial" w:hAnsi="Arial" w:cs="Arial"/>
        </w:rPr>
        <w:t> </w:t>
      </w:r>
      <w:r w:rsidRPr="008B658F">
        <w:rPr>
          <w:rFonts w:ascii="Arial" w:hAnsi="Arial" w:cs="Arial"/>
        </w:rPr>
        <w:t>działaniach na rzecz wszechstronnego rozwoju dziecka współpracuje z rodziną, instytucjami i środowiskiem lokalnym.</w:t>
      </w:r>
    </w:p>
    <w:p xmlns:wp14="http://schemas.microsoft.com/office/word/2010/wordml" w:rsidRPr="00340E9B" w:rsidR="00403EA1" w:rsidP="00340E9B" w:rsidRDefault="00403EA1" w14:paraId="54E11D2A" wp14:textId="77777777">
      <w:pPr>
        <w:numPr>
          <w:ilvl w:val="0"/>
          <w:numId w:val="9"/>
        </w:numPr>
        <w:spacing w:after="120" w:line="276" w:lineRule="auto"/>
        <w:ind w:firstLine="0"/>
        <w:jc w:val="left"/>
        <w:rPr>
          <w:rFonts w:ascii="Arial" w:hAnsi="Arial" w:cs="Arial"/>
        </w:rPr>
      </w:pPr>
    </w:p>
    <w:p xmlns:wp14="http://schemas.microsoft.com/office/word/2010/wordml" w:rsidRPr="00340E9B" w:rsidR="005F6E35" w:rsidP="00340E9B" w:rsidRDefault="005F6E35" w14:paraId="03C90A36" wp14:textId="77777777">
      <w:pPr>
        <w:numPr>
          <w:ilvl w:val="6"/>
          <w:numId w:val="9"/>
        </w:numPr>
        <w:spacing w:after="120" w:line="276" w:lineRule="auto"/>
        <w:ind w:left="284" w:hanging="284"/>
        <w:jc w:val="left"/>
        <w:rPr>
          <w:rFonts w:ascii="Arial" w:hAnsi="Arial" w:cs="Arial"/>
        </w:rPr>
      </w:pPr>
      <w:r w:rsidRPr="00340E9B">
        <w:rPr>
          <w:rFonts w:ascii="Arial" w:hAnsi="Arial" w:cs="Arial"/>
        </w:rPr>
        <w:t>Model absolwenta:</w:t>
      </w:r>
      <w:bookmarkStart w:name="_Toc492414582" w:id="4"/>
    </w:p>
    <w:p xmlns:wp14="http://schemas.microsoft.com/office/word/2010/wordml" w:rsidRPr="00340E9B" w:rsidR="005F6E35" w:rsidP="00340E9B" w:rsidRDefault="005F6E35" w14:paraId="028E51EA" wp14:textId="77777777">
      <w:pPr>
        <w:spacing w:after="120" w:line="276" w:lineRule="auto"/>
        <w:jc w:val="left"/>
        <w:rPr>
          <w:rFonts w:ascii="Arial" w:hAnsi="Arial" w:cs="Arial"/>
        </w:rPr>
      </w:pPr>
      <w:r w:rsidRPr="00340E9B">
        <w:rPr>
          <w:rFonts w:ascii="Arial" w:hAnsi="Arial" w:cs="Arial"/>
        </w:rPr>
        <w:t>Absolwent Szkoły Podstawowej nr 21 w Częstochowie to ob</w:t>
      </w:r>
      <w:r w:rsidR="008B658F">
        <w:rPr>
          <w:rFonts w:ascii="Arial" w:hAnsi="Arial" w:cs="Arial"/>
        </w:rPr>
        <w:t xml:space="preserve">ywatel Europy XXI wieku, który </w:t>
      </w:r>
      <w:r w:rsidRPr="00340E9B">
        <w:rPr>
          <w:rFonts w:ascii="Arial" w:hAnsi="Arial" w:cs="Arial"/>
        </w:rPr>
        <w:t>będzie:</w:t>
      </w:r>
    </w:p>
    <w:p xmlns:wp14="http://schemas.microsoft.com/office/word/2010/wordml" w:rsidRPr="00340E9B" w:rsidR="005F6E35" w:rsidP="00340E9B" w:rsidRDefault="005F6E35" w14:paraId="655E8A28" wp14:textId="77777777">
      <w:pPr>
        <w:numPr>
          <w:ilvl w:val="0"/>
          <w:numId w:val="10"/>
        </w:numPr>
        <w:spacing w:after="120" w:line="276" w:lineRule="auto"/>
        <w:jc w:val="left"/>
        <w:rPr>
          <w:rFonts w:ascii="Arial" w:hAnsi="Arial" w:cs="Arial"/>
        </w:rPr>
      </w:pPr>
      <w:r w:rsidRPr="00340E9B">
        <w:rPr>
          <w:rFonts w:ascii="Arial" w:hAnsi="Arial" w:cs="Arial"/>
        </w:rPr>
        <w:t>wyposażony w wiedzę i użyteczne w życiu umiejętności;</w:t>
      </w:r>
    </w:p>
    <w:p xmlns:wp14="http://schemas.microsoft.com/office/word/2010/wordml" w:rsidRPr="00340E9B" w:rsidR="005F6E35" w:rsidP="00340E9B" w:rsidRDefault="005F6E35" w14:paraId="1C2CE781" wp14:textId="77777777">
      <w:pPr>
        <w:numPr>
          <w:ilvl w:val="0"/>
          <w:numId w:val="10"/>
        </w:numPr>
        <w:spacing w:after="120" w:line="276" w:lineRule="auto"/>
        <w:jc w:val="left"/>
        <w:rPr>
          <w:rFonts w:ascii="Arial" w:hAnsi="Arial" w:cs="Arial"/>
        </w:rPr>
      </w:pPr>
      <w:r w:rsidRPr="00340E9B">
        <w:rPr>
          <w:rFonts w:ascii="Arial" w:hAnsi="Arial" w:cs="Arial"/>
        </w:rPr>
        <w:t xml:space="preserve">kierował się w życiu codziennym zasadami etyki i moralności, </w:t>
      </w:r>
    </w:p>
    <w:p xmlns:wp14="http://schemas.microsoft.com/office/word/2010/wordml" w:rsidRPr="00340E9B" w:rsidR="005F6E35" w:rsidP="00340E9B" w:rsidRDefault="005F6E35" w14:paraId="1FD13D67" wp14:textId="77777777">
      <w:pPr>
        <w:numPr>
          <w:ilvl w:val="0"/>
          <w:numId w:val="10"/>
        </w:numPr>
        <w:spacing w:after="120" w:line="276" w:lineRule="auto"/>
        <w:ind w:left="794" w:hanging="397"/>
        <w:jc w:val="left"/>
        <w:rPr>
          <w:rFonts w:ascii="Arial" w:hAnsi="Arial" w:cs="Arial"/>
        </w:rPr>
      </w:pPr>
      <w:r w:rsidRPr="00340E9B">
        <w:rPr>
          <w:rFonts w:ascii="Arial" w:hAnsi="Arial" w:cs="Arial"/>
        </w:rPr>
        <w:t>korzystał z różnych źródeł wiedzy i informacji, racjonalnie wykorzystując narzędzia i</w:t>
      </w:r>
      <w:r w:rsidRPr="00340E9B" w:rsidR="00DD00FB">
        <w:rPr>
          <w:rFonts w:ascii="Arial" w:hAnsi="Arial" w:cs="Arial"/>
        </w:rPr>
        <w:t> </w:t>
      </w:r>
      <w:r w:rsidRPr="00340E9B">
        <w:rPr>
          <w:rFonts w:ascii="Arial" w:hAnsi="Arial" w:cs="Arial"/>
        </w:rPr>
        <w:t>technologie informatyczne;</w:t>
      </w:r>
    </w:p>
    <w:p xmlns:wp14="http://schemas.microsoft.com/office/word/2010/wordml" w:rsidRPr="00340E9B" w:rsidR="005F6E35" w:rsidP="00340E9B" w:rsidRDefault="005F6E35" w14:paraId="77991C4C" wp14:textId="77777777">
      <w:pPr>
        <w:numPr>
          <w:ilvl w:val="0"/>
          <w:numId w:val="10"/>
        </w:numPr>
        <w:spacing w:after="120" w:line="276" w:lineRule="auto"/>
        <w:jc w:val="left"/>
        <w:rPr>
          <w:rFonts w:ascii="Arial" w:hAnsi="Arial" w:cs="Arial"/>
        </w:rPr>
      </w:pPr>
      <w:r w:rsidRPr="00340E9B">
        <w:rPr>
          <w:rFonts w:ascii="Arial" w:hAnsi="Arial" w:cs="Arial"/>
        </w:rPr>
        <w:t>z szacunkiem odnosił się do swojego państwa i dbał o jego dobro;</w:t>
      </w:r>
    </w:p>
    <w:p xmlns:wp14="http://schemas.microsoft.com/office/word/2010/wordml" w:rsidRPr="00340E9B" w:rsidR="005F6E35" w:rsidP="00340E9B" w:rsidRDefault="005F6E35" w14:paraId="7B14ACF4" wp14:textId="77777777">
      <w:pPr>
        <w:numPr>
          <w:ilvl w:val="0"/>
          <w:numId w:val="10"/>
        </w:numPr>
        <w:spacing w:after="120" w:line="276" w:lineRule="auto"/>
        <w:jc w:val="left"/>
        <w:rPr>
          <w:rFonts w:ascii="Arial" w:hAnsi="Arial" w:cs="Arial"/>
        </w:rPr>
      </w:pPr>
      <w:r w:rsidRPr="00340E9B">
        <w:rPr>
          <w:rFonts w:ascii="Arial" w:hAnsi="Arial" w:cs="Arial"/>
        </w:rPr>
        <w:t>szanował polskie dziedzictwo kulturowe, wartości etyczne i narodowe;</w:t>
      </w:r>
    </w:p>
    <w:p xmlns:wp14="http://schemas.microsoft.com/office/word/2010/wordml" w:rsidRPr="00340E9B" w:rsidR="005F6E35" w:rsidP="00340E9B" w:rsidRDefault="005F6E35" w14:paraId="48F71944" wp14:textId="77777777">
      <w:pPr>
        <w:numPr>
          <w:ilvl w:val="0"/>
          <w:numId w:val="10"/>
        </w:numPr>
        <w:spacing w:after="120" w:line="276" w:lineRule="auto"/>
        <w:jc w:val="left"/>
        <w:rPr>
          <w:rFonts w:ascii="Arial" w:hAnsi="Arial" w:cs="Arial"/>
        </w:rPr>
      </w:pPr>
      <w:r w:rsidRPr="00340E9B">
        <w:rPr>
          <w:rFonts w:ascii="Arial" w:hAnsi="Arial" w:cs="Arial"/>
        </w:rPr>
        <w:t>doceniał wartości kultur Europy i świata;</w:t>
      </w:r>
    </w:p>
    <w:p xmlns:wp14="http://schemas.microsoft.com/office/word/2010/wordml" w:rsidRPr="00340E9B" w:rsidR="005F6E35" w:rsidP="00340E9B" w:rsidRDefault="005F6E35" w14:paraId="485BE0B8" wp14:textId="77777777">
      <w:pPr>
        <w:numPr>
          <w:ilvl w:val="0"/>
          <w:numId w:val="10"/>
        </w:numPr>
        <w:spacing w:after="120" w:line="276" w:lineRule="auto"/>
        <w:jc w:val="left"/>
        <w:rPr>
          <w:rFonts w:ascii="Arial" w:hAnsi="Arial" w:cs="Arial"/>
        </w:rPr>
      </w:pPr>
      <w:r w:rsidRPr="00340E9B">
        <w:rPr>
          <w:rFonts w:ascii="Arial" w:hAnsi="Arial" w:cs="Arial"/>
        </w:rPr>
        <w:t>przygotowany do wypełniania swoich obowiązków obywatelskich;</w:t>
      </w:r>
    </w:p>
    <w:p xmlns:wp14="http://schemas.microsoft.com/office/word/2010/wordml" w:rsidRPr="00340E9B" w:rsidR="005F6E35" w:rsidP="00340E9B" w:rsidRDefault="005F6E35" w14:paraId="2BAA9848" wp14:noSpellErr="1" wp14:textId="36016815">
      <w:pPr>
        <w:numPr>
          <w:ilvl w:val="0"/>
          <w:numId w:val="10"/>
        </w:numPr>
        <w:spacing w:after="120" w:line="276" w:lineRule="auto"/>
        <w:jc w:val="left"/>
        <w:rPr>
          <w:rFonts w:ascii="Arial" w:hAnsi="Arial" w:cs="Arial"/>
        </w:rPr>
      </w:pPr>
      <w:r w:rsidRPr="035A64B8" w:rsidR="005F6E35">
        <w:rPr>
          <w:rFonts w:ascii="Arial" w:hAnsi="Arial" w:cs="Arial"/>
        </w:rPr>
        <w:t xml:space="preserve">poczuwał się </w:t>
      </w:r>
      <w:r w:rsidRPr="035A64B8" w:rsidR="005F6E35">
        <w:rPr>
          <w:rFonts w:ascii="Arial" w:hAnsi="Arial" w:cs="Arial"/>
        </w:rPr>
        <w:t>do odpowiedzialności</w:t>
      </w:r>
      <w:r w:rsidRPr="035A64B8" w:rsidR="005F6E35">
        <w:rPr>
          <w:rFonts w:ascii="Arial" w:hAnsi="Arial" w:cs="Arial"/>
        </w:rPr>
        <w:t xml:space="preserve"> za zdrowie własne i innych;</w:t>
      </w:r>
    </w:p>
    <w:p xmlns:wp14="http://schemas.microsoft.com/office/word/2010/wordml" w:rsidRPr="00340E9B" w:rsidR="005F6E35" w:rsidP="00340E9B" w:rsidRDefault="005F6E35" w14:paraId="0DA08463" wp14:textId="77777777">
      <w:pPr>
        <w:numPr>
          <w:ilvl w:val="0"/>
          <w:numId w:val="10"/>
        </w:numPr>
        <w:spacing w:after="120" w:line="276" w:lineRule="auto"/>
        <w:jc w:val="left"/>
        <w:rPr>
          <w:rFonts w:ascii="Arial" w:hAnsi="Arial" w:cs="Arial"/>
        </w:rPr>
      </w:pPr>
      <w:r w:rsidRPr="00340E9B">
        <w:rPr>
          <w:rFonts w:ascii="Arial" w:hAnsi="Arial" w:cs="Arial"/>
        </w:rPr>
        <w:t>szanował godność własną oraz innych.</w:t>
      </w:r>
    </w:p>
    <w:p xmlns:wp14="http://schemas.microsoft.com/office/word/2010/wordml" w:rsidRPr="00340E9B" w:rsidR="005F6E35" w:rsidP="00340E9B" w:rsidRDefault="005F6E35" w14:paraId="7A04514F" wp14:textId="77777777">
      <w:pPr>
        <w:spacing w:after="120" w:line="276" w:lineRule="auto"/>
        <w:jc w:val="left"/>
        <w:rPr>
          <w:rFonts w:ascii="Arial" w:hAnsi="Arial" w:cs="Arial"/>
        </w:rPr>
      </w:pPr>
      <w:r w:rsidRPr="00340E9B">
        <w:rPr>
          <w:rFonts w:ascii="Arial" w:hAnsi="Arial" w:cs="Arial"/>
        </w:rPr>
        <w:t>Ponadto będzie: uczciwy, wiarygodny, odpowiedzialny, tolerancyjny, odważny, wytrwały, posiadający poczucie własnej wartości, szacunek dla innych ludzi, posiadał ciekawość poznawczą, kreatywność, przedsiębiorczość, kulturę osobistą, gotowość do uczestnictwa w</w:t>
      </w:r>
      <w:r w:rsidRPr="00340E9B" w:rsidR="00DD00FB">
        <w:rPr>
          <w:rFonts w:ascii="Arial" w:hAnsi="Arial" w:cs="Arial"/>
        </w:rPr>
        <w:t> </w:t>
      </w:r>
      <w:r w:rsidRPr="00340E9B">
        <w:rPr>
          <w:rFonts w:ascii="Arial" w:hAnsi="Arial" w:cs="Arial"/>
        </w:rPr>
        <w:t>kulturze i</w:t>
      </w:r>
      <w:r w:rsidRPr="00340E9B" w:rsidR="00837BAC">
        <w:rPr>
          <w:rFonts w:ascii="Arial" w:hAnsi="Arial" w:cs="Arial"/>
        </w:rPr>
        <w:t> </w:t>
      </w:r>
      <w:r w:rsidRPr="00340E9B">
        <w:rPr>
          <w:rFonts w:ascii="Arial" w:hAnsi="Arial" w:cs="Arial"/>
        </w:rPr>
        <w:t>podejmowaniu inicjatyw w</w:t>
      </w:r>
      <w:r w:rsidRPr="00340E9B" w:rsidR="00B1491D">
        <w:rPr>
          <w:rFonts w:ascii="Arial" w:hAnsi="Arial" w:cs="Arial"/>
        </w:rPr>
        <w:t> </w:t>
      </w:r>
      <w:r w:rsidRPr="00340E9B">
        <w:rPr>
          <w:rFonts w:ascii="Arial" w:hAnsi="Arial" w:cs="Arial"/>
        </w:rPr>
        <w:t>ramach pracy zespołowej.</w:t>
      </w:r>
    </w:p>
    <w:p xmlns:wp14="http://schemas.microsoft.com/office/word/2010/wordml" w:rsidRPr="00340E9B" w:rsidR="005F6E35" w:rsidP="00340E9B" w:rsidRDefault="005F6E35" w14:paraId="31126E5D" wp14:textId="77777777">
      <w:pPr>
        <w:spacing w:after="120" w:line="276" w:lineRule="auto"/>
        <w:jc w:val="left"/>
        <w:rPr>
          <w:rFonts w:ascii="Arial" w:hAnsi="Arial" w:cs="Arial"/>
        </w:rPr>
      </w:pPr>
    </w:p>
    <w:p xmlns:wp14="http://schemas.microsoft.com/office/word/2010/wordml" w:rsidRPr="00340E9B" w:rsidR="005F6E35" w:rsidP="00340E9B" w:rsidRDefault="005F6E35" w14:paraId="02454B24"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3</w:t>
      </w:r>
      <w:r w:rsidRPr="00340E9B">
        <w:rPr>
          <w:rFonts w:ascii="Arial" w:hAnsi="Arial" w:eastAsia="Times New Roman" w:cs="Arial"/>
          <w:b/>
          <w:bCs/>
        </w:rPr>
        <w:br/>
      </w:r>
      <w:r w:rsidRPr="00340E9B">
        <w:rPr>
          <w:rFonts w:ascii="Arial" w:hAnsi="Arial" w:eastAsia="Times New Roman" w:cs="Arial"/>
          <w:b/>
          <w:bCs/>
        </w:rPr>
        <w:t>Cele i zadania szkoły</w:t>
      </w:r>
      <w:bookmarkEnd w:id="4"/>
    </w:p>
    <w:p xmlns:wp14="http://schemas.microsoft.com/office/word/2010/wordml" w:rsidRPr="00340E9B" w:rsidR="00403EA1" w:rsidP="00340E9B" w:rsidRDefault="00403EA1" w14:paraId="2DE403A5" wp14:textId="77777777">
      <w:pPr>
        <w:numPr>
          <w:ilvl w:val="0"/>
          <w:numId w:val="9"/>
        </w:numPr>
        <w:spacing w:after="120" w:line="276" w:lineRule="auto"/>
        <w:ind w:firstLine="0"/>
        <w:jc w:val="left"/>
        <w:rPr>
          <w:rFonts w:ascii="Arial" w:hAnsi="Arial" w:cs="Arial"/>
        </w:rPr>
      </w:pPr>
    </w:p>
    <w:p xmlns:wp14="http://schemas.microsoft.com/office/word/2010/wordml" w:rsidRPr="00340E9B" w:rsidR="005F6E35" w:rsidP="00340E9B" w:rsidRDefault="005F6E35" w14:paraId="114B3600" wp14:noSpellErr="1" wp14:textId="7AD74778">
      <w:pPr>
        <w:numPr>
          <w:ilvl w:val="0"/>
          <w:numId w:val="7"/>
        </w:numPr>
        <w:spacing w:after="120" w:line="276" w:lineRule="auto"/>
        <w:ind w:left="284" w:hanging="284"/>
        <w:jc w:val="left"/>
        <w:rPr>
          <w:rFonts w:ascii="Arial" w:hAnsi="Arial" w:cs="Arial"/>
        </w:rPr>
      </w:pPr>
      <w:r w:rsidRPr="035A64B8" w:rsidR="005F6E35">
        <w:rPr>
          <w:rFonts w:ascii="Arial" w:hAnsi="Arial" w:cs="Arial"/>
        </w:rPr>
        <w:t xml:space="preserve">Szkoła realizuje cele i zadania określone w ustawie Prawo Oświatowe </w:t>
      </w:r>
      <w:r w:rsidRPr="035A64B8" w:rsidR="005F6E35">
        <w:rPr>
          <w:rFonts w:ascii="Arial" w:hAnsi="Arial" w:cs="Arial"/>
        </w:rPr>
        <w:t>oraz w</w:t>
      </w:r>
      <w:r w:rsidRPr="035A64B8" w:rsidR="005F6E35">
        <w:rPr>
          <w:rFonts w:ascii="Arial" w:hAnsi="Arial" w:cs="Arial"/>
        </w:rPr>
        <w:t> przepisach wykonawczych wydanych na jej podstawie, a także zawarte w </w:t>
      </w:r>
      <w:r w:rsidRPr="035A64B8" w:rsidR="005F6E35">
        <w:rPr>
          <w:rFonts w:ascii="Arial" w:hAnsi="Arial" w:cs="Arial"/>
          <w:i w:val="1"/>
          <w:iCs w:val="1"/>
        </w:rPr>
        <w:t>Programie Wychowawczo-profilaktycznym</w:t>
      </w:r>
      <w:r w:rsidRPr="035A64B8" w:rsidR="005F6E35">
        <w:rPr>
          <w:rFonts w:ascii="Arial" w:hAnsi="Arial" w:cs="Arial"/>
        </w:rPr>
        <w:t>, dostosowanym do potrzeb rozwojowych uczniów oraz potrzeb danego środowiska.</w:t>
      </w:r>
    </w:p>
    <w:p xmlns:wp14="http://schemas.microsoft.com/office/word/2010/wordml" w:rsidRPr="00340E9B" w:rsidR="00422BC7" w:rsidP="00340E9B" w:rsidRDefault="00422BC7" w14:paraId="17C7DB71" wp14:textId="20B650F7">
      <w:pPr>
        <w:spacing w:after="120" w:line="276" w:lineRule="auto"/>
        <w:ind w:left="284" w:hanging="284"/>
        <w:jc w:val="left"/>
        <w:rPr>
          <w:rFonts w:ascii="Arial" w:hAnsi="Arial" w:cs="Arial"/>
        </w:rPr>
      </w:pPr>
      <w:r w:rsidRPr="035A64B8" w:rsidR="00422BC7">
        <w:rPr>
          <w:rFonts w:ascii="Arial" w:hAnsi="Arial" w:cs="Arial"/>
        </w:rPr>
        <w:t>1a</w:t>
      </w:r>
      <w:r w:rsidRPr="035A64B8" w:rsidR="00422BC7">
        <w:rPr>
          <w:rFonts w:ascii="Arial" w:hAnsi="Arial" w:cs="Arial"/>
        </w:rPr>
        <w:t>. Szkoła prowadzi działalność dydaktyczną, wychowawczą i opiekuńczą w formie zdalnego nauczania z</w:t>
      </w:r>
      <w:r w:rsidRPr="035A64B8" w:rsidR="5B1EEA83">
        <w:rPr>
          <w:rFonts w:ascii="Arial" w:hAnsi="Arial" w:cs="Arial"/>
        </w:rPr>
        <w:t xml:space="preserve"> </w:t>
      </w:r>
      <w:r w:rsidRPr="035A64B8" w:rsidR="00422BC7">
        <w:rPr>
          <w:rFonts w:ascii="Arial" w:hAnsi="Arial" w:cs="Arial"/>
        </w:rPr>
        <w:t>wykorzystaniem metod i technik kształcenia na odległość w okresie czasowego ograniczenia funkcjonowania jednostek systemu oświaty w związku z zapobieganiem, przeciwd</w:t>
      </w:r>
      <w:r w:rsidRPr="035A64B8" w:rsidR="00ED03ED">
        <w:rPr>
          <w:rFonts w:ascii="Arial" w:hAnsi="Arial" w:cs="Arial"/>
        </w:rPr>
        <w:t xml:space="preserve">ziałaniem </w:t>
      </w:r>
      <w:r w:rsidRPr="035A64B8" w:rsidR="00422BC7">
        <w:rPr>
          <w:rFonts w:ascii="Arial" w:hAnsi="Arial" w:cs="Arial"/>
        </w:rPr>
        <w:t xml:space="preserve">i zwalczaniem </w:t>
      </w:r>
      <w:r w:rsidRPr="035A64B8" w:rsidR="00422BC7">
        <w:rPr>
          <w:rFonts w:ascii="Arial" w:hAnsi="Arial" w:cs="Arial"/>
        </w:rPr>
        <w:t>COVID-19</w:t>
      </w:r>
      <w:r w:rsidRPr="035A64B8" w:rsidR="00422BC7">
        <w:rPr>
          <w:rFonts w:ascii="Arial" w:hAnsi="Arial" w:cs="Arial"/>
        </w:rPr>
        <w:t>.</w:t>
      </w:r>
    </w:p>
    <w:p xmlns:wp14="http://schemas.microsoft.com/office/word/2010/wordml" w:rsidRPr="00340E9B" w:rsidR="00422BC7" w:rsidP="00340E9B" w:rsidRDefault="00422BC7" w14:paraId="1AEB8ACC" wp14:textId="77777777">
      <w:pPr>
        <w:spacing w:after="120" w:line="276" w:lineRule="auto"/>
        <w:ind w:left="284" w:hanging="284"/>
        <w:jc w:val="left"/>
        <w:rPr>
          <w:rFonts w:ascii="Arial" w:hAnsi="Arial" w:cs="Arial"/>
        </w:rPr>
      </w:pPr>
      <w:proofErr w:type="spellStart"/>
      <w:r w:rsidRPr="00340E9B">
        <w:rPr>
          <w:rFonts w:ascii="Arial" w:hAnsi="Arial" w:cs="Arial"/>
        </w:rPr>
        <w:t>1b</w:t>
      </w:r>
      <w:proofErr w:type="spellEnd"/>
      <w:r w:rsidRPr="00340E9B">
        <w:rPr>
          <w:rFonts w:ascii="Arial" w:hAnsi="Arial" w:cs="Arial"/>
        </w:rPr>
        <w:t xml:space="preserve">. Zajęcia z </w:t>
      </w:r>
      <w:r w:rsidRPr="00340E9B" w:rsidR="00927FDA">
        <w:rPr>
          <w:rFonts w:ascii="Arial" w:hAnsi="Arial" w:cs="Arial"/>
        </w:rPr>
        <w:t>wykorzystaniem</w:t>
      </w:r>
      <w:r w:rsidRPr="00340E9B">
        <w:rPr>
          <w:rFonts w:ascii="Arial" w:hAnsi="Arial" w:cs="Arial"/>
        </w:rPr>
        <w:t xml:space="preserve"> metod i technik kształcenia na odległość mogą być realizowane między innymi:</w:t>
      </w:r>
    </w:p>
    <w:p xmlns:wp14="http://schemas.microsoft.com/office/word/2010/wordml" w:rsidRPr="00340E9B" w:rsidR="00422BC7" w:rsidP="00340E9B" w:rsidRDefault="00422BC7" w14:paraId="3B9C2E15" wp14:textId="77777777">
      <w:pPr>
        <w:pStyle w:val="Akapitzlist"/>
        <w:numPr>
          <w:ilvl w:val="0"/>
          <w:numId w:val="249"/>
        </w:numPr>
        <w:spacing w:after="120"/>
        <w:rPr>
          <w:rFonts w:ascii="Arial" w:hAnsi="Arial" w:cs="Arial"/>
        </w:rPr>
      </w:pPr>
      <w:r w:rsidRPr="00340E9B">
        <w:rPr>
          <w:rFonts w:ascii="Arial" w:hAnsi="Arial" w:cs="Arial"/>
          <w:noProof/>
        </w:rPr>
        <w:t xml:space="preserve">Z wykorzystaniem materiałów i funkcjonalności Zintegrowanej Platformy Edukacyjnej udostępnionej przez właściwego ministra do spraw oświaty i wychowania pod adresem </w:t>
      </w:r>
      <w:hyperlink w:history="1" r:id="rId15">
        <w:r w:rsidRPr="00340E9B">
          <w:rPr>
            <w:rFonts w:ascii="Arial" w:hAnsi="Arial" w:cs="Arial"/>
            <w:noProof/>
          </w:rPr>
          <w:t>www.epodreczniki.pl</w:t>
        </w:r>
      </w:hyperlink>
      <w:r w:rsidRPr="00340E9B">
        <w:rPr>
          <w:rFonts w:ascii="Arial" w:hAnsi="Arial" w:cs="Arial"/>
          <w:noProof/>
        </w:rPr>
        <w:t>;</w:t>
      </w:r>
    </w:p>
    <w:p xmlns:wp14="http://schemas.microsoft.com/office/word/2010/wordml" w:rsidRPr="00340E9B" w:rsidR="00422BC7" w:rsidP="00340E9B" w:rsidRDefault="00422BC7" w14:paraId="56D4F3A8" wp14:textId="77777777">
      <w:pPr>
        <w:pStyle w:val="Akapitzlist"/>
        <w:numPr>
          <w:ilvl w:val="0"/>
          <w:numId w:val="249"/>
        </w:numPr>
        <w:spacing w:after="120"/>
        <w:rPr>
          <w:rFonts w:ascii="Arial" w:hAnsi="Arial" w:cs="Arial"/>
        </w:rPr>
      </w:pPr>
      <w:r w:rsidRPr="00340E9B">
        <w:rPr>
          <w:rFonts w:ascii="Arial" w:hAnsi="Arial" w:cs="Arial"/>
          <w:noProof/>
        </w:rPr>
        <w:t>Z wykorzystaniem materiałów dostępnych na stronach internetowych urzędu obsługującego ministra właściwego do spraw oświaty i wychowania, stronach internetowych jednostek podległych temu ministerstwu lub przez niego nadzorowanych, w tym na stronach Centralnej Komisji Egzaminacyjnej i okręgowych komisji egzaminacyjnych;</w:t>
      </w:r>
    </w:p>
    <w:p xmlns:wp14="http://schemas.microsoft.com/office/word/2010/wordml" w:rsidRPr="00340E9B" w:rsidR="00422BC7" w:rsidP="00340E9B" w:rsidRDefault="00422BC7" w14:paraId="3E0EC00A" wp14:textId="77777777">
      <w:pPr>
        <w:pStyle w:val="Akapitzlist"/>
        <w:numPr>
          <w:ilvl w:val="0"/>
          <w:numId w:val="249"/>
        </w:numPr>
        <w:spacing w:after="120"/>
        <w:rPr>
          <w:rFonts w:ascii="Arial" w:hAnsi="Arial" w:cs="Arial"/>
        </w:rPr>
      </w:pPr>
      <w:r w:rsidRPr="00340E9B">
        <w:rPr>
          <w:rFonts w:ascii="Arial" w:hAnsi="Arial" w:cs="Arial"/>
          <w:noProof/>
        </w:rPr>
        <w:t xml:space="preserve">Z wykorzystaniem materiałów prezentowanych w programach publicznej telewizji </w:t>
      </w:r>
      <w:r w:rsidR="008B658F">
        <w:rPr>
          <w:rFonts w:ascii="Arial" w:hAnsi="Arial" w:cs="Arial"/>
          <w:noProof/>
        </w:rPr>
        <w:t>i </w:t>
      </w:r>
      <w:r w:rsidRPr="00340E9B">
        <w:rPr>
          <w:rFonts w:ascii="Arial" w:hAnsi="Arial" w:cs="Arial"/>
          <w:noProof/>
        </w:rPr>
        <w:t>radiofonii;</w:t>
      </w:r>
    </w:p>
    <w:p xmlns:wp14="http://schemas.microsoft.com/office/word/2010/wordml" w:rsidRPr="00340E9B" w:rsidR="00422BC7" w:rsidP="00340E9B" w:rsidRDefault="00422BC7" w14:paraId="56D732C6" wp14:textId="77777777">
      <w:pPr>
        <w:pStyle w:val="Akapitzlist"/>
        <w:numPr>
          <w:ilvl w:val="0"/>
          <w:numId w:val="249"/>
        </w:numPr>
        <w:spacing w:after="120"/>
        <w:rPr>
          <w:rFonts w:ascii="Arial" w:hAnsi="Arial" w:cs="Arial"/>
        </w:rPr>
      </w:pPr>
      <w:r w:rsidRPr="00340E9B">
        <w:rPr>
          <w:rFonts w:ascii="Arial" w:hAnsi="Arial" w:cs="Arial"/>
          <w:noProof/>
        </w:rPr>
        <w:t>Z wykorzystaniem edukacyjnych stron interentowych, programów edukacyjnych oraz podręczników szkolnych w formie elektronicznej;</w:t>
      </w:r>
    </w:p>
    <w:p xmlns:wp14="http://schemas.microsoft.com/office/word/2010/wordml" w:rsidRPr="00340E9B" w:rsidR="00422BC7" w:rsidP="00340E9B" w:rsidRDefault="00422BC7" w14:paraId="7744E609" wp14:textId="77777777">
      <w:pPr>
        <w:pStyle w:val="Akapitzlist"/>
        <w:numPr>
          <w:ilvl w:val="0"/>
          <w:numId w:val="249"/>
        </w:numPr>
        <w:spacing w:after="120"/>
        <w:rPr>
          <w:rFonts w:ascii="Arial" w:hAnsi="Arial" w:cs="Arial"/>
        </w:rPr>
      </w:pPr>
      <w:r w:rsidRPr="00340E9B">
        <w:rPr>
          <w:rFonts w:ascii="Arial" w:hAnsi="Arial" w:cs="Arial"/>
          <w:noProof/>
        </w:rPr>
        <w:t>Innych niż wymienione w pkt. 1-4 materiałów wskazanych przez nauczyciela;</w:t>
      </w:r>
    </w:p>
    <w:p xmlns:wp14="http://schemas.microsoft.com/office/word/2010/wordml" w:rsidRPr="00340E9B" w:rsidR="00422BC7" w:rsidP="00340E9B" w:rsidRDefault="00422BC7" w14:paraId="195C7943" wp14:textId="77777777">
      <w:pPr>
        <w:pStyle w:val="Akapitzlist"/>
        <w:numPr>
          <w:ilvl w:val="0"/>
          <w:numId w:val="249"/>
        </w:numPr>
        <w:spacing w:after="120"/>
        <w:rPr>
          <w:rFonts w:ascii="Arial" w:hAnsi="Arial" w:cs="Arial"/>
        </w:rPr>
      </w:pPr>
      <w:r w:rsidRPr="00340E9B">
        <w:rPr>
          <w:rFonts w:ascii="Arial" w:hAnsi="Arial" w:cs="Arial"/>
          <w:noProof/>
        </w:rPr>
        <w:t>Przez podejmowanie przez ucznia aktywności określonych przez nauczyciela potwierdzających zapoznanie się ze wskazanym materiałem i dających podstawę do oceny pracy ucznia;</w:t>
      </w:r>
    </w:p>
    <w:p xmlns:wp14="http://schemas.microsoft.com/office/word/2010/wordml" w:rsidRPr="00340E9B" w:rsidR="00422BC7" w:rsidP="00340E9B" w:rsidRDefault="00E27888" w14:paraId="59C670BC" wp14:textId="77777777">
      <w:pPr>
        <w:pStyle w:val="Akapitzlist"/>
        <w:numPr>
          <w:ilvl w:val="0"/>
          <w:numId w:val="249"/>
        </w:numPr>
        <w:spacing w:after="120"/>
        <w:rPr>
          <w:rFonts w:ascii="Arial" w:hAnsi="Arial" w:cs="Arial"/>
        </w:rPr>
      </w:pPr>
      <w:r w:rsidRPr="00340E9B">
        <w:rPr>
          <w:rFonts w:ascii="Arial" w:hAnsi="Arial" w:cs="Arial"/>
          <w:noProof/>
        </w:rPr>
        <w:t xml:space="preserve">Z wykorzystaniem środków komunikacji elektronicznej (komunikatory, portale społecznościowe, poczta elektroniczna, programy do wideokonferencji itp.) zapewniających wymianę informacji między nauczycielem, uczniem lub rodzicem, </w:t>
      </w:r>
      <w:r w:rsidR="008B658F">
        <w:rPr>
          <w:rFonts w:ascii="Arial" w:hAnsi="Arial" w:cs="Arial"/>
          <w:noProof/>
        </w:rPr>
        <w:t>w </w:t>
      </w:r>
      <w:r w:rsidRPr="00340E9B">
        <w:rPr>
          <w:rFonts w:ascii="Arial" w:hAnsi="Arial" w:cs="Arial"/>
          <w:noProof/>
        </w:rPr>
        <w:t xml:space="preserve">szczególności przez dziennik elektroniczny i </w:t>
      </w:r>
      <w:r w:rsidRPr="00340E9B" w:rsidR="00000B9F">
        <w:rPr>
          <w:rFonts w:ascii="Arial" w:hAnsi="Arial" w:cs="Arial"/>
          <w:noProof/>
        </w:rPr>
        <w:t>chmurę</w:t>
      </w:r>
      <w:r w:rsidRPr="00340E9B">
        <w:rPr>
          <w:rFonts w:ascii="Arial" w:hAnsi="Arial" w:cs="Arial"/>
          <w:noProof/>
        </w:rPr>
        <w:t xml:space="preserve"> Microsoft </w:t>
      </w:r>
      <w:r w:rsidRPr="00340E9B" w:rsidR="00000B9F">
        <w:rPr>
          <w:rFonts w:ascii="Arial" w:hAnsi="Arial" w:cs="Arial"/>
          <w:noProof/>
        </w:rPr>
        <w:t>Office 365</w:t>
      </w:r>
      <w:r w:rsidRPr="00340E9B">
        <w:rPr>
          <w:rFonts w:ascii="Arial" w:hAnsi="Arial" w:cs="Arial"/>
          <w:noProof/>
        </w:rPr>
        <w:t>;</w:t>
      </w:r>
    </w:p>
    <w:p xmlns:wp14="http://schemas.microsoft.com/office/word/2010/wordml" w:rsidRPr="00340E9B" w:rsidR="00E27888" w:rsidP="00340E9B" w:rsidRDefault="00E27888" w14:paraId="1AB8136D" wp14:textId="77777777">
      <w:pPr>
        <w:pStyle w:val="Akapitzlist"/>
        <w:numPr>
          <w:ilvl w:val="0"/>
          <w:numId w:val="249"/>
        </w:numPr>
        <w:spacing w:after="120"/>
        <w:rPr>
          <w:rFonts w:ascii="Arial" w:hAnsi="Arial" w:cs="Arial"/>
        </w:rPr>
      </w:pPr>
      <w:r w:rsidRPr="00340E9B">
        <w:rPr>
          <w:rFonts w:ascii="Arial" w:hAnsi="Arial" w:cs="Arial"/>
          <w:noProof/>
        </w:rPr>
        <w:t>Przez informowanie rodziców o dostepnych materiałach i możliwych formach ich realizacji przez ucznia w domu za pomocą dziennika elektronicznego.</w:t>
      </w:r>
    </w:p>
    <w:p xmlns:wp14="http://schemas.microsoft.com/office/word/2010/wordml" w:rsidRPr="00340E9B" w:rsidR="00ED03ED" w:rsidP="00340E9B" w:rsidRDefault="00ED03ED" w14:paraId="7FE3ADB3" wp14:textId="77777777">
      <w:pPr>
        <w:spacing w:after="120" w:line="276" w:lineRule="auto"/>
        <w:ind w:left="284" w:hanging="284"/>
        <w:jc w:val="left"/>
        <w:rPr>
          <w:rFonts w:ascii="Arial" w:hAnsi="Arial" w:cs="Arial"/>
        </w:rPr>
      </w:pPr>
      <w:proofErr w:type="spellStart"/>
      <w:r w:rsidRPr="00340E9B">
        <w:rPr>
          <w:rFonts w:ascii="Arial" w:hAnsi="Arial" w:cs="Arial"/>
        </w:rPr>
        <w:t>1c</w:t>
      </w:r>
      <w:proofErr w:type="spellEnd"/>
      <w:r w:rsidRPr="00340E9B">
        <w:rPr>
          <w:rFonts w:ascii="Arial" w:hAnsi="Arial" w:cs="Arial"/>
        </w:rPr>
        <w:t>. Zajęcia w szkole zawiesza się na czas oznaczony w razie wystąpienia na danym terenie:</w:t>
      </w:r>
    </w:p>
    <w:p xmlns:wp14="http://schemas.microsoft.com/office/word/2010/wordml" w:rsidRPr="00340E9B" w:rsidR="00ED03ED" w:rsidP="00340E9B" w:rsidRDefault="00ED03ED" w14:paraId="64D44AFE" wp14:textId="77777777">
      <w:pPr>
        <w:pStyle w:val="Akapitzlist"/>
        <w:numPr>
          <w:ilvl w:val="0"/>
          <w:numId w:val="253"/>
        </w:numPr>
        <w:spacing w:after="120"/>
        <w:rPr>
          <w:rFonts w:ascii="Arial" w:hAnsi="Arial" w:cs="Arial"/>
        </w:rPr>
      </w:pPr>
      <w:r w:rsidRPr="00340E9B">
        <w:rPr>
          <w:rFonts w:ascii="Arial" w:hAnsi="Arial" w:cs="Arial"/>
          <w:noProof/>
        </w:rPr>
        <w:t>Zagrożenia bezpieczeństwa uczniów w związku z organizacją i przebiegiem imprez ogólnopolskich lub międzynarodowych;</w:t>
      </w:r>
    </w:p>
    <w:p xmlns:wp14="http://schemas.microsoft.com/office/word/2010/wordml" w:rsidRPr="00340E9B" w:rsidR="00ED03ED" w:rsidP="00340E9B" w:rsidRDefault="00ED03ED" w14:paraId="5857BDBD" wp14:textId="77777777">
      <w:pPr>
        <w:pStyle w:val="Akapitzlist"/>
        <w:numPr>
          <w:ilvl w:val="0"/>
          <w:numId w:val="253"/>
        </w:numPr>
        <w:spacing w:after="120"/>
        <w:rPr>
          <w:rFonts w:ascii="Arial" w:hAnsi="Arial" w:cs="Arial"/>
        </w:rPr>
      </w:pPr>
      <w:r w:rsidRPr="00340E9B">
        <w:rPr>
          <w:rFonts w:ascii="Arial" w:hAnsi="Arial" w:cs="Arial"/>
          <w:noProof/>
        </w:rPr>
        <w:t xml:space="preserve">Temperatury zewnętrznej lub w pomieszczeniach, w których sa prowadzone zajęcia </w:t>
      </w:r>
      <w:r w:rsidR="008B658F">
        <w:rPr>
          <w:rFonts w:ascii="Arial" w:hAnsi="Arial" w:cs="Arial"/>
          <w:noProof/>
        </w:rPr>
        <w:t>z </w:t>
      </w:r>
      <w:r w:rsidRPr="00340E9B">
        <w:rPr>
          <w:rFonts w:ascii="Arial" w:hAnsi="Arial" w:cs="Arial"/>
          <w:noProof/>
        </w:rPr>
        <w:t>uczniami, zagrażającej zdrowiu uczniów;</w:t>
      </w:r>
    </w:p>
    <w:p xmlns:wp14="http://schemas.microsoft.com/office/word/2010/wordml" w:rsidRPr="00340E9B" w:rsidR="00ED03ED" w:rsidP="00340E9B" w:rsidRDefault="00ED03ED" w14:paraId="047ECB4C" wp14:textId="77777777">
      <w:pPr>
        <w:pStyle w:val="Akapitzlist"/>
        <w:numPr>
          <w:ilvl w:val="0"/>
          <w:numId w:val="253"/>
        </w:numPr>
        <w:spacing w:after="120"/>
        <w:rPr>
          <w:rFonts w:ascii="Arial" w:hAnsi="Arial" w:cs="Arial"/>
        </w:rPr>
      </w:pPr>
      <w:r w:rsidRPr="00340E9B">
        <w:rPr>
          <w:rFonts w:ascii="Arial" w:hAnsi="Arial" w:cs="Arial"/>
          <w:noProof/>
        </w:rPr>
        <w:t>Zagrożenia związane z sytucają epidemiologiczną;</w:t>
      </w:r>
    </w:p>
    <w:p xmlns:wp14="http://schemas.microsoft.com/office/word/2010/wordml" w:rsidRPr="00340E9B" w:rsidR="00ED03ED" w:rsidP="00340E9B" w:rsidRDefault="00ED03ED" w14:paraId="7A6A8719" wp14:textId="77777777">
      <w:pPr>
        <w:pStyle w:val="Akapitzlist"/>
        <w:numPr>
          <w:ilvl w:val="0"/>
          <w:numId w:val="253"/>
        </w:numPr>
        <w:spacing w:after="120"/>
        <w:rPr>
          <w:rFonts w:ascii="Arial" w:hAnsi="Arial" w:cs="Arial"/>
        </w:rPr>
      </w:pPr>
      <w:r w:rsidRPr="00340E9B">
        <w:rPr>
          <w:rFonts w:ascii="Arial" w:hAnsi="Arial" w:cs="Arial"/>
          <w:noProof/>
        </w:rPr>
        <w:t>Nadzwyczajnego zdarzenia zagrażającego bezpieczeństwu lub zdrowiu uczniów innego niż określonego w pkt 1 – 3.</w:t>
      </w:r>
    </w:p>
    <w:p xmlns:wp14="http://schemas.microsoft.com/office/word/2010/wordml" w:rsidRPr="00340E9B" w:rsidR="00ED03ED" w:rsidP="00340E9B" w:rsidRDefault="00ED03ED" w14:paraId="0F1FA7B9" wp14:noSpellErr="1" wp14:textId="1C12AD94">
      <w:pPr>
        <w:spacing w:after="120" w:line="276" w:lineRule="auto"/>
        <w:ind w:left="360"/>
        <w:jc w:val="left"/>
        <w:rPr>
          <w:rFonts w:ascii="Arial" w:hAnsi="Arial" w:cs="Arial"/>
        </w:rPr>
      </w:pPr>
      <w:r w:rsidRPr="035A64B8" w:rsidR="00ED03ED">
        <w:rPr>
          <w:rFonts w:ascii="Arial" w:hAnsi="Arial" w:cs="Arial"/>
        </w:rPr>
        <w:t xml:space="preserve">Zajęcia </w:t>
      </w:r>
      <w:r w:rsidRPr="035A64B8" w:rsidR="00ED03ED">
        <w:rPr>
          <w:rFonts w:ascii="Arial" w:hAnsi="Arial" w:cs="Arial"/>
        </w:rPr>
        <w:t>z wykorzystaniem</w:t>
      </w:r>
      <w:r w:rsidRPr="035A64B8" w:rsidR="00ED03ED">
        <w:rPr>
          <w:rFonts w:ascii="Arial" w:hAnsi="Arial" w:cs="Arial"/>
        </w:rPr>
        <w:t xml:space="preserve"> metod i technik kształcenia na odległość są organizowane nie później niż trzeciego dnia zawieszenia zajęć. </w:t>
      </w:r>
    </w:p>
    <w:p xmlns:wp14="http://schemas.microsoft.com/office/word/2010/wordml" w:rsidRPr="00340E9B" w:rsidR="00ED03ED" w:rsidP="00340E9B" w:rsidRDefault="00927FDA" w14:paraId="13E51585" wp14:noSpellErr="1" wp14:textId="0D9D85EE">
      <w:pPr>
        <w:spacing w:after="120" w:line="276" w:lineRule="auto"/>
        <w:ind w:left="284"/>
        <w:jc w:val="left"/>
        <w:rPr>
          <w:rFonts w:ascii="Arial" w:hAnsi="Arial" w:cs="Arial"/>
        </w:rPr>
      </w:pPr>
      <w:r w:rsidRPr="035A64B8" w:rsidR="00927FDA">
        <w:rPr>
          <w:rFonts w:ascii="Arial" w:hAnsi="Arial" w:cs="Arial"/>
        </w:rPr>
        <w:t>Szczegółowe</w:t>
      </w:r>
      <w:r w:rsidRPr="035A64B8" w:rsidR="00ED03ED">
        <w:rPr>
          <w:rFonts w:ascii="Arial" w:hAnsi="Arial" w:cs="Arial"/>
        </w:rPr>
        <w:t xml:space="preserve"> zasady zajęć prowadzonych </w:t>
      </w:r>
      <w:r w:rsidRPr="035A64B8" w:rsidR="00ED03ED">
        <w:rPr>
          <w:rFonts w:ascii="Arial" w:hAnsi="Arial" w:cs="Arial"/>
        </w:rPr>
        <w:t>z wykorzystaniem</w:t>
      </w:r>
      <w:r w:rsidRPr="035A64B8" w:rsidR="00ED03ED">
        <w:rPr>
          <w:rFonts w:ascii="Arial" w:hAnsi="Arial" w:cs="Arial"/>
        </w:rPr>
        <w:t xml:space="preserve"> metod i technik kształcenia na odległość określa Regulamin edukacji zdalnej w Szkole Podstawowej nr 21 w Częstochowie</w:t>
      </w:r>
      <w:r w:rsidRPr="035A64B8" w:rsidR="00927FDA">
        <w:rPr>
          <w:rFonts w:ascii="Arial" w:hAnsi="Arial" w:cs="Arial"/>
        </w:rPr>
        <w:t>.</w:t>
      </w:r>
    </w:p>
    <w:p xmlns:wp14="http://schemas.microsoft.com/office/word/2010/wordml" w:rsidRPr="00340E9B" w:rsidR="00ED03ED" w:rsidP="00340E9B" w:rsidRDefault="00ED03ED" w14:paraId="52D81568" wp14:textId="77777777">
      <w:pPr>
        <w:spacing w:after="120" w:line="276" w:lineRule="auto"/>
        <w:ind w:left="284" w:hanging="284"/>
        <w:jc w:val="left"/>
        <w:rPr>
          <w:rFonts w:ascii="Arial" w:hAnsi="Arial" w:cs="Arial"/>
        </w:rPr>
      </w:pPr>
      <w:proofErr w:type="spellStart"/>
      <w:r w:rsidRPr="00340E9B">
        <w:rPr>
          <w:rFonts w:ascii="Arial" w:hAnsi="Arial" w:cs="Arial"/>
        </w:rPr>
        <w:t>1d</w:t>
      </w:r>
      <w:proofErr w:type="spellEnd"/>
      <w:r w:rsidRPr="00340E9B">
        <w:rPr>
          <w:rFonts w:ascii="Arial" w:hAnsi="Arial" w:cs="Arial"/>
        </w:rPr>
        <w:t>.</w:t>
      </w:r>
      <w:r w:rsidR="008B658F">
        <w:rPr>
          <w:rFonts w:ascii="Arial" w:hAnsi="Arial" w:cs="Arial"/>
        </w:rPr>
        <w:t xml:space="preserve"> </w:t>
      </w:r>
      <w:r w:rsidRPr="00340E9B">
        <w:rPr>
          <w:rFonts w:ascii="Arial" w:hAnsi="Arial" w:cs="Arial"/>
        </w:rPr>
        <w:t xml:space="preserve">Dyrektor szkoły na wniosek rodziców ucznia i w porozumieniu z organem prowadzącym umożliwia uczniowi, który posiada orzeczenie o potrzebie indywidualnego nauczania, realizację zajęć z wykorzystaniem metod i technik kształcenia na odległość, </w:t>
      </w:r>
      <w:r w:rsidR="008B658F">
        <w:rPr>
          <w:rFonts w:ascii="Arial" w:hAnsi="Arial" w:cs="Arial"/>
        </w:rPr>
        <w:t>w </w:t>
      </w:r>
      <w:r w:rsidRPr="00340E9B">
        <w:rPr>
          <w:rFonts w:ascii="Arial" w:hAnsi="Arial" w:cs="Arial"/>
        </w:rPr>
        <w:t>indywidualnym kontakcie z nauczycielem lub nauczycielami, uwzględniając zalecenia zawarte w orzeczeniu o potrzebie indywidualnego nauczania.</w:t>
      </w:r>
    </w:p>
    <w:p xmlns:wp14="http://schemas.microsoft.com/office/word/2010/wordml" w:rsidRPr="00340E9B" w:rsidR="005F6E35" w:rsidP="00340E9B" w:rsidRDefault="005F6E35" w14:paraId="1C50F5F0" wp14:textId="77777777">
      <w:pPr>
        <w:numPr>
          <w:ilvl w:val="0"/>
          <w:numId w:val="7"/>
        </w:numPr>
        <w:spacing w:after="120" w:line="276" w:lineRule="auto"/>
        <w:ind w:left="284" w:hanging="284"/>
        <w:jc w:val="left"/>
        <w:rPr>
          <w:rFonts w:ascii="Arial" w:hAnsi="Arial" w:eastAsia="Times New Roman" w:cs="Arial"/>
          <w:lang w:eastAsia="pl-PL"/>
        </w:rPr>
      </w:pPr>
      <w:r w:rsidRPr="00340E9B">
        <w:rPr>
          <w:rFonts w:ascii="Arial" w:hAnsi="Arial" w:eastAsia="Times New Roman" w:cs="Arial"/>
          <w:lang w:eastAsia="pl-PL"/>
        </w:rPr>
        <w:t>Głównymi celami szkoły jest:</w:t>
      </w:r>
    </w:p>
    <w:p xmlns:wp14="http://schemas.microsoft.com/office/word/2010/wordml" w:rsidRPr="00340E9B" w:rsidR="005F6E35" w:rsidP="00340E9B" w:rsidRDefault="005F6E35" w14:paraId="63176B3E" wp14:textId="77777777">
      <w:pPr>
        <w:numPr>
          <w:ilvl w:val="0"/>
          <w:numId w:val="15"/>
        </w:numPr>
        <w:spacing w:after="120" w:line="276" w:lineRule="auto"/>
        <w:ind w:left="737" w:hanging="340"/>
        <w:jc w:val="left"/>
        <w:rPr>
          <w:rFonts w:ascii="Arial" w:hAnsi="Arial" w:cs="Arial"/>
        </w:rPr>
      </w:pPr>
      <w:r w:rsidRPr="00340E9B">
        <w:rPr>
          <w:rFonts w:ascii="Arial" w:hAnsi="Arial" w:cs="Arial"/>
        </w:rPr>
        <w:t>wprowadzanie uczniów w świat wartości, w tym ofiarności, współpracy, solidarności, altruizmu, patriotyzmu i szacunku dla tradycji, wska</w:t>
      </w:r>
      <w:r w:rsidRPr="00340E9B" w:rsidR="00B1491D">
        <w:rPr>
          <w:rFonts w:ascii="Arial" w:hAnsi="Arial" w:cs="Arial"/>
        </w:rPr>
        <w:t xml:space="preserve">zywanie wzorców postępowania </w:t>
      </w:r>
      <w:r w:rsidR="008B658F">
        <w:rPr>
          <w:rFonts w:ascii="Arial" w:hAnsi="Arial" w:cs="Arial"/>
        </w:rPr>
        <w:t>i </w:t>
      </w:r>
      <w:r w:rsidRPr="00340E9B">
        <w:rPr>
          <w:rFonts w:ascii="Arial" w:hAnsi="Arial" w:cs="Arial"/>
        </w:rPr>
        <w:t xml:space="preserve">budowanie relacji społecznych, sprzyjających bezpiecznemu rozwojowi ucznia (rodzina, przyjaciele); </w:t>
      </w:r>
    </w:p>
    <w:p xmlns:wp14="http://schemas.microsoft.com/office/word/2010/wordml" w:rsidRPr="00340E9B" w:rsidR="005F6E35" w:rsidP="00340E9B" w:rsidRDefault="005F6E35" w14:paraId="11025EDD" wp14:textId="77777777">
      <w:pPr>
        <w:numPr>
          <w:ilvl w:val="0"/>
          <w:numId w:val="15"/>
        </w:numPr>
        <w:spacing w:after="120" w:line="276" w:lineRule="auto"/>
        <w:ind w:left="737" w:hanging="340"/>
        <w:jc w:val="left"/>
        <w:rPr>
          <w:rFonts w:ascii="Arial" w:hAnsi="Arial" w:cs="Arial"/>
        </w:rPr>
      </w:pPr>
      <w:r w:rsidRPr="00340E9B">
        <w:rPr>
          <w:rFonts w:ascii="Arial" w:hAnsi="Arial" w:cs="Arial"/>
        </w:rPr>
        <w:t xml:space="preserve">wzmacnianie poczucia tożsamości indywidualnej, kulturowej, narodowej, regionalnej </w:t>
      </w:r>
      <w:r w:rsidR="008B658F">
        <w:rPr>
          <w:rFonts w:ascii="Arial" w:hAnsi="Arial" w:cs="Arial"/>
        </w:rPr>
        <w:t>i </w:t>
      </w:r>
      <w:r w:rsidRPr="00340E9B">
        <w:rPr>
          <w:rFonts w:ascii="Arial" w:hAnsi="Arial" w:cs="Arial"/>
        </w:rPr>
        <w:t xml:space="preserve">etnicznej; </w:t>
      </w:r>
    </w:p>
    <w:p xmlns:wp14="http://schemas.microsoft.com/office/word/2010/wordml" w:rsidRPr="00340E9B" w:rsidR="005F6E35" w:rsidP="00340E9B" w:rsidRDefault="005F6E35" w14:paraId="01199073" wp14:textId="77777777">
      <w:pPr>
        <w:numPr>
          <w:ilvl w:val="0"/>
          <w:numId w:val="15"/>
        </w:numPr>
        <w:spacing w:after="120" w:line="276" w:lineRule="auto"/>
        <w:ind w:left="737" w:hanging="340"/>
        <w:jc w:val="left"/>
        <w:rPr>
          <w:rFonts w:ascii="Arial" w:hAnsi="Arial" w:cs="Arial"/>
        </w:rPr>
      </w:pPr>
      <w:r w:rsidRPr="00340E9B">
        <w:rPr>
          <w:rFonts w:ascii="Arial" w:hAnsi="Arial" w:cs="Arial"/>
        </w:rPr>
        <w:t xml:space="preserve">formowanie u uczniów poczucia godności własnej osoby i szacunku dla godności innych osób; </w:t>
      </w:r>
    </w:p>
    <w:p xmlns:wp14="http://schemas.microsoft.com/office/word/2010/wordml" w:rsidRPr="00340E9B" w:rsidR="005F6E35" w:rsidP="00340E9B" w:rsidRDefault="005F6E35" w14:paraId="3370D496" wp14:textId="77777777">
      <w:pPr>
        <w:numPr>
          <w:ilvl w:val="0"/>
          <w:numId w:val="15"/>
        </w:numPr>
        <w:spacing w:after="120" w:line="276" w:lineRule="auto"/>
        <w:ind w:left="737" w:hanging="340"/>
        <w:jc w:val="left"/>
        <w:rPr>
          <w:rFonts w:ascii="Arial" w:hAnsi="Arial" w:cs="Arial"/>
        </w:rPr>
      </w:pPr>
      <w:r w:rsidRPr="00340E9B">
        <w:rPr>
          <w:rFonts w:ascii="Arial" w:hAnsi="Arial" w:cs="Arial"/>
        </w:rPr>
        <w:t xml:space="preserve">rozwijanie kompetencji takich jak kreatywność, innowacyjność i przedsiębiorczość; </w:t>
      </w:r>
    </w:p>
    <w:p xmlns:wp14="http://schemas.microsoft.com/office/word/2010/wordml" w:rsidRPr="00340E9B" w:rsidR="005F6E35" w:rsidP="00340E9B" w:rsidRDefault="005F6E35" w14:paraId="438CE8A3" wp14:textId="77777777">
      <w:pPr>
        <w:numPr>
          <w:ilvl w:val="0"/>
          <w:numId w:val="15"/>
        </w:numPr>
        <w:spacing w:after="120" w:line="276" w:lineRule="auto"/>
        <w:ind w:left="737" w:hanging="340"/>
        <w:jc w:val="left"/>
        <w:rPr>
          <w:rFonts w:ascii="Arial" w:hAnsi="Arial" w:cs="Arial"/>
        </w:rPr>
      </w:pPr>
      <w:r w:rsidRPr="00340E9B">
        <w:rPr>
          <w:rFonts w:ascii="Arial" w:hAnsi="Arial" w:cs="Arial"/>
        </w:rPr>
        <w:t>rozwijanie umiejętności krytycznego i logicznego myślenia, rozumowania, argumentowania i</w:t>
      </w:r>
      <w:r w:rsidRPr="00340E9B" w:rsidR="00837BAC">
        <w:rPr>
          <w:rFonts w:ascii="Arial" w:hAnsi="Arial" w:cs="Arial"/>
        </w:rPr>
        <w:t> </w:t>
      </w:r>
      <w:r w:rsidRPr="00340E9B">
        <w:rPr>
          <w:rFonts w:ascii="Arial" w:hAnsi="Arial" w:cs="Arial"/>
        </w:rPr>
        <w:t xml:space="preserve">wnioskowania; </w:t>
      </w:r>
    </w:p>
    <w:p xmlns:wp14="http://schemas.microsoft.com/office/word/2010/wordml" w:rsidRPr="00340E9B" w:rsidR="005F6E35" w:rsidP="00340E9B" w:rsidRDefault="005F6E35" w14:paraId="0318F49C" wp14:textId="77777777">
      <w:pPr>
        <w:numPr>
          <w:ilvl w:val="0"/>
          <w:numId w:val="15"/>
        </w:numPr>
        <w:spacing w:after="120" w:line="276" w:lineRule="auto"/>
        <w:ind w:left="737" w:hanging="340"/>
        <w:jc w:val="left"/>
        <w:rPr>
          <w:rFonts w:ascii="Arial" w:hAnsi="Arial" w:cs="Arial"/>
        </w:rPr>
      </w:pPr>
      <w:r w:rsidRPr="00340E9B">
        <w:rPr>
          <w:rFonts w:ascii="Arial" w:hAnsi="Arial" w:cs="Arial"/>
        </w:rPr>
        <w:t xml:space="preserve">ukazywanie wartości wiedzy jako podstawy do rozwoju umiejętności; </w:t>
      </w:r>
    </w:p>
    <w:p xmlns:wp14="http://schemas.microsoft.com/office/word/2010/wordml" w:rsidRPr="00340E9B" w:rsidR="005F6E35" w:rsidP="00340E9B" w:rsidRDefault="005F6E35" w14:paraId="3BA9F1C5" wp14:textId="77777777">
      <w:pPr>
        <w:numPr>
          <w:ilvl w:val="0"/>
          <w:numId w:val="15"/>
        </w:numPr>
        <w:spacing w:after="120" w:line="276" w:lineRule="auto"/>
        <w:ind w:left="737" w:hanging="340"/>
        <w:jc w:val="left"/>
        <w:rPr>
          <w:rFonts w:ascii="Arial" w:hAnsi="Arial" w:cs="Arial"/>
        </w:rPr>
      </w:pPr>
      <w:r w:rsidRPr="00340E9B">
        <w:rPr>
          <w:rFonts w:ascii="Arial" w:hAnsi="Arial" w:cs="Arial"/>
        </w:rPr>
        <w:t xml:space="preserve">rozbudzanie ciekawości poznawczej uczniów oraz motywacji do nauki; </w:t>
      </w:r>
    </w:p>
    <w:p xmlns:wp14="http://schemas.microsoft.com/office/word/2010/wordml" w:rsidRPr="00340E9B" w:rsidR="005F6E35" w:rsidP="00340E9B" w:rsidRDefault="005F6E35" w14:paraId="4933582C" wp14:textId="77777777">
      <w:pPr>
        <w:numPr>
          <w:ilvl w:val="0"/>
          <w:numId w:val="15"/>
        </w:numPr>
        <w:spacing w:after="120" w:line="276" w:lineRule="auto"/>
        <w:ind w:left="737" w:hanging="340"/>
        <w:jc w:val="left"/>
        <w:rPr>
          <w:rFonts w:ascii="Arial" w:hAnsi="Arial" w:cs="Arial"/>
        </w:rPr>
      </w:pPr>
      <w:r w:rsidRPr="00340E9B">
        <w:rPr>
          <w:rFonts w:ascii="Arial" w:hAnsi="Arial" w:cs="Arial"/>
        </w:rPr>
        <w:t xml:space="preserve">wyposażenie uczniów w taki zasób wiadomości oraz kształtowanie takich umiejętności, które pozwalają w sposób bardziej dojrzały i uporządkowany zrozumieć świat; </w:t>
      </w:r>
    </w:p>
    <w:p xmlns:wp14="http://schemas.microsoft.com/office/word/2010/wordml" w:rsidRPr="00340E9B" w:rsidR="005F6E35" w:rsidP="00340E9B" w:rsidRDefault="005F6E35" w14:paraId="65D722DC" wp14:textId="77777777">
      <w:pPr>
        <w:numPr>
          <w:ilvl w:val="0"/>
          <w:numId w:val="15"/>
        </w:numPr>
        <w:spacing w:after="120" w:line="276" w:lineRule="auto"/>
        <w:ind w:left="794" w:hanging="397"/>
        <w:jc w:val="left"/>
        <w:rPr>
          <w:rFonts w:ascii="Arial" w:hAnsi="Arial" w:cs="Arial"/>
        </w:rPr>
      </w:pPr>
      <w:r w:rsidRPr="00340E9B">
        <w:rPr>
          <w:rFonts w:ascii="Arial" w:hAnsi="Arial" w:cs="Arial"/>
        </w:rPr>
        <w:t xml:space="preserve">wspieranie ucznia w rozpoznawaniu własnych predyspozycji i określaniu drogi dalszej edukacji; </w:t>
      </w:r>
    </w:p>
    <w:p xmlns:wp14="http://schemas.microsoft.com/office/word/2010/wordml" w:rsidRPr="00340E9B" w:rsidR="005F6E35" w:rsidP="00340E9B" w:rsidRDefault="005F6E35" w14:paraId="5BE62916" wp14:textId="77777777">
      <w:pPr>
        <w:numPr>
          <w:ilvl w:val="0"/>
          <w:numId w:val="15"/>
        </w:numPr>
        <w:spacing w:after="120" w:line="276" w:lineRule="auto"/>
        <w:ind w:left="709" w:hanging="425"/>
        <w:jc w:val="left"/>
        <w:rPr>
          <w:rFonts w:ascii="Arial" w:hAnsi="Arial" w:cs="Arial"/>
        </w:rPr>
      </w:pPr>
      <w:r w:rsidRPr="00340E9B">
        <w:rPr>
          <w:rFonts w:ascii="Arial" w:hAnsi="Arial" w:cs="Arial"/>
        </w:rPr>
        <w:t xml:space="preserve">wszechstronny rozwój osobowy ucznia przez pogłębianie wiedzy oraz zaspokajanie </w:t>
      </w:r>
      <w:r w:rsidR="008B658F">
        <w:rPr>
          <w:rFonts w:ascii="Arial" w:hAnsi="Arial" w:cs="Arial"/>
        </w:rPr>
        <w:t>i </w:t>
      </w:r>
      <w:r w:rsidRPr="00340E9B">
        <w:rPr>
          <w:rFonts w:ascii="Arial" w:hAnsi="Arial" w:cs="Arial"/>
        </w:rPr>
        <w:t>rozbudzanie jego naturalnej ciekawości poznawczej;</w:t>
      </w:r>
    </w:p>
    <w:p xmlns:wp14="http://schemas.microsoft.com/office/word/2010/wordml" w:rsidRPr="00340E9B" w:rsidR="005F6E35" w:rsidP="00340E9B" w:rsidRDefault="005F6E35" w14:paraId="39E4D371" wp14:textId="77777777">
      <w:pPr>
        <w:numPr>
          <w:ilvl w:val="0"/>
          <w:numId w:val="15"/>
        </w:numPr>
        <w:spacing w:after="120" w:line="276" w:lineRule="auto"/>
        <w:ind w:left="709" w:hanging="425"/>
        <w:jc w:val="left"/>
        <w:rPr>
          <w:rFonts w:ascii="Arial" w:hAnsi="Arial" w:cs="Arial"/>
        </w:rPr>
      </w:pPr>
      <w:r w:rsidRPr="00340E9B">
        <w:rPr>
          <w:rFonts w:ascii="Arial" w:hAnsi="Arial" w:cs="Arial"/>
        </w:rPr>
        <w:t xml:space="preserve">kształtowanie postawy otwartej wobec świata i innych ludzi, aktywności w życiu społecznym oraz odpowiedzialności za zbiorowość; </w:t>
      </w:r>
    </w:p>
    <w:p xmlns:wp14="http://schemas.microsoft.com/office/word/2010/wordml" w:rsidRPr="00340E9B" w:rsidR="005F6E35" w:rsidP="00340E9B" w:rsidRDefault="005F6E35" w14:paraId="29036AF9" wp14:textId="77777777">
      <w:pPr>
        <w:numPr>
          <w:ilvl w:val="0"/>
          <w:numId w:val="15"/>
        </w:numPr>
        <w:spacing w:after="120" w:line="276" w:lineRule="auto"/>
        <w:ind w:left="709" w:hanging="425"/>
        <w:jc w:val="left"/>
        <w:rPr>
          <w:rFonts w:ascii="Arial" w:hAnsi="Arial" w:cs="Arial"/>
        </w:rPr>
      </w:pPr>
      <w:r w:rsidRPr="00340E9B">
        <w:rPr>
          <w:rFonts w:ascii="Arial" w:hAnsi="Arial" w:cs="Arial"/>
        </w:rPr>
        <w:t xml:space="preserve">zachęcanie do zorganizowanego i świadomego samokształcenia opartego na umiejętności przygotowania własnego warsztatu pracy; </w:t>
      </w:r>
    </w:p>
    <w:p xmlns:wp14="http://schemas.microsoft.com/office/word/2010/wordml" w:rsidRPr="00340E9B" w:rsidR="005F6E35" w:rsidP="00340E9B" w:rsidRDefault="005F6E35" w14:paraId="0852E257" wp14:textId="77777777">
      <w:pPr>
        <w:numPr>
          <w:ilvl w:val="0"/>
          <w:numId w:val="15"/>
        </w:numPr>
        <w:spacing w:after="120" w:line="276" w:lineRule="auto"/>
        <w:ind w:left="709" w:hanging="425"/>
        <w:jc w:val="left"/>
        <w:rPr>
          <w:rFonts w:ascii="Arial" w:hAnsi="Arial" w:cs="Arial"/>
        </w:rPr>
      </w:pPr>
      <w:r w:rsidRPr="00340E9B">
        <w:rPr>
          <w:rFonts w:ascii="Arial" w:hAnsi="Arial" w:cs="Arial"/>
        </w:rPr>
        <w:t xml:space="preserve">ukierunkowanie ucznia ku wartościom. </w:t>
      </w:r>
    </w:p>
    <w:p xmlns:wp14="http://schemas.microsoft.com/office/word/2010/wordml" w:rsidRPr="00340E9B" w:rsidR="005F6E35" w:rsidP="00340E9B" w:rsidRDefault="005F6E35" w14:paraId="482844EC" wp14:textId="77777777">
      <w:pPr>
        <w:numPr>
          <w:ilvl w:val="0"/>
          <w:numId w:val="7"/>
        </w:numPr>
        <w:spacing w:after="120" w:line="276" w:lineRule="auto"/>
        <w:ind w:left="284" w:hanging="284"/>
        <w:jc w:val="left"/>
        <w:rPr>
          <w:rFonts w:ascii="Arial" w:hAnsi="Arial" w:cs="Arial"/>
        </w:rPr>
      </w:pPr>
      <w:r w:rsidRPr="00340E9B">
        <w:rPr>
          <w:rFonts w:ascii="Arial" w:hAnsi="Arial" w:cs="Arial"/>
        </w:rPr>
        <w:t>Do zadań szkoły należy:</w:t>
      </w:r>
    </w:p>
    <w:p xmlns:wp14="http://schemas.microsoft.com/office/word/2010/wordml" w:rsidRPr="00340E9B" w:rsidR="005F6E35" w:rsidP="00340E9B" w:rsidRDefault="005F6E35" w14:paraId="290DCF67" wp14:textId="77777777">
      <w:pPr>
        <w:numPr>
          <w:ilvl w:val="0"/>
          <w:numId w:val="8"/>
        </w:numPr>
        <w:tabs>
          <w:tab w:val="clear" w:pos="227"/>
        </w:tabs>
        <w:spacing w:after="120" w:line="276" w:lineRule="auto"/>
        <w:ind w:left="737" w:hanging="340"/>
        <w:jc w:val="left"/>
        <w:rPr>
          <w:rFonts w:ascii="Arial" w:hAnsi="Arial" w:eastAsia="Times New Roman" w:cs="Arial"/>
          <w:lang w:eastAsia="pl-PL"/>
        </w:rPr>
      </w:pPr>
      <w:r w:rsidRPr="00340E9B">
        <w:rPr>
          <w:rFonts w:ascii="Arial" w:hAnsi="Arial" w:eastAsia="Times New Roman" w:cs="Arial"/>
          <w:lang w:eastAsia="pl-PL"/>
        </w:rPr>
        <w:t>zapewnianie bezpiecznych i higienicznych warunków pobytu uczniów w szkole oraz zapewnianie bezpieczeństwa na zajęciach organizowanych przez szkołę;</w:t>
      </w:r>
    </w:p>
    <w:p xmlns:wp14="http://schemas.microsoft.com/office/word/2010/wordml" w:rsidRPr="00340E9B" w:rsidR="005F6E35" w:rsidP="00340E9B" w:rsidRDefault="005F6E35" w14:paraId="450249F3" wp14:textId="77777777">
      <w:pPr>
        <w:numPr>
          <w:ilvl w:val="0"/>
          <w:numId w:val="8"/>
        </w:numPr>
        <w:tabs>
          <w:tab w:val="clear" w:pos="227"/>
        </w:tabs>
        <w:spacing w:after="120" w:line="276" w:lineRule="auto"/>
        <w:ind w:left="397" w:firstLine="0"/>
        <w:jc w:val="left"/>
        <w:rPr>
          <w:rFonts w:ascii="Arial" w:hAnsi="Arial" w:eastAsia="Times New Roman" w:cs="Arial"/>
          <w:lang w:eastAsia="pl-PL"/>
        </w:rPr>
      </w:pPr>
      <w:r w:rsidRPr="00340E9B">
        <w:rPr>
          <w:rFonts w:ascii="Arial" w:hAnsi="Arial" w:eastAsia="Times New Roman" w:cs="Arial"/>
          <w:lang w:eastAsia="pl-PL"/>
        </w:rPr>
        <w:t>zorganizowanie systemu opiekuńczo-wychowawczego odpowiednio do istniejących potrzeb;</w:t>
      </w:r>
    </w:p>
    <w:p xmlns:wp14="http://schemas.microsoft.com/office/word/2010/wordml" w:rsidRPr="00340E9B" w:rsidR="005F6E35" w:rsidP="00340E9B" w:rsidRDefault="005F6E35" w14:paraId="3D6D2106" wp14:textId="77777777">
      <w:pPr>
        <w:numPr>
          <w:ilvl w:val="0"/>
          <w:numId w:val="8"/>
        </w:numPr>
        <w:tabs>
          <w:tab w:val="clear" w:pos="227"/>
        </w:tabs>
        <w:spacing w:after="120" w:line="276" w:lineRule="auto"/>
        <w:ind w:left="681" w:hanging="284"/>
        <w:jc w:val="left"/>
        <w:rPr>
          <w:rFonts w:ascii="Arial" w:hAnsi="Arial" w:eastAsia="Times New Roman" w:cs="Arial"/>
          <w:lang w:eastAsia="pl-PL"/>
        </w:rPr>
      </w:pPr>
      <w:r w:rsidRPr="00340E9B">
        <w:rPr>
          <w:rFonts w:ascii="Arial" w:hAnsi="Arial" w:eastAsia="Times New Roman" w:cs="Arial"/>
          <w:lang w:eastAsia="pl-PL"/>
        </w:rPr>
        <w:t>kształtowanie środowiska wychowawczego, umożliwiającego pełny rozwój umysłowy, emocjonalny i fizyczny uczniów w warunkach poszanowania ich godności osobistej oraz wolności światopoglądowej i wyznaniowej;</w:t>
      </w:r>
    </w:p>
    <w:p xmlns:wp14="http://schemas.microsoft.com/office/word/2010/wordml" w:rsidRPr="00340E9B" w:rsidR="005F6E35" w:rsidP="00340E9B" w:rsidRDefault="005F6E35" w14:paraId="170B9357" wp14:textId="77777777">
      <w:pPr>
        <w:numPr>
          <w:ilvl w:val="0"/>
          <w:numId w:val="8"/>
        </w:numPr>
        <w:tabs>
          <w:tab w:val="clear" w:pos="227"/>
        </w:tabs>
        <w:spacing w:after="120" w:line="276" w:lineRule="auto"/>
        <w:ind w:left="681" w:hanging="284"/>
        <w:jc w:val="left"/>
        <w:rPr>
          <w:rFonts w:ascii="Arial" w:hAnsi="Arial" w:eastAsia="Times New Roman" w:cs="Arial"/>
          <w:lang w:eastAsia="pl-PL"/>
        </w:rPr>
      </w:pPr>
      <w:r w:rsidRPr="00340E9B">
        <w:rPr>
          <w:rFonts w:ascii="Arial" w:hAnsi="Arial" w:eastAsia="Times New Roman" w:cs="Arial"/>
          <w:lang w:eastAsia="pl-PL"/>
        </w:rPr>
        <w:t>realizacja programów nauczania, które zawierają podstawę programową kształcenia ogólnego dla przedmiotów, objętych ramowym planem nauczania;</w:t>
      </w:r>
    </w:p>
    <w:p xmlns:wp14="http://schemas.microsoft.com/office/word/2010/wordml" w:rsidRPr="00340E9B" w:rsidR="005F6E35" w:rsidP="00340E9B" w:rsidRDefault="005F6E35" w14:paraId="097C3BCF" wp14:noSpellErr="1" wp14:textId="719852BF">
      <w:pPr>
        <w:numPr>
          <w:ilvl w:val="0"/>
          <w:numId w:val="8"/>
        </w:numPr>
        <w:tabs>
          <w:tab w:val="clear" w:pos="227"/>
        </w:tabs>
        <w:spacing w:after="120" w:line="276" w:lineRule="auto"/>
        <w:ind w:left="681" w:hanging="284"/>
        <w:jc w:val="left"/>
        <w:rPr>
          <w:rFonts w:ascii="Arial" w:hAnsi="Arial" w:eastAsia="Times New Roman" w:cs="Arial"/>
          <w:lang w:eastAsia="pl-PL"/>
        </w:rPr>
      </w:pPr>
      <w:r w:rsidRPr="035A64B8" w:rsidR="005F6E35">
        <w:rPr>
          <w:rFonts w:ascii="Arial" w:hAnsi="Arial" w:eastAsia="Times New Roman" w:cs="Arial"/>
          <w:lang w:eastAsia="pl-PL"/>
        </w:rPr>
        <w:t xml:space="preserve">rozpoznawanie możliwości psychofizycznych oraz indywidualnych potrzeb </w:t>
      </w:r>
      <w:r w:rsidRPr="035A64B8" w:rsidR="005F6E35">
        <w:rPr>
          <w:rFonts w:ascii="Arial" w:hAnsi="Arial" w:eastAsia="Times New Roman" w:cs="Arial"/>
          <w:lang w:eastAsia="pl-PL"/>
        </w:rPr>
        <w:t>rozwojowych i</w:t>
      </w:r>
      <w:r w:rsidRPr="035A64B8" w:rsidR="005F6E35">
        <w:rPr>
          <w:rFonts w:ascii="Arial" w:hAnsi="Arial" w:eastAsia="Times New Roman" w:cs="Arial"/>
          <w:lang w:eastAsia="pl-PL"/>
        </w:rPr>
        <w:t xml:space="preserve"> edukacyjnych uczniów i wykorzystywanie wyników diagnoz w procesie uczenia </w:t>
      </w:r>
      <w:r w:rsidRPr="035A64B8" w:rsidR="008B658F">
        <w:rPr>
          <w:rFonts w:ascii="Arial" w:hAnsi="Arial" w:eastAsia="Times New Roman" w:cs="Arial"/>
          <w:lang w:eastAsia="pl-PL"/>
        </w:rPr>
        <w:t>i </w:t>
      </w:r>
      <w:r w:rsidRPr="035A64B8" w:rsidR="005F6E35">
        <w:rPr>
          <w:rFonts w:ascii="Arial" w:hAnsi="Arial" w:eastAsia="Times New Roman" w:cs="Arial"/>
          <w:lang w:eastAsia="pl-PL"/>
        </w:rPr>
        <w:t>nauczania;</w:t>
      </w:r>
    </w:p>
    <w:p xmlns:wp14="http://schemas.microsoft.com/office/word/2010/wordml" w:rsidRPr="00340E9B" w:rsidR="005F6E35" w:rsidP="00340E9B" w:rsidRDefault="005F6E35" w14:paraId="414D1A0C" wp14:textId="77777777">
      <w:pPr>
        <w:numPr>
          <w:ilvl w:val="0"/>
          <w:numId w:val="8"/>
        </w:numPr>
        <w:tabs>
          <w:tab w:val="clear" w:pos="227"/>
        </w:tabs>
        <w:spacing w:after="120" w:line="276" w:lineRule="auto"/>
        <w:ind w:left="681" w:hanging="284"/>
        <w:jc w:val="left"/>
        <w:rPr>
          <w:rFonts w:ascii="Arial" w:hAnsi="Arial" w:eastAsia="Times New Roman" w:cs="Arial"/>
          <w:lang w:eastAsia="pl-PL"/>
        </w:rPr>
      </w:pPr>
      <w:r w:rsidRPr="00340E9B">
        <w:rPr>
          <w:rFonts w:ascii="Arial" w:hAnsi="Arial" w:eastAsia="Times New Roman" w:cs="Arial"/>
          <w:lang w:eastAsia="pl-PL"/>
        </w:rPr>
        <w:t xml:space="preserve">organizowanie pomocy psychologiczno-pedagogicznej uczniom, rodzicom </w:t>
      </w:r>
      <w:r w:rsidR="008B658F">
        <w:rPr>
          <w:rFonts w:ascii="Arial" w:hAnsi="Arial" w:eastAsia="Times New Roman" w:cs="Arial"/>
          <w:lang w:eastAsia="pl-PL"/>
        </w:rPr>
        <w:t>i </w:t>
      </w:r>
      <w:r w:rsidRPr="00340E9B">
        <w:rPr>
          <w:rFonts w:ascii="Arial" w:hAnsi="Arial" w:eastAsia="Times New Roman" w:cs="Arial"/>
          <w:lang w:eastAsia="pl-PL"/>
        </w:rPr>
        <w:t>nauczycielom stosownie do potrzeb i zgodnie z odrębnymi przepisami;</w:t>
      </w:r>
    </w:p>
    <w:p xmlns:wp14="http://schemas.microsoft.com/office/word/2010/wordml" w:rsidRPr="00340E9B" w:rsidR="005F6E35" w:rsidP="00340E9B" w:rsidRDefault="005F6E35" w14:paraId="6BA7D64B" wp14:textId="77777777">
      <w:pPr>
        <w:numPr>
          <w:ilvl w:val="0"/>
          <w:numId w:val="8"/>
        </w:numPr>
        <w:tabs>
          <w:tab w:val="clear" w:pos="227"/>
        </w:tabs>
        <w:spacing w:after="120" w:line="276" w:lineRule="auto"/>
        <w:ind w:left="681" w:hanging="284"/>
        <w:jc w:val="left"/>
        <w:rPr>
          <w:rFonts w:ascii="Arial" w:hAnsi="Arial" w:eastAsia="Times New Roman" w:cs="Arial"/>
          <w:lang w:eastAsia="pl-PL"/>
        </w:rPr>
      </w:pPr>
      <w:r w:rsidRPr="00340E9B">
        <w:rPr>
          <w:rFonts w:ascii="Arial" w:hAnsi="Arial" w:eastAsia="Times New Roman" w:cs="Arial"/>
          <w:lang w:eastAsia="pl-PL"/>
        </w:rPr>
        <w:t>organizowanie obowiąz</w:t>
      </w:r>
      <w:r w:rsidRPr="00340E9B" w:rsidR="007B0C41">
        <w:rPr>
          <w:rFonts w:ascii="Arial" w:hAnsi="Arial" w:eastAsia="Times New Roman" w:cs="Arial"/>
          <w:lang w:eastAsia="pl-PL"/>
        </w:rPr>
        <w:t xml:space="preserve">kowych i nadobowiązkowych zajęć </w:t>
      </w:r>
      <w:r w:rsidRPr="00340E9B" w:rsidR="00B1491D">
        <w:rPr>
          <w:rFonts w:ascii="Arial" w:hAnsi="Arial" w:eastAsia="Times New Roman" w:cs="Arial"/>
          <w:lang w:eastAsia="pl-PL"/>
        </w:rPr>
        <w:t xml:space="preserve">dydaktycznych </w:t>
      </w:r>
      <w:r w:rsidR="008B658F">
        <w:rPr>
          <w:rFonts w:ascii="Arial" w:hAnsi="Arial" w:eastAsia="Times New Roman" w:cs="Arial"/>
          <w:lang w:eastAsia="pl-PL"/>
        </w:rPr>
        <w:t>z </w:t>
      </w:r>
      <w:r w:rsidRPr="00340E9B">
        <w:rPr>
          <w:rFonts w:ascii="Arial" w:hAnsi="Arial" w:eastAsia="Times New Roman" w:cs="Arial"/>
          <w:lang w:eastAsia="pl-PL"/>
        </w:rPr>
        <w:t>zachowaniem zasad higieny psychicznej;</w:t>
      </w:r>
    </w:p>
    <w:p xmlns:wp14="http://schemas.microsoft.com/office/word/2010/wordml" w:rsidRPr="00340E9B" w:rsidR="005F6E35" w:rsidP="00340E9B" w:rsidRDefault="005F6E35" w14:paraId="762925B2" wp14:textId="77777777">
      <w:pPr>
        <w:numPr>
          <w:ilvl w:val="0"/>
          <w:numId w:val="8"/>
        </w:numPr>
        <w:tabs>
          <w:tab w:val="clear" w:pos="227"/>
        </w:tabs>
        <w:spacing w:after="120" w:line="276" w:lineRule="auto"/>
        <w:ind w:left="681" w:hanging="284"/>
        <w:jc w:val="left"/>
        <w:rPr>
          <w:rFonts w:ascii="Arial" w:hAnsi="Arial" w:eastAsia="Times New Roman" w:cs="Arial"/>
          <w:lang w:eastAsia="pl-PL"/>
        </w:rPr>
      </w:pPr>
      <w:r w:rsidRPr="00340E9B">
        <w:rPr>
          <w:rFonts w:ascii="Arial" w:hAnsi="Arial" w:eastAsia="Times New Roman" w:cs="Arial"/>
          <w:lang w:eastAsia="pl-PL"/>
        </w:rPr>
        <w:t>dostosowywanie treści, metod i organizacji nauczania do możliwości psychofizycznych uczniów lub poszczególnego ucznia;</w:t>
      </w:r>
    </w:p>
    <w:p xmlns:wp14="http://schemas.microsoft.com/office/word/2010/wordml" w:rsidRPr="00340E9B" w:rsidR="005F6E35" w:rsidP="00340E9B" w:rsidRDefault="005F6E35" w14:paraId="356BA909" wp14:textId="77777777">
      <w:pPr>
        <w:numPr>
          <w:ilvl w:val="0"/>
          <w:numId w:val="8"/>
        </w:numPr>
        <w:tabs>
          <w:tab w:val="clear" w:pos="227"/>
        </w:tabs>
        <w:spacing w:after="120" w:line="276" w:lineRule="auto"/>
        <w:ind w:left="681" w:hanging="284"/>
        <w:jc w:val="left"/>
        <w:rPr>
          <w:rFonts w:ascii="Arial" w:hAnsi="Arial" w:eastAsia="Times New Roman" w:cs="Arial"/>
          <w:lang w:eastAsia="pl-PL"/>
        </w:rPr>
      </w:pPr>
      <w:r w:rsidRPr="00340E9B">
        <w:rPr>
          <w:rFonts w:ascii="Arial" w:hAnsi="Arial" w:eastAsia="Times New Roman" w:cs="Arial"/>
          <w:lang w:eastAsia="pl-PL"/>
        </w:rPr>
        <w:t xml:space="preserve">wyposażenie szkoły w pomoce dydaktyczne i </w:t>
      </w:r>
      <w:r w:rsidRPr="00340E9B" w:rsidR="00B1491D">
        <w:rPr>
          <w:rFonts w:ascii="Arial" w:hAnsi="Arial" w:eastAsia="Times New Roman" w:cs="Arial"/>
          <w:lang w:eastAsia="pl-PL"/>
        </w:rPr>
        <w:t xml:space="preserve">sprzęt umożliwiający realizację </w:t>
      </w:r>
      <w:r w:rsidRPr="00340E9B">
        <w:rPr>
          <w:rFonts w:ascii="Arial" w:hAnsi="Arial" w:eastAsia="Times New Roman" w:cs="Arial"/>
          <w:lang w:eastAsia="pl-PL"/>
        </w:rPr>
        <w:t>zadań dydaktycznych, wychowawczych i opiekuńczych oraz zadań statutowych szkoły;</w:t>
      </w:r>
    </w:p>
    <w:p xmlns:wp14="http://schemas.microsoft.com/office/word/2010/wordml" w:rsidRPr="00340E9B" w:rsidR="005F6E35" w:rsidP="00340E9B" w:rsidRDefault="005F6E35" w14:paraId="23369519"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organizacja kształcenia, wychowania i opiek</w:t>
      </w:r>
      <w:r w:rsidRPr="00340E9B" w:rsidR="00B1491D">
        <w:rPr>
          <w:rFonts w:ascii="Arial" w:hAnsi="Arial" w:eastAsia="Times New Roman" w:cs="Arial"/>
          <w:lang w:eastAsia="pl-PL"/>
        </w:rPr>
        <w:t xml:space="preserve">i dla uczniów niepełnosprawnych </w:t>
      </w:r>
      <w:r w:rsidRPr="00340E9B">
        <w:rPr>
          <w:rFonts w:ascii="Arial" w:hAnsi="Arial" w:eastAsia="Times New Roman" w:cs="Arial"/>
          <w:lang w:eastAsia="pl-PL"/>
        </w:rPr>
        <w:t>oraz niedostosowanych społecznie w formach i na zasadach określonych w odrębnych przepisach;</w:t>
      </w:r>
    </w:p>
    <w:p xmlns:wp14="http://schemas.microsoft.com/office/word/2010/wordml" w:rsidRPr="00340E9B" w:rsidR="005F6E35" w:rsidP="00340E9B" w:rsidRDefault="00B00AE5" w14:paraId="41E88800"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 xml:space="preserve"> </w:t>
      </w:r>
      <w:r w:rsidRPr="00340E9B" w:rsidR="005F6E35">
        <w:rPr>
          <w:rFonts w:ascii="Arial" w:hAnsi="Arial" w:eastAsia="Times New Roman" w:cs="Arial"/>
          <w:lang w:eastAsia="pl-PL"/>
        </w:rPr>
        <w:t>wspomaganie wychowawczej roli rodziców;</w:t>
      </w:r>
    </w:p>
    <w:p xmlns:wp14="http://schemas.microsoft.com/office/word/2010/wordml" w:rsidRPr="00340E9B" w:rsidR="005F6E35" w:rsidP="00340E9B" w:rsidRDefault="005F6E35" w14:paraId="78CB4AF3"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umożliwianie uczniom podtrzymywania poczucia tożsamości narodowej, etnicznej, językowej i</w:t>
      </w:r>
      <w:r w:rsidRPr="00340E9B" w:rsidR="00B1491D">
        <w:rPr>
          <w:rFonts w:ascii="Arial" w:hAnsi="Arial" w:eastAsia="Times New Roman" w:cs="Arial"/>
          <w:lang w:eastAsia="pl-PL"/>
        </w:rPr>
        <w:t> </w:t>
      </w:r>
      <w:r w:rsidRPr="00340E9B">
        <w:rPr>
          <w:rFonts w:ascii="Arial" w:hAnsi="Arial" w:eastAsia="Times New Roman" w:cs="Arial"/>
          <w:lang w:eastAsia="pl-PL"/>
        </w:rPr>
        <w:t>religijnej;</w:t>
      </w:r>
    </w:p>
    <w:p xmlns:wp14="http://schemas.microsoft.com/office/word/2010/wordml" w:rsidRPr="00340E9B" w:rsidR="005F6E35" w:rsidP="00340E9B" w:rsidRDefault="005F6E35" w14:paraId="6C1FE8DB"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zapewnienie, w miarę posiadanych środków, opieki i pomocy materialnej uczniom pozostających w trudnej sytuacji materialnej i życiowej;</w:t>
      </w:r>
    </w:p>
    <w:p xmlns:wp14="http://schemas.microsoft.com/office/word/2010/wordml" w:rsidRPr="00340E9B" w:rsidR="005F6E35" w:rsidP="00340E9B" w:rsidRDefault="005F6E35" w14:paraId="1BAE46E3"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 xml:space="preserve">sprawowanie opieki nad uczniami szczególnie uzdolnionymi poprzez umożliwianie realizowania indywidualnych programów nauczania oraz ukończenia szkoły </w:t>
      </w:r>
      <w:r w:rsidR="008B658F">
        <w:rPr>
          <w:rFonts w:ascii="Arial" w:hAnsi="Arial" w:eastAsia="Times New Roman" w:cs="Arial"/>
          <w:lang w:eastAsia="pl-PL"/>
        </w:rPr>
        <w:t>w </w:t>
      </w:r>
      <w:r w:rsidRPr="00340E9B">
        <w:rPr>
          <w:rFonts w:ascii="Arial" w:hAnsi="Arial" w:eastAsia="Times New Roman" w:cs="Arial"/>
          <w:lang w:eastAsia="pl-PL"/>
        </w:rPr>
        <w:t>skróconym czasie;</w:t>
      </w:r>
    </w:p>
    <w:p xmlns:wp14="http://schemas.microsoft.com/office/word/2010/wordml" w:rsidRPr="00340E9B" w:rsidR="005F6E35" w:rsidP="00340E9B" w:rsidRDefault="005F6E35" w14:paraId="5FD5BBEA"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skuteczne nauczanie języków obcych poprzez dostosowywanie ich nauczania do poziomu przygotowania uczniów;</w:t>
      </w:r>
    </w:p>
    <w:p xmlns:wp14="http://schemas.microsoft.com/office/word/2010/wordml" w:rsidRPr="00340E9B" w:rsidR="005F6E35" w:rsidP="00340E9B" w:rsidRDefault="005F6E35" w14:paraId="77D871C6"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wprowadzenie uczniów w świat literatury, ugruntowanie ich zainteresowań czytelniczych oraz wyposażenie w kompetencje czytelnicze potrzebne do krytycznego odbioru utworów literackich i</w:t>
      </w:r>
      <w:r w:rsidRPr="00340E9B" w:rsidR="00B1491D">
        <w:rPr>
          <w:rFonts w:ascii="Arial" w:hAnsi="Arial" w:eastAsia="Times New Roman" w:cs="Arial"/>
          <w:lang w:eastAsia="pl-PL"/>
        </w:rPr>
        <w:t> </w:t>
      </w:r>
      <w:r w:rsidRPr="00340E9B">
        <w:rPr>
          <w:rFonts w:ascii="Arial" w:hAnsi="Arial" w:eastAsia="Times New Roman" w:cs="Arial"/>
          <w:lang w:eastAsia="pl-PL"/>
        </w:rPr>
        <w:t>innych tekstów literackich;</w:t>
      </w:r>
    </w:p>
    <w:p xmlns:wp14="http://schemas.microsoft.com/office/word/2010/wordml" w:rsidRPr="00340E9B" w:rsidR="005F6E35" w:rsidP="00340E9B" w:rsidRDefault="005F6E35" w14:paraId="2F90039A"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podejmowanie działań związanych z miejscami ważnymi dla pamięci narodowej, formami upamiętniania postaci i wydarzeń z przeszłości, najważniejszymi świętami narodowymi i</w:t>
      </w:r>
      <w:r w:rsidRPr="00340E9B" w:rsidR="00610854">
        <w:rPr>
          <w:rFonts w:ascii="Arial" w:hAnsi="Arial" w:eastAsia="Times New Roman" w:cs="Arial"/>
          <w:lang w:eastAsia="pl-PL"/>
        </w:rPr>
        <w:t> </w:t>
      </w:r>
      <w:r w:rsidRPr="00340E9B">
        <w:rPr>
          <w:rFonts w:ascii="Arial" w:hAnsi="Arial" w:eastAsia="Times New Roman" w:cs="Arial"/>
          <w:lang w:eastAsia="pl-PL"/>
        </w:rPr>
        <w:t xml:space="preserve">symbolami </w:t>
      </w:r>
      <w:r w:rsidRPr="00340E9B" w:rsidR="002C4CEF">
        <w:rPr>
          <w:rFonts w:ascii="Arial" w:hAnsi="Arial" w:eastAsia="Times New Roman" w:cs="Arial"/>
          <w:lang w:eastAsia="pl-PL"/>
        </w:rPr>
        <w:t>państwowymi</w:t>
      </w:r>
      <w:r w:rsidRPr="00340E9B">
        <w:rPr>
          <w:rFonts w:ascii="Arial" w:hAnsi="Arial" w:eastAsia="Times New Roman" w:cs="Arial"/>
          <w:lang w:eastAsia="pl-PL"/>
        </w:rPr>
        <w:t>;</w:t>
      </w:r>
    </w:p>
    <w:p xmlns:wp14="http://schemas.microsoft.com/office/word/2010/wordml" w:rsidRPr="00340E9B" w:rsidR="005F6E35" w:rsidP="00340E9B" w:rsidRDefault="005F6E35" w14:paraId="03E05F61"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zapewnienie opieki zdrowotnej przez służbę zdrowia;</w:t>
      </w:r>
    </w:p>
    <w:p xmlns:wp14="http://schemas.microsoft.com/office/word/2010/wordml" w:rsidRPr="00340E9B" w:rsidR="005F6E35" w:rsidP="00340E9B" w:rsidRDefault="005F6E35" w14:paraId="13314863"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 xml:space="preserve">upowszechnianie wśród uczniów wiedzy o bezpieczeństwie oraz </w:t>
      </w:r>
      <w:r w:rsidRPr="00340E9B" w:rsidR="00837BAC">
        <w:rPr>
          <w:rFonts w:ascii="Arial" w:hAnsi="Arial" w:eastAsia="Times New Roman" w:cs="Arial"/>
          <w:lang w:eastAsia="pl-PL"/>
        </w:rPr>
        <w:t>organizowanie</w:t>
      </w:r>
      <w:r w:rsidRPr="00340E9B" w:rsidR="00610854">
        <w:rPr>
          <w:rFonts w:ascii="Arial" w:hAnsi="Arial" w:eastAsia="Times New Roman" w:cs="Arial"/>
          <w:lang w:eastAsia="pl-PL"/>
        </w:rPr>
        <w:t xml:space="preserve"> zajęć pozalekcyjnych,</w:t>
      </w:r>
      <w:r w:rsidRPr="00340E9B">
        <w:rPr>
          <w:rFonts w:ascii="Arial" w:hAnsi="Arial" w:eastAsia="Times New Roman" w:cs="Arial"/>
          <w:lang w:eastAsia="pl-PL"/>
        </w:rPr>
        <w:t xml:space="preserve"> pozaszkolnych</w:t>
      </w:r>
      <w:r w:rsidRPr="00340E9B" w:rsidR="00610854">
        <w:rPr>
          <w:rFonts w:ascii="Arial" w:hAnsi="Arial" w:eastAsia="Times New Roman" w:cs="Arial"/>
          <w:lang w:eastAsia="pl-PL"/>
        </w:rPr>
        <w:t xml:space="preserve"> i</w:t>
      </w:r>
      <w:r w:rsidRPr="00340E9B">
        <w:rPr>
          <w:rFonts w:ascii="Arial" w:hAnsi="Arial" w:eastAsia="Times New Roman" w:cs="Arial"/>
          <w:lang w:eastAsia="pl-PL"/>
        </w:rPr>
        <w:t xml:space="preserve"> wykorzystywanie różnych form organizacyjnych nauczania;</w:t>
      </w:r>
    </w:p>
    <w:p xmlns:wp14="http://schemas.microsoft.com/office/word/2010/wordml" w:rsidRPr="00340E9B" w:rsidR="005F6E35" w:rsidP="00340E9B" w:rsidRDefault="005F6E35" w14:paraId="6E0599D0"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przygotowanie uczniów do podejmowania przemyślanych decyzji, poprzez umożliwienie im</w:t>
      </w:r>
      <w:r w:rsidRPr="00340E9B" w:rsidR="007B0C41">
        <w:rPr>
          <w:rFonts w:ascii="Arial" w:hAnsi="Arial" w:eastAsia="Times New Roman" w:cs="Arial"/>
          <w:lang w:eastAsia="pl-PL"/>
        </w:rPr>
        <w:t> </w:t>
      </w:r>
      <w:r w:rsidRPr="00340E9B">
        <w:rPr>
          <w:rFonts w:ascii="Arial" w:hAnsi="Arial" w:eastAsia="Times New Roman" w:cs="Arial"/>
          <w:lang w:eastAsia="pl-PL"/>
        </w:rPr>
        <w:t>samodzielnego wyboru części zajęć edukacyjnych;</w:t>
      </w:r>
    </w:p>
    <w:p xmlns:wp14="http://schemas.microsoft.com/office/word/2010/wordml" w:rsidRPr="00340E9B" w:rsidR="005F6E35" w:rsidP="00340E9B" w:rsidRDefault="005F6E35" w14:paraId="7968CDC5"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kształtowanie aktywności społecznej i umiejętności spędzania wolnego czasu;</w:t>
      </w:r>
    </w:p>
    <w:p xmlns:wp14="http://schemas.microsoft.com/office/word/2010/wordml" w:rsidRPr="00340E9B" w:rsidR="005F6E35" w:rsidP="00340E9B" w:rsidRDefault="005F6E35" w14:paraId="6BDAF9DB"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rozwijanie u uczniów dbałości o zdrowie własne i innych ludzi oraz umiejętności tworzenia środowiska sprzyjającego zdrowiu;</w:t>
      </w:r>
    </w:p>
    <w:p xmlns:wp14="http://schemas.microsoft.com/office/word/2010/wordml" w:rsidRPr="00340E9B" w:rsidR="005F6E35" w:rsidP="00340E9B" w:rsidRDefault="005F6E35" w14:paraId="05519958"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zapewnienie opieki uczniom poprzez zorganizowanie świetlicy szkolnej;</w:t>
      </w:r>
    </w:p>
    <w:p xmlns:wp14="http://schemas.microsoft.com/office/word/2010/wordml" w:rsidRPr="00340E9B" w:rsidR="005F6E35" w:rsidP="00340E9B" w:rsidRDefault="005F6E35" w14:paraId="70FBEBF1"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zorganizowanie stołówki lub innej formy dożywiania uczniów;</w:t>
      </w:r>
    </w:p>
    <w:p xmlns:wp14="http://schemas.microsoft.com/office/word/2010/wordml" w:rsidRPr="00340E9B" w:rsidR="005F6E35" w:rsidP="00340E9B" w:rsidRDefault="005F6E35" w14:paraId="3C1478CD"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współdziałanie ze środowiskiem zewnętrznym m.in. policją, stowarzyszeniami, parafią, rodzicami w celu kształtowania środowiska wychowawczego w szkole;</w:t>
      </w:r>
    </w:p>
    <w:p xmlns:wp14="http://schemas.microsoft.com/office/word/2010/wordml" w:rsidRPr="00340E9B" w:rsidR="005F6E35" w:rsidP="00340E9B" w:rsidRDefault="007B0C41" w14:paraId="63AFB8B5"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 xml:space="preserve">kształtowanie i </w:t>
      </w:r>
      <w:r w:rsidRPr="00340E9B" w:rsidR="005F6E35">
        <w:rPr>
          <w:rFonts w:ascii="Arial" w:hAnsi="Arial" w:eastAsia="Times New Roman" w:cs="Arial"/>
          <w:lang w:eastAsia="pl-PL"/>
        </w:rPr>
        <w:t>rozwijanie u uczniów postaw sprzyjających ich dalszemu rozwojowi indywidualnemu i społecznemu</w:t>
      </w:r>
      <w:r w:rsidRPr="00340E9B" w:rsidR="00610854">
        <w:rPr>
          <w:rFonts w:ascii="Arial" w:hAnsi="Arial" w:eastAsia="Times New Roman" w:cs="Arial"/>
          <w:lang w:eastAsia="pl-PL"/>
        </w:rPr>
        <w:t>, takich</w:t>
      </w:r>
      <w:r w:rsidRPr="00340E9B" w:rsidR="005F6E35">
        <w:rPr>
          <w:rFonts w:ascii="Arial" w:hAnsi="Arial" w:eastAsia="Times New Roman" w:cs="Arial"/>
          <w:lang w:eastAsia="pl-PL"/>
        </w:rPr>
        <w:t xml:space="preserve"> jak</w:t>
      </w:r>
      <w:r w:rsidRPr="00340E9B" w:rsidR="00610854">
        <w:rPr>
          <w:rFonts w:ascii="Arial" w:hAnsi="Arial" w:eastAsia="Times New Roman" w:cs="Arial"/>
          <w:lang w:eastAsia="pl-PL"/>
        </w:rPr>
        <w:t>:</w:t>
      </w:r>
      <w:r w:rsidRPr="00340E9B" w:rsidR="005F6E35">
        <w:rPr>
          <w:rFonts w:ascii="Arial" w:hAnsi="Arial" w:eastAsia="Times New Roman" w:cs="Arial"/>
          <w:lang w:eastAsia="pl-PL"/>
        </w:rPr>
        <w:t xml:space="preserve"> uczciwość, wiarygodność, odpowiedzialność, wytrwałość, poczucie własnej wartości, szacunek dla innych ludzi, kultura osobista, kreatywność, przedsiębiorczość, gotowość do uczestnictwa kulturze, podejmowanie inicjatyw i pracy zespołowej;</w:t>
      </w:r>
    </w:p>
    <w:p xmlns:wp14="http://schemas.microsoft.com/office/word/2010/wordml" w:rsidRPr="00340E9B" w:rsidR="005F6E35" w:rsidP="00340E9B" w:rsidRDefault="005F6E35" w14:paraId="3FB08E35"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kształtowanie postawy obywatelskiej, poszanowania tradycji i kultury narodowej, a także postaw poszanowania dla innych kultur i tradycji;</w:t>
      </w:r>
    </w:p>
    <w:p xmlns:wp14="http://schemas.microsoft.com/office/word/2010/wordml" w:rsidRPr="00340E9B" w:rsidR="005F6E35" w:rsidP="00340E9B" w:rsidRDefault="005F6E35" w14:paraId="144B28BD"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upowszechnianie wśród uczniów wiedzy ekologicznej oraz kształtowanie właściwych postaw wobec problemów ochrony środowiska;</w:t>
      </w:r>
    </w:p>
    <w:p xmlns:wp14="http://schemas.microsoft.com/office/word/2010/wordml" w:rsidRPr="00340E9B" w:rsidR="005F6E35" w:rsidP="00340E9B" w:rsidRDefault="005F6E35" w14:paraId="193CF9D0"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zapobieganie wszelkiej dyskryminacji;</w:t>
      </w:r>
    </w:p>
    <w:p xmlns:wp14="http://schemas.microsoft.com/office/word/2010/wordml" w:rsidRPr="00340E9B" w:rsidR="005F6E35" w:rsidP="00340E9B" w:rsidRDefault="005F6E35" w14:paraId="38107B31"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stworzenie warunków do nabywania przez uczniów umiejętności wyszukiwania, porządkowania i</w:t>
      </w:r>
      <w:r w:rsidRPr="00340E9B" w:rsidR="00B1491D">
        <w:rPr>
          <w:rFonts w:ascii="Arial" w:hAnsi="Arial" w:eastAsia="Times New Roman" w:cs="Arial"/>
          <w:lang w:eastAsia="pl-PL"/>
        </w:rPr>
        <w:t> </w:t>
      </w:r>
      <w:r w:rsidRPr="00340E9B">
        <w:rPr>
          <w:rFonts w:ascii="Arial" w:hAnsi="Arial" w:eastAsia="Times New Roman" w:cs="Arial"/>
          <w:lang w:eastAsia="pl-PL"/>
        </w:rPr>
        <w:t>wykorzystywania informacji z różnych źródeł, z zastosowaniem technologii informacyjno-komunikacyjnej na zajęciach z różnych przedmiotów;</w:t>
      </w:r>
    </w:p>
    <w:p xmlns:wp14="http://schemas.microsoft.com/office/word/2010/wordml" w:rsidRPr="00340E9B" w:rsidR="005F6E35" w:rsidP="00340E9B" w:rsidRDefault="005F6E35" w14:paraId="5482428D"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prowadzenie edukacji medialnej w celu przygotowania uczniów do właściwego odbioru i wykorzystania mediów;</w:t>
      </w:r>
    </w:p>
    <w:p xmlns:wp14="http://schemas.microsoft.com/office/word/2010/wordml" w:rsidRPr="00340E9B" w:rsidR="005F6E35" w:rsidP="00340E9B" w:rsidRDefault="005F6E35" w14:paraId="1903AE32"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ochrona uczniów przed treściami, które mogą stanowić zagrożenie dla ich prawidłowego rozwoju, a w szczególności instalowanie programów filtrujących   i ograniczających dostęp do zasobów sieciowych w Internecie;</w:t>
      </w:r>
    </w:p>
    <w:p xmlns:wp14="http://schemas.microsoft.com/office/word/2010/wordml" w:rsidRPr="00340E9B" w:rsidR="005F6E35" w:rsidP="00340E9B" w:rsidRDefault="005F6E35" w14:paraId="3A1BCDAA"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egzekwowanie obowiązku szkolnego w trybie przepisów o postępowaniu egzekucyjnym w administracji;</w:t>
      </w:r>
    </w:p>
    <w:p xmlns:wp14="http://schemas.microsoft.com/office/word/2010/wordml" w:rsidRPr="00340E9B" w:rsidR="005F6E35" w:rsidP="00340E9B" w:rsidRDefault="005F6E35" w14:paraId="5326C181" wp14:textId="77777777">
      <w:pPr>
        <w:numPr>
          <w:ilvl w:val="0"/>
          <w:numId w:val="8"/>
        </w:numPr>
        <w:tabs>
          <w:tab w:val="clear" w:pos="227"/>
        </w:tabs>
        <w:spacing w:after="120" w:line="276" w:lineRule="auto"/>
        <w:ind w:left="681" w:hanging="397"/>
        <w:jc w:val="left"/>
        <w:rPr>
          <w:rFonts w:ascii="Arial" w:hAnsi="Arial" w:eastAsia="Times New Roman" w:cs="Arial"/>
          <w:lang w:eastAsia="pl-PL"/>
        </w:rPr>
      </w:pPr>
      <w:r w:rsidRPr="00340E9B">
        <w:rPr>
          <w:rFonts w:ascii="Arial" w:hAnsi="Arial" w:eastAsia="Times New Roman" w:cs="Arial"/>
          <w:lang w:eastAsia="pl-PL"/>
        </w:rPr>
        <w:t>dokumentowanie proces</w:t>
      </w:r>
      <w:r w:rsidRPr="00340E9B" w:rsidR="00D31E92">
        <w:rPr>
          <w:rFonts w:ascii="Arial" w:hAnsi="Arial" w:eastAsia="Times New Roman" w:cs="Arial"/>
          <w:lang w:eastAsia="pl-PL"/>
        </w:rPr>
        <w:t xml:space="preserve">u dydaktycznego, opiekuńczego i </w:t>
      </w:r>
      <w:r w:rsidRPr="00340E9B">
        <w:rPr>
          <w:rFonts w:ascii="Arial" w:hAnsi="Arial" w:eastAsia="Times New Roman" w:cs="Arial"/>
          <w:lang w:eastAsia="pl-PL"/>
        </w:rPr>
        <w:t>wychowawczego, zgodnie z zasadami określonymi w przepisach o dokumentacji</w:t>
      </w:r>
      <w:r w:rsidRPr="00340E9B" w:rsidR="00D31E92">
        <w:rPr>
          <w:rFonts w:ascii="Arial" w:hAnsi="Arial" w:eastAsia="Times New Roman" w:cs="Arial"/>
          <w:lang w:eastAsia="pl-PL"/>
        </w:rPr>
        <w:t xml:space="preserve"> szkolnej </w:t>
      </w:r>
      <w:r w:rsidRPr="00340E9B">
        <w:rPr>
          <w:rFonts w:ascii="Arial" w:hAnsi="Arial" w:eastAsia="Times New Roman" w:cs="Arial"/>
          <w:lang w:eastAsia="pl-PL"/>
        </w:rPr>
        <w:t>i archiwizacji.</w:t>
      </w:r>
    </w:p>
    <w:p xmlns:wp14="http://schemas.microsoft.com/office/word/2010/wordml" w:rsidRPr="00340E9B" w:rsidR="005F6E35" w:rsidP="00340E9B" w:rsidRDefault="005F6E35" w14:paraId="6FD1FDEE" wp14:textId="77777777">
      <w:pPr>
        <w:numPr>
          <w:ilvl w:val="0"/>
          <w:numId w:val="7"/>
        </w:numPr>
        <w:spacing w:after="120" w:line="276" w:lineRule="auto"/>
        <w:ind w:left="284" w:hanging="284"/>
        <w:jc w:val="left"/>
        <w:rPr>
          <w:rFonts w:ascii="Arial" w:hAnsi="Arial" w:cs="Arial"/>
        </w:rPr>
      </w:pPr>
      <w:r w:rsidRPr="00340E9B">
        <w:rPr>
          <w:rFonts w:ascii="Arial" w:hAnsi="Arial" w:cs="Arial"/>
        </w:rPr>
        <w:t xml:space="preserve">Zadaniem szkoły jest pełna realizacja podstaw programowych kształcenia ogólnego </w:t>
      </w:r>
      <w:r w:rsidR="008B658F">
        <w:rPr>
          <w:rFonts w:ascii="Arial" w:hAnsi="Arial" w:cs="Arial"/>
        </w:rPr>
        <w:t>z </w:t>
      </w:r>
      <w:r w:rsidRPr="00340E9B">
        <w:rPr>
          <w:rFonts w:ascii="Arial" w:hAnsi="Arial" w:cs="Arial"/>
        </w:rPr>
        <w:t>zachowaniem zalecanych form i sposobów jej realizacji i wykształcenie u uczniów poniższych umiejętności:</w:t>
      </w:r>
    </w:p>
    <w:p xmlns:wp14="http://schemas.microsoft.com/office/word/2010/wordml" w:rsidRPr="00340E9B" w:rsidR="005F6E35" w:rsidP="00340E9B" w:rsidRDefault="005F6E35" w14:paraId="17B5F29B" wp14:textId="77777777">
      <w:pPr>
        <w:numPr>
          <w:ilvl w:val="0"/>
          <w:numId w:val="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sprawne komunikowanie się w języku polskim oraz w językach obcych nowożytnych; </w:t>
      </w:r>
    </w:p>
    <w:p xmlns:wp14="http://schemas.microsoft.com/office/word/2010/wordml" w:rsidRPr="00340E9B" w:rsidR="005F6E35" w:rsidP="00340E9B" w:rsidRDefault="005F6E35" w14:paraId="58385541" wp14:textId="77777777">
      <w:pPr>
        <w:numPr>
          <w:ilvl w:val="0"/>
          <w:numId w:val="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sprawne wykorzystywanie narzędzi matematyki w życiu codziennym, a także kształcenie myślenia matematycznego;</w:t>
      </w:r>
    </w:p>
    <w:p xmlns:wp14="http://schemas.microsoft.com/office/word/2010/wordml" w:rsidRPr="00340E9B" w:rsidR="005F6E35" w:rsidP="00340E9B" w:rsidRDefault="005F6E35" w14:paraId="783FB101" wp14:textId="77777777">
      <w:pPr>
        <w:numPr>
          <w:ilvl w:val="0"/>
          <w:numId w:val="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poszukiwanie, porządkowanie, krytyczna analiza oraz wykorzystanie informacji </w:t>
      </w:r>
      <w:r w:rsidR="008B658F">
        <w:rPr>
          <w:rFonts w:ascii="Arial" w:hAnsi="Arial" w:eastAsia="Times New Roman" w:cs="Arial"/>
          <w:lang w:eastAsia="pl-PL"/>
        </w:rPr>
        <w:t>z </w:t>
      </w:r>
      <w:r w:rsidRPr="00340E9B">
        <w:rPr>
          <w:rFonts w:ascii="Arial" w:hAnsi="Arial" w:eastAsia="Times New Roman" w:cs="Arial"/>
          <w:lang w:eastAsia="pl-PL"/>
        </w:rPr>
        <w:t xml:space="preserve">różnych źródeł; </w:t>
      </w:r>
    </w:p>
    <w:p xmlns:wp14="http://schemas.microsoft.com/office/word/2010/wordml" w:rsidRPr="00340E9B" w:rsidR="005F6E35" w:rsidP="00340E9B" w:rsidRDefault="005F6E35" w14:paraId="3A7F87C3" wp14:textId="77777777">
      <w:pPr>
        <w:numPr>
          <w:ilvl w:val="0"/>
          <w:numId w:val="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kreatywne rozwiązywanie problemów z różnych dziedzin ze świadomym wykorzystaniem metod i narzędzi wywodzących się z informatyki, w tym programowanie; </w:t>
      </w:r>
    </w:p>
    <w:p xmlns:wp14="http://schemas.microsoft.com/office/word/2010/wordml" w:rsidRPr="00340E9B" w:rsidR="005F6E35" w:rsidP="00340E9B" w:rsidRDefault="005F6E35" w14:paraId="6244E63D" wp14:textId="77777777">
      <w:pPr>
        <w:numPr>
          <w:ilvl w:val="0"/>
          <w:numId w:val="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rozwiązywanie problemów, również z wykorzystaniem technik mediacyjnych;</w:t>
      </w:r>
    </w:p>
    <w:p xmlns:wp14="http://schemas.microsoft.com/office/word/2010/wordml" w:rsidRPr="00340E9B" w:rsidR="005F6E35" w:rsidP="00340E9B" w:rsidRDefault="005F6E35" w14:paraId="0011F287" wp14:textId="77777777">
      <w:pPr>
        <w:numPr>
          <w:ilvl w:val="0"/>
          <w:numId w:val="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praca w zespole i społeczna aktywność; </w:t>
      </w:r>
    </w:p>
    <w:p xmlns:wp14="http://schemas.microsoft.com/office/word/2010/wordml" w:rsidRPr="00340E9B" w:rsidR="005F6E35" w:rsidP="00340E9B" w:rsidRDefault="005F6E35" w14:paraId="56DFA0DB" wp14:textId="77777777">
      <w:pPr>
        <w:numPr>
          <w:ilvl w:val="0"/>
          <w:numId w:val="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aktywny udział w życiu kulturalnym szkoły, środowiska lokalnego oraz kraju.  </w:t>
      </w:r>
    </w:p>
    <w:p xmlns:wp14="http://schemas.microsoft.com/office/word/2010/wordml" w:rsidRPr="00340E9B" w:rsidR="005F6E35" w:rsidP="00340E9B" w:rsidRDefault="005F6E35" w14:paraId="14684F16" wp14:textId="77777777">
      <w:pPr>
        <w:numPr>
          <w:ilvl w:val="0"/>
          <w:numId w:val="7"/>
        </w:numPr>
        <w:spacing w:after="120" w:line="276" w:lineRule="auto"/>
        <w:ind w:left="284" w:hanging="284"/>
        <w:jc w:val="left"/>
        <w:rPr>
          <w:rFonts w:ascii="Arial" w:hAnsi="Arial" w:cs="Arial"/>
        </w:rPr>
      </w:pPr>
      <w:r w:rsidRPr="00340E9B">
        <w:rPr>
          <w:rFonts w:ascii="Arial" w:hAnsi="Arial" w:cs="Arial"/>
        </w:rPr>
        <w:t>Zadaniem szkoły jest ukierunkowanie procesu wychowawczego na wartości, które wyznaczają cele wychowania i kryteria jego oceny. Wychowanie ukierunkowane na wartości zakłada przede wszystkim podmiotowe traktowanie ucznia, a wartości skłaniają człowieka do podejmowania odpowiednich wyborów czy decyzji.</w:t>
      </w:r>
    </w:p>
    <w:p xmlns:wp14="http://schemas.microsoft.com/office/word/2010/wordml" w:rsidRPr="00340E9B" w:rsidR="00610854" w:rsidP="00340E9B" w:rsidRDefault="00610854" w14:paraId="62431CDC"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5F6E35" w:rsidP="00340E9B" w:rsidRDefault="005F6E35" w14:paraId="1CCB16A0" wp14:textId="77777777">
      <w:pPr>
        <w:spacing w:after="120" w:line="276" w:lineRule="auto"/>
        <w:jc w:val="left"/>
        <w:rPr>
          <w:rFonts w:ascii="Arial" w:hAnsi="Arial" w:eastAsia="Times New Roman" w:cs="Arial"/>
          <w:bCs/>
        </w:rPr>
      </w:pPr>
      <w:r w:rsidRPr="00340E9B">
        <w:rPr>
          <w:rFonts w:ascii="Arial" w:hAnsi="Arial" w:eastAsia="Times New Roman" w:cs="Arial"/>
          <w:bCs/>
        </w:rPr>
        <w:t xml:space="preserve">Szkoła systematycznie diagnozuje osiągnięcia uczniów, stopień zadowolenia uczniów </w:t>
      </w:r>
      <w:r w:rsidR="008B658F">
        <w:rPr>
          <w:rFonts w:ascii="Arial" w:hAnsi="Arial" w:eastAsia="Times New Roman" w:cs="Arial"/>
          <w:bCs/>
        </w:rPr>
        <w:t>i </w:t>
      </w:r>
      <w:r w:rsidRPr="00340E9B">
        <w:rPr>
          <w:rFonts w:ascii="Arial" w:hAnsi="Arial" w:eastAsia="Times New Roman" w:cs="Arial"/>
          <w:bCs/>
        </w:rPr>
        <w:t>rodziców, realizację zadań wykonywanych przez pracowników szkoły i wyciąga wnioski z realizacji celów i</w:t>
      </w:r>
      <w:r w:rsidRPr="00340E9B" w:rsidR="00610854">
        <w:rPr>
          <w:rFonts w:ascii="Arial" w:hAnsi="Arial" w:eastAsia="Times New Roman" w:cs="Arial"/>
          <w:bCs/>
        </w:rPr>
        <w:t> </w:t>
      </w:r>
      <w:r w:rsidR="008B658F">
        <w:rPr>
          <w:rFonts w:ascii="Arial" w:hAnsi="Arial" w:eastAsia="Times New Roman" w:cs="Arial"/>
          <w:bCs/>
        </w:rPr>
        <w:t>zadań szkoły.</w:t>
      </w:r>
    </w:p>
    <w:p xmlns:wp14="http://schemas.microsoft.com/office/word/2010/wordml" w:rsidRPr="00340E9B" w:rsidR="00610854" w:rsidP="00340E9B" w:rsidRDefault="00610854" w14:paraId="49E398E2"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5F6E35" w:rsidP="00340E9B" w:rsidRDefault="005F6E35" w14:paraId="48668F83" wp14:textId="77777777">
      <w:pPr>
        <w:spacing w:after="120" w:line="276" w:lineRule="auto"/>
        <w:jc w:val="left"/>
        <w:rPr>
          <w:rFonts w:ascii="Arial" w:hAnsi="Arial" w:eastAsia="Times New Roman" w:cs="Arial"/>
          <w:bCs/>
        </w:rPr>
      </w:pPr>
      <w:r w:rsidRPr="00340E9B">
        <w:rPr>
          <w:rFonts w:ascii="Arial" w:hAnsi="Arial" w:eastAsia="Times New Roman" w:cs="Arial"/>
          <w:bCs/>
        </w:rPr>
        <w:t>Cele i zadania szkoły realizują nauczyciele wraz z uczniami na zajęciach</w:t>
      </w:r>
      <w:r w:rsidRPr="00340E9B" w:rsidR="00610854">
        <w:rPr>
          <w:rFonts w:ascii="Arial" w:hAnsi="Arial" w:eastAsia="Times New Roman" w:cs="Arial"/>
          <w:bCs/>
        </w:rPr>
        <w:t xml:space="preserve"> </w:t>
      </w:r>
      <w:r w:rsidRPr="00340E9B">
        <w:rPr>
          <w:rFonts w:ascii="Arial" w:hAnsi="Arial" w:eastAsia="Times New Roman" w:cs="Arial"/>
          <w:bCs/>
        </w:rPr>
        <w:t>klasowo-lekcyjnych, sportowych, zajęciach pozalekcyjnych i w działalności pozaszkolnej.</w:t>
      </w:r>
    </w:p>
    <w:p xmlns:wp14="http://schemas.microsoft.com/office/word/2010/wordml" w:rsidRPr="00340E9B" w:rsidR="00610854" w:rsidP="00340E9B" w:rsidRDefault="00610854" w14:paraId="16287F21"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5F6E35" w:rsidP="00340E9B" w:rsidRDefault="005F6E35" w14:paraId="14C7E40E"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Działalność edukacyjna szkoły jest określona przez:</w:t>
      </w:r>
    </w:p>
    <w:p xmlns:wp14="http://schemas.microsoft.com/office/word/2010/wordml" w:rsidRPr="00340E9B" w:rsidR="005F6E35" w:rsidP="00340E9B" w:rsidRDefault="005F6E35" w14:paraId="4B102368" wp14:textId="77777777">
      <w:pPr>
        <w:numPr>
          <w:ilvl w:val="0"/>
          <w:numId w:val="1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szkolny zestaw programów nauczania;</w:t>
      </w:r>
    </w:p>
    <w:p xmlns:wp14="http://schemas.microsoft.com/office/word/2010/wordml" w:rsidRPr="00340E9B" w:rsidR="005F6E35" w:rsidP="00340E9B" w:rsidRDefault="005F6E35" w14:paraId="32E22D89" wp14:textId="77777777">
      <w:pPr>
        <w:numPr>
          <w:ilvl w:val="0"/>
          <w:numId w:val="1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program wychowawczo-profilaktyczny szkoły, obejmujący wszystkie treści i działania </w:t>
      </w:r>
      <w:r w:rsidR="008B658F">
        <w:rPr>
          <w:rFonts w:ascii="Arial" w:hAnsi="Arial" w:eastAsia="Times New Roman" w:cs="Arial"/>
          <w:lang w:eastAsia="pl-PL"/>
        </w:rPr>
        <w:t>o </w:t>
      </w:r>
      <w:r w:rsidRPr="00340E9B">
        <w:rPr>
          <w:rFonts w:ascii="Arial" w:hAnsi="Arial" w:eastAsia="Times New Roman" w:cs="Arial"/>
          <w:lang w:eastAsia="pl-PL"/>
        </w:rPr>
        <w:t>charakterze wychowawczym dostosowany do wieku uczniów i potrzeb;</w:t>
      </w:r>
    </w:p>
    <w:p xmlns:wp14="http://schemas.microsoft.com/office/word/2010/wordml" w:rsidRPr="00340E9B" w:rsidR="005F6E35" w:rsidP="00340E9B" w:rsidRDefault="005F6E35" w14:paraId="5658B86B"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Szkolny zestaw programów nauczania oraz program wychowawczo-profilaktyczny szkoły tworzą spójną całość i uwzględniają wszystkie wymagania opisane w podstawie programowej. Ich</w:t>
      </w:r>
      <w:r w:rsidRPr="00340E9B" w:rsidR="00072E71">
        <w:rPr>
          <w:rFonts w:ascii="Arial" w:hAnsi="Arial" w:eastAsia="Times New Roman" w:cs="Arial"/>
          <w:bCs/>
        </w:rPr>
        <w:t> </w:t>
      </w:r>
      <w:r w:rsidRPr="00340E9B">
        <w:rPr>
          <w:rFonts w:ascii="Arial" w:hAnsi="Arial" w:eastAsia="Times New Roman" w:cs="Arial"/>
          <w:bCs/>
        </w:rPr>
        <w:t>przygotowanie i realizacja są zadaniem zarówno całej szkoły, jak i każdego nauczyciela.</w:t>
      </w:r>
      <w:r w:rsidR="008B658F">
        <w:rPr>
          <w:rFonts w:ascii="Arial" w:hAnsi="Arial" w:eastAsia="Times New Roman" w:cs="Arial"/>
          <w:bCs/>
        </w:rPr>
        <w:br/>
      </w:r>
    </w:p>
    <w:p xmlns:wp14="http://schemas.microsoft.com/office/word/2010/wordml" w:rsidRPr="00340E9B" w:rsidR="00ED3037" w:rsidP="00340E9B" w:rsidRDefault="00ED3037" w14:paraId="5B282288" wp14:textId="77777777">
      <w:pPr>
        <w:keepNext/>
        <w:keepLines/>
        <w:spacing w:after="120" w:line="276" w:lineRule="auto"/>
        <w:jc w:val="left"/>
        <w:outlineLvl w:val="1"/>
        <w:rPr>
          <w:rFonts w:ascii="Arial" w:hAnsi="Arial" w:eastAsia="Times New Roman" w:cs="Arial"/>
          <w:b/>
        </w:rPr>
      </w:pPr>
      <w:bookmarkStart w:name="_Toc361441229" w:id="5"/>
      <w:bookmarkStart w:name="_Toc492414583" w:id="6"/>
      <w:r w:rsidRPr="00340E9B">
        <w:rPr>
          <w:rFonts w:ascii="Arial" w:hAnsi="Arial" w:eastAsia="Times New Roman" w:cs="Arial"/>
          <w:b/>
        </w:rPr>
        <w:t>DZIAŁ II</w:t>
      </w:r>
      <w:bookmarkEnd w:id="5"/>
      <w:r w:rsidRPr="00340E9B">
        <w:rPr>
          <w:rFonts w:ascii="Arial" w:hAnsi="Arial" w:eastAsia="Times New Roman" w:cs="Arial"/>
          <w:b/>
        </w:rPr>
        <w:br/>
      </w:r>
      <w:r w:rsidRPr="00340E9B">
        <w:rPr>
          <w:rFonts w:ascii="Arial" w:hAnsi="Arial" w:eastAsia="Times New Roman" w:cs="Arial"/>
          <w:b/>
        </w:rPr>
        <w:t>Sposoby realizacji zadań szkoły</w:t>
      </w:r>
      <w:bookmarkEnd w:id="6"/>
    </w:p>
    <w:p xmlns:wp14="http://schemas.microsoft.com/office/word/2010/wordml" w:rsidRPr="00340E9B" w:rsidR="00ED3037" w:rsidP="00340E9B" w:rsidRDefault="00ED3037" w14:paraId="4F98EFC6" wp14:textId="77777777">
      <w:pPr>
        <w:keepNext/>
        <w:keepLines/>
        <w:spacing w:after="120" w:line="276" w:lineRule="auto"/>
        <w:contextualSpacing/>
        <w:jc w:val="left"/>
        <w:outlineLvl w:val="2"/>
        <w:rPr>
          <w:rFonts w:ascii="Arial" w:hAnsi="Arial" w:eastAsia="Times New Roman" w:cs="Arial"/>
          <w:b/>
          <w:bCs/>
        </w:rPr>
      </w:pPr>
      <w:bookmarkStart w:name="_Toc492414584" w:id="7"/>
      <w:r w:rsidRPr="00340E9B">
        <w:rPr>
          <w:rFonts w:ascii="Arial" w:hAnsi="Arial" w:eastAsia="Times New Roman" w:cs="Arial"/>
          <w:b/>
          <w:bCs/>
        </w:rPr>
        <w:t>Rozdział 1</w:t>
      </w:r>
      <w:r w:rsidRPr="00340E9B">
        <w:rPr>
          <w:rFonts w:ascii="Arial" w:hAnsi="Arial" w:eastAsia="Times New Roman" w:cs="Arial"/>
          <w:b/>
          <w:bCs/>
        </w:rPr>
        <w:br/>
      </w:r>
      <w:r w:rsidRPr="00340E9B">
        <w:rPr>
          <w:rFonts w:ascii="Arial" w:hAnsi="Arial" w:eastAsia="Times New Roman" w:cs="Arial"/>
          <w:b/>
          <w:bCs/>
        </w:rPr>
        <w:t>Informacje wstępne</w:t>
      </w:r>
      <w:bookmarkEnd w:id="7"/>
      <w:r w:rsidRPr="00340E9B">
        <w:rPr>
          <w:rFonts w:ascii="Arial" w:hAnsi="Arial" w:eastAsia="Times New Roman" w:cs="Arial"/>
          <w:b/>
          <w:bCs/>
        </w:rPr>
        <w:t xml:space="preserve"> </w:t>
      </w:r>
    </w:p>
    <w:p xmlns:wp14="http://schemas.microsoft.com/office/word/2010/wordml" w:rsidRPr="00340E9B" w:rsidR="00ED42CE" w:rsidP="00340E9B" w:rsidRDefault="00ED42CE" w14:paraId="5BE93A62"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0340E9B" w:rsidRDefault="00ED3037" w14:paraId="0BEA6264"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Praca wychowawczo-dydaktyczna w szkole prowadzona jest w oparciu obowiązującą podstawę programową kształcenia ogólnego dla poszczególnych etapów edukacyjnych zgodnie z przyjętymi programami nauczania dla każdej edukacji przedmiotowej.</w:t>
      </w:r>
    </w:p>
    <w:p xmlns:wp14="http://schemas.microsoft.com/office/word/2010/wordml" w:rsidRPr="00340E9B" w:rsidR="00ED3037" w:rsidP="00340E9B" w:rsidRDefault="00ED3037" w14:paraId="71A52CC4"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realizacji zadań szkoła respektuje zobowiązania wynikające w szczególności z: Powszechnej Deklaracji Praw Człowieka ONZ, Deklaracji Praw Dziecka ONZ, Konwencji o Prawach Dziecka</w:t>
      </w:r>
    </w:p>
    <w:p xmlns:wp14="http://schemas.microsoft.com/office/word/2010/wordml" w:rsidRPr="00340E9B" w:rsidR="007B0C41" w:rsidP="00340E9B" w:rsidRDefault="00ED3037" w14:paraId="479BB3BA" wp14:textId="77777777">
      <w:pPr>
        <w:keepNext/>
        <w:keepLines/>
        <w:spacing w:after="120" w:line="276" w:lineRule="auto"/>
        <w:contextualSpacing/>
        <w:jc w:val="left"/>
        <w:outlineLvl w:val="2"/>
        <w:rPr>
          <w:rFonts w:ascii="Arial" w:hAnsi="Arial" w:eastAsia="Times New Roman" w:cs="Arial"/>
          <w:b/>
          <w:bCs/>
        </w:rPr>
      </w:pPr>
      <w:bookmarkStart w:name="_Toc492414585" w:id="8"/>
      <w:r w:rsidRPr="00340E9B">
        <w:rPr>
          <w:rFonts w:ascii="Arial" w:hAnsi="Arial" w:eastAsia="Times New Roman" w:cs="Arial"/>
          <w:b/>
          <w:bCs/>
        </w:rPr>
        <w:t>Rozdział 2</w:t>
      </w:r>
      <w:r w:rsidRPr="00340E9B">
        <w:rPr>
          <w:rFonts w:ascii="Arial" w:hAnsi="Arial" w:eastAsia="Times New Roman" w:cs="Arial"/>
          <w:bCs/>
        </w:rPr>
        <w:br/>
      </w:r>
      <w:r w:rsidRPr="00340E9B">
        <w:rPr>
          <w:rFonts w:ascii="Arial" w:hAnsi="Arial" w:eastAsia="Times New Roman" w:cs="Arial"/>
          <w:b/>
          <w:bCs/>
        </w:rPr>
        <w:t>Programy nauczania, wymagania i zasady dopuszczania do użytku w szkole</w:t>
      </w:r>
      <w:bookmarkEnd w:id="8"/>
    </w:p>
    <w:p xmlns:wp14="http://schemas.microsoft.com/office/word/2010/wordml" w:rsidRPr="00340E9B" w:rsidR="007B0C41" w:rsidP="00340E9B" w:rsidRDefault="007B0C41" w14:paraId="384BA73E"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35A64B8" w:rsidRDefault="00ED3037" w14:paraId="40B2B648" wp14:noSpellErr="1" wp14:textId="415744CC">
      <w:pPr>
        <w:numPr>
          <w:ilvl w:val="6"/>
          <w:numId w:val="9"/>
        </w:numPr>
        <w:spacing w:after="120" w:line="276" w:lineRule="auto"/>
        <w:ind w:left="284" w:hanging="284"/>
        <w:jc w:val="left"/>
        <w:rPr>
          <w:rFonts w:ascii="Arial" w:hAnsi="Arial" w:eastAsia="Times New Roman" w:cs="Arial"/>
        </w:rPr>
      </w:pPr>
      <w:r w:rsidRPr="035A64B8" w:rsidR="00ED3037">
        <w:rPr>
          <w:rFonts w:ascii="Arial" w:hAnsi="Arial" w:eastAsia="Times New Roman" w:cs="Arial"/>
        </w:rPr>
        <w:t xml:space="preserve">Program nauczania obejmuje treści nauczania ustalone dla danych zajęć edukacyjnych w podstawie programowej ułożone </w:t>
      </w:r>
      <w:r w:rsidRPr="035A64B8" w:rsidR="00ED3037">
        <w:rPr>
          <w:rFonts w:ascii="Arial" w:hAnsi="Arial" w:eastAsia="Times New Roman" w:cs="Arial"/>
        </w:rPr>
        <w:t>chronologicznie, ze</w:t>
      </w:r>
      <w:r w:rsidRPr="035A64B8" w:rsidR="00ED3037">
        <w:rPr>
          <w:rFonts w:ascii="Arial" w:hAnsi="Arial" w:eastAsia="Times New Roman" w:cs="Arial"/>
        </w:rPr>
        <w:t xml:space="preserve"> wskazaniem celów kształcenia i wychowania zawartymi w</w:t>
      </w:r>
      <w:r w:rsidRPr="035A64B8" w:rsidR="00B1491D">
        <w:rPr>
          <w:rFonts w:ascii="Arial" w:hAnsi="Arial" w:eastAsia="Times New Roman" w:cs="Arial"/>
        </w:rPr>
        <w:t> </w:t>
      </w:r>
      <w:r w:rsidRPr="035A64B8" w:rsidR="00ED3037">
        <w:rPr>
          <w:rFonts w:ascii="Arial" w:hAnsi="Arial" w:eastAsia="Times New Roman" w:cs="Arial"/>
        </w:rPr>
        <w:t>podstawie programowej kształcenia ogólnego.</w:t>
      </w:r>
    </w:p>
    <w:p xmlns:wp14="http://schemas.microsoft.com/office/word/2010/wordml" w:rsidRPr="00340E9B" w:rsidR="00ED3037" w:rsidP="00340E9B" w:rsidRDefault="00ED3037" w14:paraId="129D9F42"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Program nauczania może zawierać treści wykraczające poza zakres treści kształcenia ustalone w</w:t>
      </w:r>
      <w:r w:rsidRPr="00340E9B" w:rsidR="007B0C41">
        <w:rPr>
          <w:rFonts w:ascii="Arial" w:hAnsi="Arial" w:eastAsia="Times New Roman" w:cs="Arial"/>
          <w:bCs/>
        </w:rPr>
        <w:t> </w:t>
      </w:r>
      <w:r w:rsidRPr="00340E9B">
        <w:rPr>
          <w:rFonts w:ascii="Arial" w:hAnsi="Arial" w:eastAsia="Times New Roman" w:cs="Arial"/>
          <w:bCs/>
        </w:rPr>
        <w:t>podstawie programowej, pod warunkiem, że treści wykraczające poza podstawę programową:</w:t>
      </w:r>
    </w:p>
    <w:p xmlns:wp14="http://schemas.microsoft.com/office/word/2010/wordml" w:rsidRPr="00340E9B" w:rsidR="00ED3037" w:rsidP="00340E9B" w:rsidRDefault="00ED3037" w14:paraId="2B3BA987" wp14:textId="77777777">
      <w:pPr>
        <w:numPr>
          <w:ilvl w:val="0"/>
          <w:numId w:val="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uwzględniają aktualny stan wiedzy naukowej, w tym, metodycznej;</w:t>
      </w:r>
    </w:p>
    <w:p xmlns:wp14="http://schemas.microsoft.com/office/word/2010/wordml" w:rsidRPr="00340E9B" w:rsidR="00ED3037" w:rsidP="00340E9B" w:rsidRDefault="00ED3037" w14:paraId="2218AA81" wp14:textId="77777777">
      <w:pPr>
        <w:numPr>
          <w:ilvl w:val="0"/>
          <w:numId w:val="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są przystosowane do danego poziomu kształcenia pod względem stopnia trudności, formy przekazu, właściwego doboru pojęć, nazw, terminów i sposobu ich wyjaśniania;</w:t>
      </w:r>
    </w:p>
    <w:p xmlns:wp14="http://schemas.microsoft.com/office/word/2010/wordml" w:rsidRPr="00340E9B" w:rsidR="00ED3037" w:rsidP="00340E9B" w:rsidRDefault="00ED3037" w14:paraId="3318A2F3" wp14:textId="77777777">
      <w:pPr>
        <w:numPr>
          <w:ilvl w:val="0"/>
          <w:numId w:val="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wraz z treściami zawartymi w podstawie programowej stanowią logiczną całość.</w:t>
      </w:r>
    </w:p>
    <w:p xmlns:wp14="http://schemas.microsoft.com/office/word/2010/wordml" w:rsidRPr="00340E9B" w:rsidR="00ED3037" w:rsidP="00340E9B" w:rsidRDefault="00ED3037" w14:paraId="18FDC61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Program nauczania zaproponowany przez nauczyciela lub zespół nauczycieli musi być dostosowany do potrzeb i możliwości uczniów, dla których jest przeznaczony i powinien uwzględniać warunki dydaktyczne i lokalowe szkoły, zainteresowania uczniów, lokalizację szkoły, warunki środowiskowe i</w:t>
      </w:r>
      <w:r w:rsidRPr="00340E9B" w:rsidR="00B1491D">
        <w:rPr>
          <w:rFonts w:ascii="Arial" w:hAnsi="Arial" w:eastAsia="Times New Roman" w:cs="Arial"/>
          <w:bCs/>
        </w:rPr>
        <w:t> </w:t>
      </w:r>
      <w:r w:rsidRPr="00340E9B">
        <w:rPr>
          <w:rFonts w:ascii="Arial" w:hAnsi="Arial" w:eastAsia="Times New Roman" w:cs="Arial"/>
          <w:bCs/>
        </w:rPr>
        <w:t>społeczne uczniów.</w:t>
      </w:r>
    </w:p>
    <w:p xmlns:wp14="http://schemas.microsoft.com/office/word/2010/wordml" w:rsidRPr="00340E9B" w:rsidR="00ED3037" w:rsidP="00340E9B" w:rsidRDefault="00ED3037" w14:paraId="4F48FC12"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Program nauczania opracowuje się na cały etap edukacyjny.</w:t>
      </w:r>
    </w:p>
    <w:p xmlns:wp14="http://schemas.microsoft.com/office/word/2010/wordml" w:rsidRPr="00340E9B" w:rsidR="00ED3037" w:rsidP="00340E9B" w:rsidRDefault="00ED3037" w14:paraId="058622D5"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Nauczyciel może zaproponować program nauczania ogólnego opracowany samodzielnie lub we współpracy z innymi nauczycielami. Nauczyciel może również zaproponować program opracowany przez innego autora (autorów) lub program opracowany przez innego autora (autorów) wraz z dokonanymi przez siebie modyfikacjami. Wprowadzone modyfikacje do programu nauczyciel wyróżnia innym kolorem czcionki oraz dołącza pisemne uzasadnienie wprowadzenia zmian.</w:t>
      </w:r>
    </w:p>
    <w:p xmlns:wp14="http://schemas.microsoft.com/office/word/2010/wordml" w:rsidRPr="00340E9B" w:rsidR="00ED3037" w:rsidP="00340E9B" w:rsidRDefault="00ED3037" w14:paraId="5E544F06"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Program nauczania dla zajęć edukacyjnych z zakresu kształcenia ogólnego, zwany dalej "programem nauczania ogólnego" dopuszcza do użytku dyrektor szkoły po zasięgnięciu opinii rady pedagogicznej.</w:t>
      </w:r>
    </w:p>
    <w:p xmlns:wp14="http://schemas.microsoft.com/office/word/2010/wordml" w:rsidRPr="00340E9B" w:rsidR="00ED3037" w:rsidP="00340E9B" w:rsidRDefault="00ED3037" w14:paraId="7372FBB9"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Program nauczania zawiera:</w:t>
      </w:r>
    </w:p>
    <w:p xmlns:wp14="http://schemas.microsoft.com/office/word/2010/wordml" w:rsidRPr="00340E9B" w:rsidR="00ED3037" w:rsidP="00340E9B" w:rsidRDefault="00ED3037" w14:paraId="461D13BB" wp14:textId="77777777">
      <w:pPr>
        <w:numPr>
          <w:ilvl w:val="0"/>
          <w:numId w:val="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szczegółowe cele kształcenia i wychowania;</w:t>
      </w:r>
    </w:p>
    <w:p xmlns:wp14="http://schemas.microsoft.com/office/word/2010/wordml" w:rsidRPr="00340E9B" w:rsidR="00ED3037" w:rsidP="00340E9B" w:rsidRDefault="00ED3037" w14:paraId="1DD62C94" wp14:textId="77777777">
      <w:pPr>
        <w:numPr>
          <w:ilvl w:val="0"/>
          <w:numId w:val="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treści zgodne z treściami nauczania zawartymi w pod</w:t>
      </w:r>
      <w:r w:rsidRPr="00340E9B" w:rsidR="007A6D3F">
        <w:rPr>
          <w:rFonts w:ascii="Arial" w:hAnsi="Arial" w:eastAsia="Times New Roman" w:cs="Arial"/>
          <w:lang w:eastAsia="pl-PL"/>
        </w:rPr>
        <w:t xml:space="preserve">stawie programowej kształcenia </w:t>
      </w:r>
      <w:r w:rsidRPr="00340E9B">
        <w:rPr>
          <w:rFonts w:ascii="Arial" w:hAnsi="Arial" w:eastAsia="Times New Roman" w:cs="Arial"/>
          <w:lang w:eastAsia="pl-PL"/>
        </w:rPr>
        <w:t>ogólnego;</w:t>
      </w:r>
    </w:p>
    <w:p xmlns:wp14="http://schemas.microsoft.com/office/word/2010/wordml" w:rsidRPr="00340E9B" w:rsidR="00ED3037" w:rsidP="00340E9B" w:rsidRDefault="007A6D3F" w14:paraId="560A08AF" wp14:noSpellErr="1" wp14:textId="549BD7A5">
      <w:pPr>
        <w:numPr>
          <w:ilvl w:val="0"/>
          <w:numId w:val="19"/>
        </w:numPr>
        <w:tabs>
          <w:tab w:val="clear" w:pos="227"/>
        </w:tabs>
        <w:spacing w:after="120" w:line="276" w:lineRule="auto"/>
        <w:ind w:left="709" w:hanging="283"/>
        <w:jc w:val="left"/>
        <w:rPr>
          <w:rFonts w:ascii="Arial" w:hAnsi="Arial" w:eastAsia="Times New Roman" w:cs="Arial"/>
          <w:lang w:eastAsia="pl-PL"/>
        </w:rPr>
      </w:pPr>
      <w:r w:rsidRPr="035A64B8" w:rsidR="007A6D3F">
        <w:rPr>
          <w:rFonts w:ascii="Arial" w:hAnsi="Arial" w:eastAsia="Times New Roman" w:cs="Arial"/>
          <w:lang w:eastAsia="pl-PL"/>
        </w:rPr>
        <w:t xml:space="preserve">sposoby osiągania </w:t>
      </w:r>
      <w:r w:rsidRPr="035A64B8" w:rsidR="00ED3037">
        <w:rPr>
          <w:rFonts w:ascii="Arial" w:hAnsi="Arial" w:eastAsia="Times New Roman" w:cs="Arial"/>
          <w:lang w:eastAsia="pl-PL"/>
        </w:rPr>
        <w:t>ce</w:t>
      </w:r>
      <w:r w:rsidRPr="035A64B8" w:rsidR="007A6D3F">
        <w:rPr>
          <w:rFonts w:ascii="Arial" w:hAnsi="Arial" w:eastAsia="Times New Roman" w:cs="Arial"/>
          <w:lang w:eastAsia="pl-PL"/>
        </w:rPr>
        <w:t xml:space="preserve">lów kształcenia i wychowania, z </w:t>
      </w:r>
      <w:r w:rsidRPr="035A64B8" w:rsidR="00ED3037">
        <w:rPr>
          <w:rFonts w:ascii="Arial" w:hAnsi="Arial" w:eastAsia="Times New Roman" w:cs="Arial"/>
          <w:lang w:eastAsia="pl-PL"/>
        </w:rPr>
        <w:t xml:space="preserve">uwzględnieniem możliwości    indywidualizacji pracy w zależności od potrzeb i możliwości uczniów oraz </w:t>
      </w:r>
      <w:r w:rsidRPr="035A64B8" w:rsidR="00ED3037">
        <w:rPr>
          <w:rFonts w:ascii="Arial" w:hAnsi="Arial" w:eastAsia="Times New Roman" w:cs="Arial"/>
          <w:lang w:eastAsia="pl-PL"/>
        </w:rPr>
        <w:t>warunków, w</w:t>
      </w:r>
      <w:r w:rsidRPr="035A64B8" w:rsidR="007A6D3F">
        <w:rPr>
          <w:rFonts w:ascii="Arial" w:hAnsi="Arial" w:eastAsia="Times New Roman" w:cs="Arial"/>
          <w:lang w:eastAsia="pl-PL"/>
        </w:rPr>
        <w:t> </w:t>
      </w:r>
      <w:r w:rsidRPr="035A64B8" w:rsidR="00ED3037">
        <w:rPr>
          <w:rFonts w:ascii="Arial" w:hAnsi="Arial" w:eastAsia="Times New Roman" w:cs="Arial"/>
          <w:lang w:eastAsia="pl-PL"/>
        </w:rPr>
        <w:t>jakich program będzie realizowany;</w:t>
      </w:r>
    </w:p>
    <w:p xmlns:wp14="http://schemas.microsoft.com/office/word/2010/wordml" w:rsidRPr="00340E9B" w:rsidR="00ED3037" w:rsidP="00340E9B" w:rsidRDefault="00ED3037" w14:paraId="3918DEAA" wp14:textId="77777777">
      <w:pPr>
        <w:numPr>
          <w:ilvl w:val="0"/>
          <w:numId w:val="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opis założonych osiągnięć ucznia;</w:t>
      </w:r>
    </w:p>
    <w:p xmlns:wp14="http://schemas.microsoft.com/office/word/2010/wordml" w:rsidRPr="00340E9B" w:rsidR="00ED3037" w:rsidP="00340E9B" w:rsidRDefault="00ED3037" w14:paraId="38B59294" wp14:textId="77777777">
      <w:pPr>
        <w:numPr>
          <w:ilvl w:val="0"/>
          <w:numId w:val="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propozycje kryteriów oceny i metod sprawdzania osiągnięć ucznia.</w:t>
      </w:r>
    </w:p>
    <w:p xmlns:wp14="http://schemas.microsoft.com/office/word/2010/wordml" w:rsidRPr="00340E9B" w:rsidR="00ED3037" w:rsidP="035A64B8" w:rsidRDefault="00ED3037" w14:paraId="47BF17AE" wp14:noSpellErr="1" wp14:textId="18041471">
      <w:pPr>
        <w:numPr>
          <w:ilvl w:val="6"/>
          <w:numId w:val="9"/>
        </w:numPr>
        <w:spacing w:after="120" w:line="276" w:lineRule="auto"/>
        <w:ind w:left="284" w:hanging="284"/>
        <w:jc w:val="left"/>
        <w:rPr>
          <w:rFonts w:ascii="Arial" w:hAnsi="Arial" w:eastAsia="Times New Roman" w:cs="Arial"/>
        </w:rPr>
      </w:pPr>
      <w:r w:rsidRPr="035A64B8" w:rsidR="00ED3037">
        <w:rPr>
          <w:rFonts w:ascii="Arial" w:hAnsi="Arial" w:eastAsia="Times New Roman" w:cs="Arial"/>
        </w:rPr>
        <w:t xml:space="preserve">Dyrektor szkoły lub upoważniona przez niego osoba, wykonująca zadania z zakresu nadzoru pedagogicznego dokonuje analizy formalnej programu nauczania zaproponowanego przez nauczyciela/nauczycieli programu. W przypadku wątpliwości, czy przedstawiony program spełnia wszystkie warunki opisane § 9 w ust. 7, dyrektor szkoły może zasięgnąć opinii o programie innego nauczyciela mianowanego lub dyplomowanego, posiadającego wykształcenie wyższe i kwalifikacje wymagane do prowadzenia zajęć edukacyjnych dla których program jest </w:t>
      </w:r>
      <w:r w:rsidRPr="035A64B8" w:rsidR="00ED3037">
        <w:rPr>
          <w:rFonts w:ascii="Arial" w:hAnsi="Arial" w:eastAsia="Times New Roman" w:cs="Arial"/>
        </w:rPr>
        <w:t>przeznaczony, doradcy</w:t>
      </w:r>
      <w:r w:rsidRPr="035A64B8" w:rsidR="00ED3037">
        <w:rPr>
          <w:rFonts w:ascii="Arial" w:hAnsi="Arial" w:eastAsia="Times New Roman" w:cs="Arial"/>
        </w:rPr>
        <w:t xml:space="preserve"> metodycznego lub zespołu przedmiotowego funkcjonującego w szkole.</w:t>
      </w:r>
    </w:p>
    <w:p xmlns:wp14="http://schemas.microsoft.com/office/word/2010/wordml" w:rsidRPr="00340E9B" w:rsidR="00ED3037" w:rsidP="00340E9B" w:rsidRDefault="00ED3037" w14:paraId="1738D41C"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Opinia, o której mowa w § 9 ust. 8 zawiera w szczególności ocenę zgodności programu z podstawą programową kształcenia ogólnego i dostosowania programu do potrzeb edukacyjnych uczniów.</w:t>
      </w:r>
    </w:p>
    <w:p xmlns:wp14="http://schemas.microsoft.com/office/word/2010/wordml" w:rsidRPr="00340E9B" w:rsidR="00ED3037" w:rsidP="00340E9B" w:rsidRDefault="00ED3037" w14:paraId="522D24D0"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Opinia o programie powinna być wydana w ciągu 14 dni, nie później niż do 31 lipca.</w:t>
      </w:r>
    </w:p>
    <w:p xmlns:wp14="http://schemas.microsoft.com/office/word/2010/wordml" w:rsidRPr="00340E9B" w:rsidR="00ED3037" w:rsidP="00340E9B" w:rsidRDefault="00ED3037" w14:paraId="16583C6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Program nauczania do użytku wewnętrznego w szkole dopuszcza dyrektor szkoły w terminie do 31 sierpnia każdego roku szkolnego.</w:t>
      </w:r>
    </w:p>
    <w:p xmlns:wp14="http://schemas.microsoft.com/office/word/2010/wordml" w:rsidRPr="00340E9B" w:rsidR="00ED3037" w:rsidP="00340E9B" w:rsidRDefault="00ED3037" w14:paraId="5778840E"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Dopuszczone programy nauczania stanowią szkolny zestaw programów nauczania.</w:t>
      </w:r>
    </w:p>
    <w:p xmlns:wp14="http://schemas.microsoft.com/office/word/2010/wordml" w:rsidRPr="00340E9B" w:rsidR="00ED3037" w:rsidP="00340E9B" w:rsidRDefault="00ED3037" w14:paraId="31F20EE6"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Dyrektor szkoły ogłasza szkolny zestaw programów nauczania do dnia 1 września każdego roku.</w:t>
      </w:r>
    </w:p>
    <w:p xmlns:wp14="http://schemas.microsoft.com/office/word/2010/wordml" w:rsidRPr="00340E9B" w:rsidR="00ED3037" w:rsidP="00340E9B" w:rsidRDefault="00ED3037" w14:paraId="586CFEF3"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Dopuszczone programy nauczania podlegają ewaluacji po każdym roku pracy.</w:t>
      </w:r>
    </w:p>
    <w:p xmlns:wp14="http://schemas.microsoft.com/office/word/2010/wordml" w:rsidRPr="00340E9B" w:rsidR="00ED3037" w:rsidP="00340E9B" w:rsidRDefault="00ED3037" w14:paraId="511375BC"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Dyrektor szkoły jest odpowiedzialny za uwzględnienie w zestawie programów całości podstawy programowej.</w:t>
      </w:r>
    </w:p>
    <w:p xmlns:wp14="http://schemas.microsoft.com/office/word/2010/wordml" w:rsidRPr="00340E9B" w:rsidR="00ED3037" w:rsidP="00340E9B" w:rsidRDefault="00ED3037" w14:paraId="7119F29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Nauczyciel może zdecydować o realizacji programu nauczania z zastosowaniem:</w:t>
      </w:r>
    </w:p>
    <w:p xmlns:wp14="http://schemas.microsoft.com/office/word/2010/wordml" w:rsidRPr="00340E9B" w:rsidR="00ED3037" w:rsidP="00340E9B" w:rsidRDefault="00ED3037" w14:paraId="6C985F3E" wp14:textId="77777777">
      <w:pPr>
        <w:numPr>
          <w:ilvl w:val="0"/>
          <w:numId w:val="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podręcznika, materiału edukacyjnego lub;</w:t>
      </w:r>
    </w:p>
    <w:p xmlns:wp14="http://schemas.microsoft.com/office/word/2010/wordml" w:rsidRPr="00340E9B" w:rsidR="00ED3037" w:rsidP="00340E9B" w:rsidRDefault="00ED3037" w14:paraId="5D4E7A93" wp14:textId="77777777">
      <w:pPr>
        <w:numPr>
          <w:ilvl w:val="0"/>
          <w:numId w:val="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materiału ćwiczeniowego lub;</w:t>
      </w:r>
    </w:p>
    <w:p xmlns:wp14="http://schemas.microsoft.com/office/word/2010/wordml" w:rsidRPr="008B658F" w:rsidR="00B1491D" w:rsidP="00340E9B" w:rsidRDefault="00ED3037" w14:paraId="00FB09C5" wp14:textId="77777777">
      <w:pPr>
        <w:keepNext/>
        <w:keepLines/>
        <w:numPr>
          <w:ilvl w:val="0"/>
          <w:numId w:val="20"/>
        </w:numPr>
        <w:tabs>
          <w:tab w:val="clear" w:pos="227"/>
        </w:tabs>
        <w:spacing w:after="120" w:line="276" w:lineRule="auto"/>
        <w:ind w:left="709" w:hanging="283"/>
        <w:contextualSpacing/>
        <w:jc w:val="left"/>
        <w:outlineLvl w:val="2"/>
        <w:rPr>
          <w:rFonts w:ascii="Arial" w:hAnsi="Arial" w:eastAsia="Times New Roman" w:cs="Arial"/>
          <w:b/>
          <w:bCs/>
        </w:rPr>
      </w:pPr>
      <w:r w:rsidRPr="008B658F">
        <w:rPr>
          <w:rFonts w:ascii="Arial" w:hAnsi="Arial" w:eastAsia="Times New Roman" w:cs="Arial"/>
          <w:lang w:eastAsia="pl-PL"/>
        </w:rPr>
        <w:t xml:space="preserve">bez zastosowania podręcznika lub materiałów, o których mowa w </w:t>
      </w:r>
      <w:proofErr w:type="spellStart"/>
      <w:r w:rsidRPr="008B658F">
        <w:rPr>
          <w:rFonts w:ascii="Arial" w:hAnsi="Arial" w:eastAsia="Times New Roman" w:cs="Arial"/>
          <w:lang w:eastAsia="pl-PL"/>
        </w:rPr>
        <w:t>pkt</w:t>
      </w:r>
      <w:proofErr w:type="spellEnd"/>
      <w:r w:rsidRPr="008B658F">
        <w:rPr>
          <w:rFonts w:ascii="Arial" w:hAnsi="Arial" w:eastAsia="Times New Roman" w:cs="Arial"/>
          <w:lang w:eastAsia="pl-PL"/>
        </w:rPr>
        <w:t xml:space="preserve"> 1.</w:t>
      </w:r>
      <w:r w:rsidRPr="008B658F" w:rsidR="008B658F">
        <w:rPr>
          <w:rFonts w:ascii="Arial" w:hAnsi="Arial" w:eastAsia="Times New Roman" w:cs="Arial"/>
          <w:lang w:eastAsia="pl-PL"/>
        </w:rPr>
        <w:br/>
      </w:r>
      <w:bookmarkStart w:name="_Toc361441232" w:id="9"/>
      <w:bookmarkStart w:name="_Toc492414586" w:id="10"/>
    </w:p>
    <w:p xmlns:wp14="http://schemas.microsoft.com/office/word/2010/wordml" w:rsidRPr="00340E9B" w:rsidR="00ED3037" w:rsidP="00340E9B" w:rsidRDefault="00ED3037" w14:paraId="3E1F9742"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 xml:space="preserve">Rozdział </w:t>
      </w:r>
      <w:bookmarkEnd w:id="9"/>
      <w:r w:rsidRPr="00340E9B">
        <w:rPr>
          <w:rFonts w:ascii="Arial" w:hAnsi="Arial" w:eastAsia="Times New Roman" w:cs="Arial"/>
          <w:b/>
          <w:bCs/>
        </w:rPr>
        <w:t>3</w:t>
      </w:r>
      <w:r w:rsidRPr="00340E9B">
        <w:rPr>
          <w:rFonts w:ascii="Arial" w:hAnsi="Arial" w:eastAsia="Times New Roman" w:cs="Arial"/>
          <w:b/>
          <w:bCs/>
        </w:rPr>
        <w:br/>
      </w:r>
      <w:r w:rsidRPr="00340E9B">
        <w:rPr>
          <w:rFonts w:ascii="Arial" w:hAnsi="Arial" w:eastAsia="Times New Roman" w:cs="Arial"/>
          <w:b/>
          <w:bCs/>
        </w:rPr>
        <w:t>Podręczniki i materiały edukacyjne, zasady dopuszczania do użytku w szkole.</w:t>
      </w:r>
      <w:bookmarkEnd w:id="10"/>
    </w:p>
    <w:p xmlns:wp14="http://schemas.microsoft.com/office/word/2010/wordml" w:rsidRPr="00340E9B" w:rsidR="007A6D3F" w:rsidP="00340E9B" w:rsidRDefault="007A6D3F" w14:paraId="34B3F2EB"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0340E9B" w:rsidRDefault="00246272" w14:paraId="721ACE47"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Zasady dopuszczenia podręczników, materiałów edukacyjnych lub ćwiczeniowych do użytku w szkole określa Procedura wyboru podręcznika, materiału edukacyjnego lub ćwiczeniowego przez nauczycieli/zespół nauczycieli oraz tworzenia szkolnego zestawu podręczników</w:t>
      </w:r>
      <w:r w:rsidRPr="00340E9B" w:rsidR="00ED3037">
        <w:rPr>
          <w:rFonts w:ascii="Arial" w:hAnsi="Arial" w:eastAsia="Times New Roman" w:cs="Arial"/>
          <w:bCs/>
        </w:rPr>
        <w:t>.</w:t>
      </w:r>
    </w:p>
    <w:p xmlns:wp14="http://schemas.microsoft.com/office/word/2010/wordml" w:rsidRPr="00340E9B" w:rsidR="00ED3037" w:rsidP="00340E9B" w:rsidRDefault="00246272" w14:paraId="7D8E1030"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Skreślony.</w:t>
      </w:r>
      <w:r w:rsidRPr="00340E9B" w:rsidR="00ED3037">
        <w:rPr>
          <w:rFonts w:ascii="Arial" w:hAnsi="Arial" w:eastAsia="Times New Roman" w:cs="Arial"/>
          <w:bCs/>
        </w:rPr>
        <w:t xml:space="preserve"> </w:t>
      </w:r>
    </w:p>
    <w:p xmlns:wp14="http://schemas.microsoft.com/office/word/2010/wordml" w:rsidRPr="00340E9B" w:rsidR="00ED3037" w:rsidP="00340E9B" w:rsidRDefault="00246272" w14:paraId="2F343F6F"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Skreślony.</w:t>
      </w:r>
    </w:p>
    <w:p xmlns:wp14="http://schemas.microsoft.com/office/word/2010/wordml" w:rsidRPr="00340E9B" w:rsidR="00ED3037" w:rsidP="00340E9B" w:rsidRDefault="00246272" w14:paraId="3BF24EBC" wp14:textId="77777777">
      <w:pPr>
        <w:numPr>
          <w:ilvl w:val="6"/>
          <w:numId w:val="9"/>
        </w:numPr>
        <w:spacing w:after="120" w:line="276" w:lineRule="auto"/>
        <w:ind w:left="284" w:hanging="284"/>
        <w:jc w:val="left"/>
        <w:rPr>
          <w:rFonts w:ascii="Arial" w:hAnsi="Arial" w:eastAsia="Times New Roman" w:cs="Arial"/>
          <w:bCs/>
          <w:lang w:eastAsia="pl-PL"/>
        </w:rPr>
      </w:pPr>
      <w:r w:rsidRPr="00340E9B">
        <w:rPr>
          <w:rFonts w:ascii="Arial" w:hAnsi="Arial" w:eastAsia="Times New Roman" w:cs="Arial"/>
          <w:bCs/>
        </w:rPr>
        <w:t>Skreślony.</w:t>
      </w:r>
    </w:p>
    <w:p xmlns:wp14="http://schemas.microsoft.com/office/word/2010/wordml" w:rsidRPr="00340E9B" w:rsidR="00A81D79" w:rsidP="00340E9B" w:rsidRDefault="00246272" w14:paraId="653E65A2"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Skreślony.</w:t>
      </w:r>
      <w:r w:rsidRPr="00340E9B" w:rsidR="00A81D79">
        <w:rPr>
          <w:rFonts w:ascii="Arial" w:hAnsi="Arial" w:eastAsia="Times New Roman" w:cs="Arial"/>
          <w:bCs/>
        </w:rPr>
        <w:t xml:space="preserve"> </w:t>
      </w:r>
    </w:p>
    <w:p xmlns:wp14="http://schemas.microsoft.com/office/word/2010/wordml" w:rsidRPr="00340E9B" w:rsidR="00ED3037" w:rsidP="00340E9B" w:rsidRDefault="00246272" w14:paraId="2A3614FC"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Skreślony.</w:t>
      </w:r>
      <w:r w:rsidRPr="00340E9B" w:rsidR="00ED3037">
        <w:rPr>
          <w:rFonts w:ascii="Arial" w:hAnsi="Arial" w:eastAsia="Times New Roman" w:cs="Arial"/>
          <w:bCs/>
        </w:rPr>
        <w:t xml:space="preserve"> </w:t>
      </w:r>
    </w:p>
    <w:p xmlns:wp14="http://schemas.microsoft.com/office/word/2010/wordml" w:rsidRPr="00340E9B" w:rsidR="00ED3037" w:rsidP="00340E9B" w:rsidRDefault="00246272" w14:paraId="33B2047A"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Skreślony.</w:t>
      </w:r>
      <w:r w:rsidRPr="00340E9B" w:rsidR="00ED3037">
        <w:rPr>
          <w:rFonts w:ascii="Arial" w:hAnsi="Arial" w:eastAsia="Times New Roman" w:cs="Arial"/>
          <w:bCs/>
        </w:rPr>
        <w:t xml:space="preserve"> </w:t>
      </w:r>
    </w:p>
    <w:p xmlns:wp14="http://schemas.microsoft.com/office/word/2010/wordml" w:rsidRPr="008B658F" w:rsidR="000932FD" w:rsidP="00340E9B" w:rsidRDefault="00246272" w14:paraId="4A355CB5"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Skreślony.</w:t>
      </w:r>
      <w:r w:rsidR="008B658F">
        <w:rPr>
          <w:rFonts w:ascii="Arial" w:hAnsi="Arial" w:eastAsia="Times New Roman" w:cs="Arial"/>
          <w:bCs/>
        </w:rPr>
        <w:br/>
      </w:r>
    </w:p>
    <w:p xmlns:wp14="http://schemas.microsoft.com/office/word/2010/wordml" w:rsidRPr="00340E9B" w:rsidR="00ED3037" w:rsidP="00340E9B" w:rsidRDefault="00ED3037" w14:paraId="0309DB8C" wp14:textId="77777777">
      <w:pPr>
        <w:keepNext/>
        <w:keepLines/>
        <w:spacing w:after="120" w:line="276" w:lineRule="auto"/>
        <w:contextualSpacing/>
        <w:jc w:val="left"/>
        <w:outlineLvl w:val="2"/>
        <w:rPr>
          <w:rFonts w:ascii="Arial" w:hAnsi="Arial" w:eastAsia="Times New Roman" w:cs="Arial"/>
          <w:b/>
          <w:bCs/>
        </w:rPr>
      </w:pPr>
      <w:bookmarkStart w:name="_Toc361441234" w:id="11"/>
      <w:bookmarkStart w:name="_Toc492414587" w:id="12"/>
      <w:r w:rsidRPr="00340E9B">
        <w:rPr>
          <w:rFonts w:ascii="Arial" w:hAnsi="Arial" w:eastAsia="Times New Roman" w:cs="Arial"/>
          <w:b/>
          <w:bCs/>
        </w:rPr>
        <w:t xml:space="preserve">Rozdział </w:t>
      </w:r>
      <w:bookmarkEnd w:id="11"/>
      <w:r w:rsidRPr="00340E9B">
        <w:rPr>
          <w:rFonts w:ascii="Arial" w:hAnsi="Arial" w:eastAsia="Times New Roman" w:cs="Arial"/>
          <w:b/>
          <w:bCs/>
        </w:rPr>
        <w:t xml:space="preserve">4 </w:t>
      </w:r>
      <w:r w:rsidRPr="00340E9B">
        <w:rPr>
          <w:rFonts w:ascii="Arial" w:hAnsi="Arial" w:eastAsia="Times New Roman" w:cs="Arial"/>
          <w:b/>
          <w:bCs/>
        </w:rPr>
        <w:br/>
      </w:r>
      <w:r w:rsidRPr="00340E9B">
        <w:rPr>
          <w:rFonts w:ascii="Arial" w:hAnsi="Arial" w:eastAsia="Times New Roman" w:cs="Arial"/>
          <w:b/>
          <w:bCs/>
        </w:rPr>
        <w:t>Zasady korzystania z podręczników, materiałów edukacyjnych i materiałów ćwiczeniowych zakupionych z dotacji celowej</w:t>
      </w:r>
      <w:bookmarkEnd w:id="12"/>
      <w:r w:rsidRPr="00340E9B">
        <w:rPr>
          <w:rFonts w:ascii="Arial" w:hAnsi="Arial" w:eastAsia="Times New Roman" w:cs="Arial"/>
          <w:b/>
          <w:bCs/>
        </w:rPr>
        <w:t xml:space="preserve">  </w:t>
      </w:r>
    </w:p>
    <w:p xmlns:wp14="http://schemas.microsoft.com/office/word/2010/wordml" w:rsidRPr="00340E9B" w:rsidR="00072E71" w:rsidP="00340E9B" w:rsidRDefault="00072E71" w14:paraId="7D34F5C7"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0340E9B" w:rsidRDefault="00ED3037" w14:paraId="72EF136C"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Podręczniki, materiały edukacyjne oraz materiały ćwiczeniowe, których zakupu dokonano </w:t>
      </w:r>
      <w:r w:rsidR="008B658F">
        <w:rPr>
          <w:rFonts w:ascii="Arial" w:hAnsi="Arial" w:eastAsia="Times New Roman" w:cs="Arial"/>
          <w:bCs/>
        </w:rPr>
        <w:t>z </w:t>
      </w:r>
      <w:r w:rsidRPr="00340E9B">
        <w:rPr>
          <w:rFonts w:ascii="Arial" w:hAnsi="Arial" w:eastAsia="Times New Roman" w:cs="Arial"/>
          <w:bCs/>
        </w:rPr>
        <w:t>dotacji celowej MEN są własnością szkoły.</w:t>
      </w:r>
    </w:p>
    <w:p xmlns:wp14="http://schemas.microsoft.com/office/word/2010/wordml" w:rsidRPr="00340E9B" w:rsidR="00ED3037" w:rsidP="00340E9B" w:rsidRDefault="00ED3037" w14:paraId="3FCA96E3"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Ilekroć mowa o: </w:t>
      </w:r>
    </w:p>
    <w:p xmlns:wp14="http://schemas.microsoft.com/office/word/2010/wordml" w:rsidRPr="00340E9B" w:rsidR="00ED3037" w:rsidP="00340E9B" w:rsidRDefault="00ED3037" w14:paraId="1F117362" wp14:textId="77777777">
      <w:pPr>
        <w:numPr>
          <w:ilvl w:val="0"/>
          <w:numId w:val="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podręczniku – należy przez to rozumieć podręcznik dopuszczony do użytku </w:t>
      </w:r>
      <w:r w:rsidRPr="00340E9B" w:rsidR="00072E71">
        <w:rPr>
          <w:rFonts w:ascii="Arial" w:hAnsi="Arial" w:eastAsia="Times New Roman" w:cs="Arial"/>
          <w:lang w:eastAsia="pl-PL"/>
        </w:rPr>
        <w:t xml:space="preserve">szkolnego, </w:t>
      </w:r>
      <w:r w:rsidRPr="00340E9B">
        <w:rPr>
          <w:rFonts w:ascii="Arial" w:hAnsi="Arial" w:eastAsia="Times New Roman" w:cs="Arial"/>
          <w:lang w:eastAsia="pl-PL"/>
        </w:rPr>
        <w:t>a</w:t>
      </w:r>
      <w:r w:rsidRPr="00340E9B" w:rsidR="00072E71">
        <w:rPr>
          <w:rFonts w:ascii="Arial" w:hAnsi="Arial" w:eastAsia="Times New Roman" w:cs="Arial"/>
          <w:lang w:eastAsia="pl-PL"/>
        </w:rPr>
        <w:t> </w:t>
      </w:r>
      <w:r w:rsidRPr="00340E9B">
        <w:rPr>
          <w:rFonts w:ascii="Arial" w:hAnsi="Arial" w:eastAsia="Times New Roman" w:cs="Arial"/>
          <w:lang w:eastAsia="pl-PL"/>
        </w:rPr>
        <w:t>zakupiony z dotacji celowej;</w:t>
      </w:r>
    </w:p>
    <w:p xmlns:wp14="http://schemas.microsoft.com/office/word/2010/wordml" w:rsidRPr="00340E9B" w:rsidR="00ED3037" w:rsidP="00340E9B" w:rsidRDefault="00ED3037" w14:paraId="2BF8BA4A" wp14:textId="77777777">
      <w:pPr>
        <w:numPr>
          <w:ilvl w:val="0"/>
          <w:numId w:val="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materiale edukacyjnym – należy przez to</w:t>
      </w:r>
      <w:r w:rsidRPr="00340E9B" w:rsidR="00072E71">
        <w:rPr>
          <w:rFonts w:ascii="Arial" w:hAnsi="Arial" w:eastAsia="Times New Roman" w:cs="Arial"/>
          <w:lang w:eastAsia="pl-PL"/>
        </w:rPr>
        <w:t xml:space="preserve"> rozumieć materiał zastępujący </w:t>
      </w:r>
      <w:r w:rsidRPr="00340E9B">
        <w:rPr>
          <w:rFonts w:ascii="Arial" w:hAnsi="Arial" w:eastAsia="Times New Roman" w:cs="Arial"/>
          <w:lang w:eastAsia="pl-PL"/>
        </w:rPr>
        <w:t>lub uzupełniający podręcznik, umożliwiający realizację programu nauczania, mający postać papierową lub elektroniczną;</w:t>
      </w:r>
    </w:p>
    <w:p xmlns:wp14="http://schemas.microsoft.com/office/word/2010/wordml" w:rsidRPr="00340E9B" w:rsidR="00ED3037" w:rsidP="00340E9B" w:rsidRDefault="00ED3037" w14:paraId="4318D824" wp14:textId="77777777">
      <w:pPr>
        <w:numPr>
          <w:ilvl w:val="0"/>
          <w:numId w:val="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materiale ćwiczeniowym – należy przez to rozumieć materiał przeznaczony dla uczniów służący utrwalaniu przez nich wiadomości i umiejętności.</w:t>
      </w:r>
    </w:p>
    <w:p xmlns:wp14="http://schemas.microsoft.com/office/word/2010/wordml" w:rsidRPr="00340E9B" w:rsidR="00ED3037" w:rsidP="00340E9B" w:rsidRDefault="00ED3037" w14:paraId="7494702A"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Zakupione podręczniki, materiały edukacyjne oraz materiały ćwiczeniowe wypożyczane są uczniom nieodpłatnie na czas ich użytkowania w danym roku szkolnym.</w:t>
      </w:r>
    </w:p>
    <w:p xmlns:wp14="http://schemas.microsoft.com/office/word/2010/wordml" w:rsidRPr="00340E9B" w:rsidR="00ED3037" w:rsidP="00340E9B" w:rsidRDefault="00ED3037" w14:paraId="20024A0F"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Podręczniki, materiały edukacyjne i materiały ćwiczeniowe są ewidencjonowane </w:t>
      </w:r>
      <w:r w:rsidR="008B658F">
        <w:rPr>
          <w:rFonts w:ascii="Arial" w:hAnsi="Arial" w:eastAsia="Times New Roman" w:cs="Arial"/>
          <w:bCs/>
        </w:rPr>
        <w:t>w </w:t>
      </w:r>
      <w:r w:rsidRPr="00340E9B">
        <w:rPr>
          <w:rFonts w:ascii="Arial" w:hAnsi="Arial" w:eastAsia="Times New Roman" w:cs="Arial"/>
          <w:bCs/>
        </w:rPr>
        <w:t>zasobach bibliotecznych,</w:t>
      </w:r>
      <w:r w:rsidRPr="00340E9B" w:rsidR="00072E71">
        <w:rPr>
          <w:rFonts w:ascii="Arial" w:hAnsi="Arial" w:eastAsia="Times New Roman" w:cs="Arial"/>
          <w:bCs/>
        </w:rPr>
        <w:t xml:space="preserve"> zgodnie z zasadami określonymi </w:t>
      </w:r>
      <w:r w:rsidRPr="00340E9B">
        <w:rPr>
          <w:rFonts w:ascii="Arial" w:hAnsi="Arial" w:eastAsia="Times New Roman" w:cs="Arial"/>
          <w:bCs/>
        </w:rPr>
        <w:t>w Rozporządzeniu Ministra Kultury i</w:t>
      </w:r>
      <w:r w:rsidRPr="00340E9B" w:rsidR="00072E71">
        <w:rPr>
          <w:rFonts w:ascii="Arial" w:hAnsi="Arial" w:eastAsia="Times New Roman" w:cs="Arial"/>
          <w:bCs/>
        </w:rPr>
        <w:t> </w:t>
      </w:r>
      <w:r w:rsidRPr="00340E9B">
        <w:rPr>
          <w:rFonts w:ascii="Arial" w:hAnsi="Arial" w:eastAsia="Times New Roman" w:cs="Arial"/>
          <w:bCs/>
        </w:rPr>
        <w:t xml:space="preserve">Dziedzictwa Narodowego z dnia 29 października 2008 r. w sprawie zasad ewidencji materiałów bibliotecznych (Dz. U. z 2008 r. nr 205 </w:t>
      </w:r>
      <w:proofErr w:type="spellStart"/>
      <w:r w:rsidRPr="00340E9B">
        <w:rPr>
          <w:rFonts w:ascii="Arial" w:hAnsi="Arial" w:eastAsia="Times New Roman" w:cs="Arial"/>
          <w:bCs/>
        </w:rPr>
        <w:t>poz.1283</w:t>
      </w:r>
      <w:proofErr w:type="spellEnd"/>
      <w:r w:rsidRPr="00340E9B">
        <w:rPr>
          <w:rFonts w:ascii="Arial" w:hAnsi="Arial" w:eastAsia="Times New Roman" w:cs="Arial"/>
          <w:bCs/>
        </w:rPr>
        <w:t>).</w:t>
      </w:r>
    </w:p>
    <w:p xmlns:wp14="http://schemas.microsoft.com/office/word/2010/wordml" w:rsidRPr="00340E9B" w:rsidR="00ED3037" w:rsidP="00340E9B" w:rsidRDefault="00ED3037" w14:paraId="2CD747B2"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Biblioteka nieodpłatnie:</w:t>
      </w:r>
    </w:p>
    <w:p xmlns:wp14="http://schemas.microsoft.com/office/word/2010/wordml" w:rsidRPr="00340E9B" w:rsidR="00ED3037" w:rsidP="00340E9B" w:rsidRDefault="00ED3037" w14:paraId="3620FD0B" wp14:noSpellErr="1" wp14:textId="122F3659">
      <w:pPr>
        <w:numPr>
          <w:ilvl w:val="0"/>
          <w:numId w:val="24"/>
        </w:numPr>
        <w:tabs>
          <w:tab w:val="clear" w:pos="227"/>
        </w:tabs>
        <w:spacing w:after="120" w:line="276" w:lineRule="auto"/>
        <w:ind w:left="709" w:hanging="283"/>
        <w:jc w:val="left"/>
        <w:rPr>
          <w:rFonts w:ascii="Arial" w:hAnsi="Arial" w:eastAsia="Times New Roman" w:cs="Arial"/>
          <w:lang w:eastAsia="pl-PL"/>
        </w:rPr>
      </w:pPr>
      <w:r w:rsidRPr="035A64B8" w:rsidR="00ED3037">
        <w:rPr>
          <w:rFonts w:ascii="Arial" w:hAnsi="Arial" w:eastAsia="Times New Roman" w:cs="Arial"/>
          <w:lang w:eastAsia="pl-PL"/>
        </w:rPr>
        <w:t xml:space="preserve">wypożycza uczniom podręczniki i materiały </w:t>
      </w:r>
      <w:r w:rsidRPr="035A64B8" w:rsidR="00ED3037">
        <w:rPr>
          <w:rFonts w:ascii="Arial" w:hAnsi="Arial" w:eastAsia="Times New Roman" w:cs="Arial"/>
          <w:lang w:eastAsia="pl-PL"/>
        </w:rPr>
        <w:t>edukacyjne mające</w:t>
      </w:r>
      <w:r w:rsidRPr="035A64B8" w:rsidR="00ED3037">
        <w:rPr>
          <w:rFonts w:ascii="Arial" w:hAnsi="Arial" w:eastAsia="Times New Roman" w:cs="Arial"/>
          <w:lang w:eastAsia="pl-PL"/>
        </w:rPr>
        <w:t xml:space="preserve"> postać papierową;</w:t>
      </w:r>
    </w:p>
    <w:p xmlns:wp14="http://schemas.microsoft.com/office/word/2010/wordml" w:rsidRPr="00340E9B" w:rsidR="00ED3037" w:rsidP="00340E9B" w:rsidRDefault="00ED3037" w14:paraId="3D97033E" wp14:textId="77777777">
      <w:pPr>
        <w:numPr>
          <w:ilvl w:val="0"/>
          <w:numId w:val="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zapewnia uczniom dostęp do podręczników lub materiałów edukacyjnych, mających postać elektroniczną;</w:t>
      </w:r>
    </w:p>
    <w:p xmlns:wp14="http://schemas.microsoft.com/office/word/2010/wordml" w:rsidRPr="00340E9B" w:rsidR="00ED3037" w:rsidP="00340E9B" w:rsidRDefault="00ED3037" w14:paraId="2A59E36D" wp14:textId="77777777">
      <w:pPr>
        <w:numPr>
          <w:ilvl w:val="0"/>
          <w:numId w:val="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przekazuje uczniom, bez obowiązku zwrotu do biblioteki materiały ćwiczeniowe. </w:t>
      </w:r>
    </w:p>
    <w:p xmlns:wp14="http://schemas.microsoft.com/office/word/2010/wordml" w:rsidRPr="00340E9B" w:rsidR="00ED3037" w:rsidP="00340E9B" w:rsidRDefault="00ED3037" w14:paraId="39729658"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Dane osobowe gromadzone w bibliotece podlegają ochronie zgodnie z ustawą o ochronie danych osobowych i są przetwarzane zgodnie z obowiązującymi przepisami.</w:t>
      </w:r>
    </w:p>
    <w:p xmlns:wp14="http://schemas.microsoft.com/office/word/2010/wordml" w:rsidRPr="00340E9B" w:rsidR="00ED3037" w:rsidP="00340E9B" w:rsidRDefault="00ED3037" w14:paraId="5E2D1B17"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Poszanowanie zbiorów bibliotecznych, zasady użytkowania wypożyczonych podręczników i</w:t>
      </w:r>
      <w:r w:rsidRPr="00340E9B" w:rsidR="00072E71">
        <w:rPr>
          <w:rFonts w:ascii="Arial" w:hAnsi="Arial" w:eastAsia="Times New Roman" w:cs="Arial"/>
          <w:bCs/>
        </w:rPr>
        <w:t> </w:t>
      </w:r>
      <w:r w:rsidRPr="00340E9B">
        <w:rPr>
          <w:rFonts w:ascii="Arial" w:hAnsi="Arial" w:eastAsia="Times New Roman" w:cs="Arial"/>
          <w:bCs/>
        </w:rPr>
        <w:t>materiałów edukacyjnych</w:t>
      </w:r>
      <w:r w:rsidRPr="00340E9B" w:rsidR="00836785">
        <w:rPr>
          <w:rFonts w:ascii="Arial" w:hAnsi="Arial" w:eastAsia="Times New Roman" w:cs="Arial"/>
          <w:bCs/>
        </w:rPr>
        <w:t xml:space="preserve"> określa Regul</w:t>
      </w:r>
      <w:r w:rsidRPr="00340E9B" w:rsidR="00072E71">
        <w:rPr>
          <w:rFonts w:ascii="Arial" w:hAnsi="Arial" w:eastAsia="Times New Roman" w:cs="Arial"/>
          <w:bCs/>
        </w:rPr>
        <w:t xml:space="preserve">amin korzystania z podręczników i </w:t>
      </w:r>
      <w:r w:rsidRPr="00340E9B" w:rsidR="00836785">
        <w:rPr>
          <w:rFonts w:ascii="Arial" w:hAnsi="Arial" w:eastAsia="Times New Roman" w:cs="Arial"/>
          <w:bCs/>
        </w:rPr>
        <w:t>materiałów edukacyjnych</w:t>
      </w:r>
      <w:r w:rsidRPr="00340E9B" w:rsidR="000F253E">
        <w:rPr>
          <w:rFonts w:ascii="Arial" w:hAnsi="Arial" w:eastAsia="Times New Roman" w:cs="Arial"/>
          <w:bCs/>
        </w:rPr>
        <w:t>.</w:t>
      </w:r>
    </w:p>
    <w:p xmlns:wp14="http://schemas.microsoft.com/office/word/2010/wordml" w:rsidRPr="00340E9B" w:rsidR="00ED3037" w:rsidP="00340E9B" w:rsidRDefault="000F253E" w14:paraId="6ABDED0A"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Postępowanie z podręcznikami i materiałami edukacyjnymi w przypadkach przejścia ucznia z</w:t>
      </w:r>
      <w:r w:rsidRPr="00340E9B" w:rsidR="00072E71">
        <w:rPr>
          <w:rFonts w:ascii="Arial" w:hAnsi="Arial" w:eastAsia="Times New Roman" w:cs="Arial"/>
          <w:bCs/>
        </w:rPr>
        <w:t> </w:t>
      </w:r>
      <w:r w:rsidRPr="00340E9B">
        <w:rPr>
          <w:rFonts w:ascii="Arial" w:hAnsi="Arial" w:eastAsia="Times New Roman" w:cs="Arial"/>
          <w:bCs/>
        </w:rPr>
        <w:t>jednej szkoły do innej szkoły w trakcie roku szkolnego:</w:t>
      </w:r>
    </w:p>
    <w:p xmlns:wp14="http://schemas.microsoft.com/office/word/2010/wordml" w:rsidRPr="00340E9B" w:rsidR="00ED3037" w:rsidP="00340E9B" w:rsidRDefault="000F253E" w14:paraId="70028C32" wp14:textId="77777777">
      <w:pPr>
        <w:numPr>
          <w:ilvl w:val="0"/>
          <w:numId w:val="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w:t>
      </w:r>
      <w:r w:rsidRPr="00340E9B" w:rsidR="00ED3037">
        <w:rPr>
          <w:rFonts w:ascii="Arial" w:hAnsi="Arial" w:eastAsia="Times New Roman" w:cs="Arial"/>
          <w:lang w:eastAsia="pl-PL"/>
        </w:rPr>
        <w:t>czeń odchodzący ze szkoły jest zobowiązany do zwrócenia wypożyczonych podręczników do</w:t>
      </w:r>
      <w:r w:rsidRPr="00340E9B" w:rsidR="00B1491D">
        <w:rPr>
          <w:rFonts w:ascii="Arial" w:hAnsi="Arial" w:eastAsia="Times New Roman" w:cs="Arial"/>
          <w:lang w:eastAsia="pl-PL"/>
        </w:rPr>
        <w:t> </w:t>
      </w:r>
      <w:r w:rsidRPr="00340E9B" w:rsidR="00ED3037">
        <w:rPr>
          <w:rFonts w:ascii="Arial" w:hAnsi="Arial" w:eastAsia="Times New Roman" w:cs="Arial"/>
          <w:lang w:eastAsia="pl-PL"/>
        </w:rPr>
        <w:t>biblioteki.  Zwrócone podręczniki i materiały edukacyjne stają się własnością organu prowadzącego;</w:t>
      </w:r>
    </w:p>
    <w:p xmlns:wp14="http://schemas.microsoft.com/office/word/2010/wordml" w:rsidRPr="00340E9B" w:rsidR="00ED3037" w:rsidP="00340E9B" w:rsidRDefault="00ED3037" w14:paraId="28FD64C9" wp14:textId="77777777">
      <w:pPr>
        <w:numPr>
          <w:ilvl w:val="0"/>
          <w:numId w:val="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przypadku zmiany szkoły przez ucznia niepełnosprawnego, który został wyposażony w</w:t>
      </w:r>
      <w:r w:rsidRPr="00340E9B" w:rsidR="00072E71">
        <w:rPr>
          <w:rFonts w:ascii="Arial" w:hAnsi="Arial" w:eastAsia="Times New Roman" w:cs="Arial"/>
          <w:lang w:eastAsia="pl-PL"/>
        </w:rPr>
        <w:t> </w:t>
      </w:r>
      <w:r w:rsidRPr="00340E9B" w:rsidR="00CF74ED">
        <w:rPr>
          <w:rFonts w:ascii="Arial" w:hAnsi="Arial" w:eastAsia="Times New Roman" w:cs="Arial"/>
          <w:lang w:eastAsia="pl-PL"/>
        </w:rPr>
        <w:t xml:space="preserve">podręczniki i materiały </w:t>
      </w:r>
      <w:r w:rsidRPr="00340E9B">
        <w:rPr>
          <w:rFonts w:ascii="Arial" w:hAnsi="Arial" w:eastAsia="Times New Roman" w:cs="Arial"/>
          <w:lang w:eastAsia="pl-PL"/>
        </w:rPr>
        <w:t xml:space="preserve">edukacyjne dostosowane do jego potrzeb i możliwości psychofizycznych uczeń nie zwraca ich do biblioteki szkolnej i na ich podstawie kontynuuje naukę w nowej placówce. Szkoła wraz z wydaniem arkusza ocen przekazuje szkole protokół zdawczo-odbiorczy, do której uczeń został przyjęty przekazanie materiałów bibliotecznych. Przekazane zbiory stanowią własność organu prowadzącego, do której uczeń przechodzi. </w:t>
      </w:r>
    </w:p>
    <w:p xmlns:wp14="http://schemas.microsoft.com/office/word/2010/wordml" w:rsidRPr="00340E9B" w:rsidR="00ED3037" w:rsidP="00340E9B" w:rsidRDefault="000F253E" w14:paraId="309482CF"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Rodzice uczniów ponoszą pełną odpowiedzialność </w:t>
      </w:r>
      <w:r w:rsidRPr="00340E9B" w:rsidR="00ED3037">
        <w:rPr>
          <w:rFonts w:ascii="Arial" w:hAnsi="Arial" w:eastAsia="Times New Roman" w:cs="Arial"/>
          <w:bCs/>
        </w:rPr>
        <w:t xml:space="preserve">materialną za wszelkie uszkodzenia zbiorów biblioteki stwierdzone przy ich zwrocie. </w:t>
      </w:r>
    </w:p>
    <w:p xmlns:wp14="http://schemas.microsoft.com/office/word/2010/wordml" w:rsidRPr="00340E9B" w:rsidR="00ED3037" w:rsidP="035A64B8" w:rsidRDefault="00ED3037" w14:paraId="7A26E202" wp14:noSpellErr="1" wp14:textId="152A2EBD">
      <w:pPr>
        <w:numPr>
          <w:ilvl w:val="6"/>
          <w:numId w:val="9"/>
        </w:numPr>
        <w:spacing w:after="120" w:line="276" w:lineRule="auto"/>
        <w:ind w:left="426" w:hanging="426"/>
        <w:jc w:val="left"/>
        <w:rPr>
          <w:rFonts w:ascii="Arial" w:hAnsi="Arial" w:eastAsia="Times New Roman" w:cs="Arial"/>
        </w:rPr>
      </w:pPr>
      <w:r w:rsidRPr="035A64B8" w:rsidR="00ED3037">
        <w:rPr>
          <w:rFonts w:ascii="Arial" w:hAnsi="Arial" w:eastAsia="Times New Roman" w:cs="Arial"/>
        </w:rPr>
        <w:t>W przypadku uszkodzenia, zniszczenia lub niezwrócenia podręcznika lub materiału edukacyjnego w</w:t>
      </w:r>
      <w:r w:rsidRPr="035A64B8" w:rsidR="00B1491D">
        <w:rPr>
          <w:rFonts w:ascii="Arial" w:hAnsi="Arial" w:eastAsia="Times New Roman" w:cs="Arial"/>
        </w:rPr>
        <w:t> </w:t>
      </w:r>
      <w:r w:rsidRPr="035A64B8" w:rsidR="00ED3037">
        <w:rPr>
          <w:rFonts w:ascii="Arial" w:hAnsi="Arial" w:eastAsia="Times New Roman" w:cs="Arial"/>
        </w:rPr>
        <w:t xml:space="preserve">terminie wskazanym przez wychowawcę klasy, po dwukrotnym pisemnym wezwaniu do zwrotu, szkoła może żądać od rodziców ucznia zwrotu kosztu ich zakupu, </w:t>
      </w:r>
      <w:r w:rsidRPr="035A64B8" w:rsidR="00ED3037">
        <w:rPr>
          <w:rFonts w:ascii="Arial" w:hAnsi="Arial" w:eastAsia="Times New Roman" w:cs="Arial"/>
        </w:rPr>
        <w:t>zgodnie z</w:t>
      </w:r>
      <w:r w:rsidRPr="035A64B8" w:rsidR="00ED3037">
        <w:rPr>
          <w:rFonts w:ascii="Arial" w:hAnsi="Arial" w:eastAsia="Times New Roman" w:cs="Arial"/>
        </w:rPr>
        <w:t xml:space="preserve"> cenami ogłaszanymi przez właściwego ministra ds. oświaty i wychowania. Zwrot pieniędzy następuje na konto budżetowe organu prowadzącego i stanowi dochód budżetu państwa. </w:t>
      </w:r>
    </w:p>
    <w:p xmlns:wp14="http://schemas.microsoft.com/office/word/2010/wordml" w:rsidRPr="00340E9B" w:rsidR="00ED3037" w:rsidP="00340E9B" w:rsidRDefault="00ED3037" w14:paraId="0578DC7C"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Ewidencję zbiorów, inwentaryzację zbiorów i ewidencję ubytków reguluje wewnętrzna instrukcja opracowana zgodnie z zasadami ujętymi w Rozporządzeniu Ministra Kultury </w:t>
      </w:r>
      <w:r w:rsidR="005710E8">
        <w:rPr>
          <w:rFonts w:ascii="Arial" w:hAnsi="Arial" w:eastAsia="Times New Roman" w:cs="Arial"/>
          <w:bCs/>
        </w:rPr>
        <w:t>i </w:t>
      </w:r>
      <w:r w:rsidRPr="00340E9B">
        <w:rPr>
          <w:rFonts w:ascii="Arial" w:hAnsi="Arial" w:eastAsia="Times New Roman" w:cs="Arial"/>
          <w:bCs/>
        </w:rPr>
        <w:t xml:space="preserve">Dziedzictwa Narodowego z dnia 29 października 2008 r. w sprawie zasad ewidencji materiałów bibliotecznych (Dz. U. z 2008 r. nr 205 </w:t>
      </w:r>
      <w:proofErr w:type="spellStart"/>
      <w:r w:rsidRPr="00340E9B">
        <w:rPr>
          <w:rFonts w:ascii="Arial" w:hAnsi="Arial" w:eastAsia="Times New Roman" w:cs="Arial"/>
          <w:bCs/>
        </w:rPr>
        <w:t>poz.1283</w:t>
      </w:r>
      <w:proofErr w:type="spellEnd"/>
      <w:r w:rsidRPr="00340E9B">
        <w:rPr>
          <w:rFonts w:ascii="Arial" w:hAnsi="Arial" w:eastAsia="Times New Roman" w:cs="Arial"/>
          <w:bCs/>
        </w:rPr>
        <w:t xml:space="preserve">). </w:t>
      </w:r>
    </w:p>
    <w:p xmlns:wp14="http://schemas.microsoft.com/office/word/2010/wordml" w:rsidRPr="00340E9B" w:rsidR="000F253E" w:rsidP="00340E9B" w:rsidRDefault="000F253E" w14:paraId="59C75D65"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Zasady użytkowania wypożyczonych podręczników i materiałów edukacyjnych określa Regulamin korzystania z podręczników i materiałów edukacyjnych.</w:t>
      </w:r>
    </w:p>
    <w:p xmlns:wp14="http://schemas.microsoft.com/office/word/2010/wordml" w:rsidRPr="00340E9B" w:rsidR="000F253E" w:rsidP="00340E9B" w:rsidRDefault="000F253E" w14:paraId="1C1A54F1"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Decyzje w kwestiach z zakresu wypożyczania lub udostępniania podręczników i materiałów edukacyjnych, które nie zostały ujęte w regulaminie, podejmuje dyrektor szkoły.</w:t>
      </w:r>
    </w:p>
    <w:p xmlns:wp14="http://schemas.microsoft.com/office/word/2010/wordml" w:rsidRPr="00340E9B" w:rsidR="00ED3037" w:rsidP="00340E9B" w:rsidRDefault="00ED3037" w14:paraId="12682EBE" wp14:textId="77777777">
      <w:pPr>
        <w:keepNext/>
        <w:keepLines/>
        <w:spacing w:after="120" w:line="276" w:lineRule="auto"/>
        <w:contextualSpacing/>
        <w:jc w:val="left"/>
        <w:outlineLvl w:val="2"/>
        <w:rPr>
          <w:rFonts w:ascii="Arial" w:hAnsi="Arial" w:eastAsia="Times New Roman" w:cs="Arial"/>
          <w:b/>
          <w:bCs/>
        </w:rPr>
      </w:pPr>
      <w:bookmarkStart w:name="_Toc361441236" w:id="13"/>
      <w:bookmarkStart w:name="_Toc492414588" w:id="14"/>
      <w:r w:rsidRPr="00340E9B">
        <w:rPr>
          <w:rFonts w:ascii="Arial" w:hAnsi="Arial" w:eastAsia="Times New Roman" w:cs="Arial"/>
          <w:b/>
          <w:bCs/>
        </w:rPr>
        <w:t xml:space="preserve">Rozdział </w:t>
      </w:r>
      <w:bookmarkEnd w:id="13"/>
      <w:r w:rsidRPr="00340E9B">
        <w:rPr>
          <w:rFonts w:ascii="Arial" w:hAnsi="Arial" w:eastAsia="Times New Roman" w:cs="Arial"/>
          <w:b/>
          <w:bCs/>
        </w:rPr>
        <w:t>5</w:t>
      </w:r>
      <w:r w:rsidRPr="00340E9B">
        <w:rPr>
          <w:rFonts w:ascii="Arial" w:hAnsi="Arial" w:eastAsia="Times New Roman" w:cs="Arial"/>
          <w:b/>
          <w:bCs/>
        </w:rPr>
        <w:br/>
      </w:r>
      <w:r w:rsidRPr="00340E9B" w:rsidR="005154FC">
        <w:rPr>
          <w:rFonts w:ascii="Arial" w:hAnsi="Arial" w:eastAsia="Times New Roman" w:cs="Arial"/>
          <w:b/>
          <w:bCs/>
        </w:rPr>
        <w:t>Program wychowawczo – p</w:t>
      </w:r>
      <w:r w:rsidRPr="00340E9B">
        <w:rPr>
          <w:rFonts w:ascii="Arial" w:hAnsi="Arial" w:eastAsia="Times New Roman" w:cs="Arial"/>
          <w:b/>
          <w:bCs/>
        </w:rPr>
        <w:t>rofilakty</w:t>
      </w:r>
      <w:bookmarkEnd w:id="14"/>
      <w:r w:rsidRPr="00340E9B" w:rsidR="005154FC">
        <w:rPr>
          <w:rFonts w:ascii="Arial" w:hAnsi="Arial" w:eastAsia="Times New Roman" w:cs="Arial"/>
          <w:b/>
          <w:bCs/>
        </w:rPr>
        <w:t>czny</w:t>
      </w:r>
    </w:p>
    <w:p xmlns:wp14="http://schemas.microsoft.com/office/word/2010/wordml" w:rsidRPr="00340E9B" w:rsidR="005154FC" w:rsidP="00340E9B" w:rsidRDefault="005154FC" w14:paraId="0B4020A7" wp14:textId="77777777">
      <w:pPr>
        <w:numPr>
          <w:ilvl w:val="0"/>
          <w:numId w:val="9"/>
        </w:numPr>
        <w:spacing w:after="120" w:line="276" w:lineRule="auto"/>
        <w:ind w:firstLine="0"/>
        <w:jc w:val="left"/>
        <w:rPr>
          <w:rFonts w:ascii="Arial" w:hAnsi="Arial" w:cs="Arial"/>
        </w:rPr>
      </w:pPr>
    </w:p>
    <w:p xmlns:wp14="http://schemas.microsoft.com/office/word/2010/wordml" w:rsidRPr="00340E9B" w:rsidR="00ED3037" w:rsidP="00340E9B" w:rsidRDefault="00ED3037" w14:paraId="7F23E0FB"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Proces wychowawczo-opiekuńczy prowadzony jest w szkole zgodnie z programem wychowawczo-profilaktycznym.</w:t>
      </w:r>
    </w:p>
    <w:p xmlns:wp14="http://schemas.microsoft.com/office/word/2010/wordml" w:rsidRPr="00340E9B" w:rsidR="00ED3037" w:rsidP="035A64B8" w:rsidRDefault="00ED3037" w14:paraId="381BD426" wp14:noSpellErr="1" wp14:textId="28E1C603">
      <w:pPr>
        <w:numPr>
          <w:ilvl w:val="6"/>
          <w:numId w:val="9"/>
        </w:numPr>
        <w:spacing w:after="120" w:line="276" w:lineRule="auto"/>
        <w:ind w:left="284" w:hanging="284"/>
        <w:jc w:val="left"/>
        <w:rPr>
          <w:rFonts w:ascii="Arial" w:hAnsi="Arial" w:eastAsia="Times New Roman" w:cs="Arial"/>
        </w:rPr>
      </w:pPr>
      <w:r w:rsidRPr="035A64B8" w:rsidR="00ED3037">
        <w:rPr>
          <w:rFonts w:ascii="Arial" w:hAnsi="Arial" w:eastAsia="Times New Roman" w:cs="Arial"/>
        </w:rPr>
        <w:t>Program wychowawcz</w:t>
      </w:r>
      <w:r w:rsidRPr="035A64B8" w:rsidR="00211BA9">
        <w:rPr>
          <w:rFonts w:ascii="Arial" w:hAnsi="Arial" w:eastAsia="Times New Roman" w:cs="Arial"/>
        </w:rPr>
        <w:t>o-</w:t>
      </w:r>
      <w:r w:rsidRPr="035A64B8" w:rsidR="00ED3037">
        <w:rPr>
          <w:rFonts w:ascii="Arial" w:hAnsi="Arial" w:eastAsia="Times New Roman" w:cs="Arial"/>
        </w:rPr>
        <w:t>profilakty</w:t>
      </w:r>
      <w:r w:rsidRPr="035A64B8" w:rsidR="00687C6C">
        <w:rPr>
          <w:rFonts w:ascii="Arial" w:hAnsi="Arial" w:eastAsia="Times New Roman" w:cs="Arial"/>
        </w:rPr>
        <w:t xml:space="preserve">czny </w:t>
      </w:r>
      <w:r w:rsidRPr="035A64B8" w:rsidR="00ED3037">
        <w:rPr>
          <w:rFonts w:ascii="Arial" w:hAnsi="Arial" w:eastAsia="Times New Roman" w:cs="Arial"/>
        </w:rPr>
        <w:t xml:space="preserve">opracowuje zespół składający się </w:t>
      </w:r>
      <w:r w:rsidRPr="035A64B8" w:rsidR="00ED3037">
        <w:rPr>
          <w:rFonts w:ascii="Arial" w:hAnsi="Arial" w:eastAsia="Times New Roman" w:cs="Arial"/>
        </w:rPr>
        <w:t>z nauczycieli</w:t>
      </w:r>
      <w:r w:rsidRPr="035A64B8" w:rsidR="00ED3037">
        <w:rPr>
          <w:rFonts w:ascii="Arial" w:hAnsi="Arial" w:eastAsia="Times New Roman" w:cs="Arial"/>
        </w:rPr>
        <w:t xml:space="preserve"> wskazanych przez dyrektora szkoły, pedagoga szkolnego i delegowanych przez radę rodziców jej przedstawicieli.</w:t>
      </w:r>
    </w:p>
    <w:p xmlns:wp14="http://schemas.microsoft.com/office/word/2010/wordml" w:rsidRPr="00340E9B" w:rsidR="00ED3037" w:rsidP="00340E9B" w:rsidRDefault="00ED3037" w14:paraId="323886EC"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Program wychowawczo-profilaktyczny opracowuje się po dokonanej diagnozie sytuacji wychowawczej w szkole, zdiagnozowaniu potrzeb uczniów </w:t>
      </w:r>
      <w:r w:rsidRPr="00340E9B" w:rsidR="00B1491D">
        <w:rPr>
          <w:rFonts w:ascii="Arial" w:hAnsi="Arial" w:eastAsia="Times New Roman" w:cs="Arial"/>
          <w:bCs/>
        </w:rPr>
        <w:t xml:space="preserve">i rodziców na cykl edukacyjny, </w:t>
      </w:r>
      <w:r w:rsidRPr="00340E9B">
        <w:rPr>
          <w:rFonts w:ascii="Arial" w:hAnsi="Arial" w:eastAsia="Times New Roman" w:cs="Arial"/>
          <w:bCs/>
        </w:rPr>
        <w:t>z</w:t>
      </w:r>
      <w:r w:rsidRPr="00340E9B" w:rsidR="005154FC">
        <w:rPr>
          <w:rFonts w:ascii="Arial" w:hAnsi="Arial" w:eastAsia="Times New Roman" w:cs="Arial"/>
          <w:bCs/>
        </w:rPr>
        <w:t> </w:t>
      </w:r>
      <w:r w:rsidRPr="00340E9B">
        <w:rPr>
          <w:rFonts w:ascii="Arial" w:hAnsi="Arial" w:eastAsia="Times New Roman" w:cs="Arial"/>
          <w:bCs/>
        </w:rPr>
        <w:t>uwzględnieniem dojrzałości psychofizycznej uczniów.</w:t>
      </w:r>
    </w:p>
    <w:p xmlns:wp14="http://schemas.microsoft.com/office/word/2010/wordml" w:rsidRPr="00340E9B" w:rsidR="00ED3037" w:rsidP="00340E9B" w:rsidRDefault="00ED3037" w14:paraId="2C44C805"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Program, o który</w:t>
      </w:r>
      <w:r w:rsidRPr="00340E9B" w:rsidR="00687C6C">
        <w:rPr>
          <w:rFonts w:ascii="Arial" w:hAnsi="Arial" w:eastAsia="Times New Roman" w:cs="Arial"/>
          <w:bCs/>
        </w:rPr>
        <w:t>m</w:t>
      </w:r>
      <w:r w:rsidRPr="00340E9B">
        <w:rPr>
          <w:rFonts w:ascii="Arial" w:hAnsi="Arial" w:eastAsia="Times New Roman" w:cs="Arial"/>
          <w:bCs/>
        </w:rPr>
        <w:t xml:space="preserve"> mowa w § 12 ust. 1 rada rodziców uchwala w terminie 30 dni od rozpoczęcia roku szkolnego, po wcześniejszym uzyskaniu porozumienia z Radą Pedagogiczną.  Przez porozumienie rozumie si</w:t>
      </w:r>
      <w:r w:rsidRPr="00340E9B" w:rsidR="005154FC">
        <w:rPr>
          <w:rFonts w:ascii="Arial" w:hAnsi="Arial" w:eastAsia="Times New Roman" w:cs="Arial"/>
          <w:bCs/>
        </w:rPr>
        <w:t>ę pozytywne opinie o Programie w</w:t>
      </w:r>
      <w:r w:rsidRPr="00340E9B">
        <w:rPr>
          <w:rFonts w:ascii="Arial" w:hAnsi="Arial" w:eastAsia="Times New Roman" w:cs="Arial"/>
          <w:bCs/>
        </w:rPr>
        <w:t xml:space="preserve">ychowawczo-profilaktycznym wyrażone przez Radę pedagogiczna i Radę rodziców. </w:t>
      </w:r>
    </w:p>
    <w:p xmlns:wp14="http://schemas.microsoft.com/office/word/2010/wordml" w:rsidRPr="00340E9B" w:rsidR="00ED3037" w:rsidP="035A64B8" w:rsidRDefault="00ED3037" w14:paraId="4200ED92" wp14:noSpellErr="1" wp14:textId="5D6A0374">
      <w:pPr>
        <w:numPr>
          <w:ilvl w:val="6"/>
          <w:numId w:val="9"/>
        </w:numPr>
        <w:spacing w:after="120" w:line="276" w:lineRule="auto"/>
        <w:ind w:left="284" w:hanging="284"/>
        <w:jc w:val="left"/>
        <w:rPr>
          <w:rFonts w:ascii="Arial" w:hAnsi="Arial" w:eastAsia="Times New Roman" w:cs="Arial"/>
        </w:rPr>
      </w:pPr>
      <w:r w:rsidRPr="035A64B8" w:rsidR="00ED3037">
        <w:rPr>
          <w:rFonts w:ascii="Arial" w:hAnsi="Arial" w:eastAsia="Times New Roman" w:cs="Arial"/>
        </w:rPr>
        <w:t xml:space="preserve">W przypadku, gdy w terminie 30 dni od rozpoczęcia roku szkolnego rada rodziców nie uzyska porozumienia z Radą Pedagogiczną w sprawie Programu Wychowawczo-  </w:t>
      </w:r>
      <w:r>
        <w:br/>
      </w:r>
      <w:r w:rsidRPr="035A64B8" w:rsidR="00ED3037">
        <w:rPr>
          <w:rFonts w:ascii="Arial" w:hAnsi="Arial" w:eastAsia="Times New Roman" w:cs="Arial"/>
        </w:rPr>
        <w:t xml:space="preserve">profilaktycznym, rozumianą jak w ust. </w:t>
      </w:r>
      <w:r w:rsidRPr="035A64B8" w:rsidR="00ED3037">
        <w:rPr>
          <w:rFonts w:ascii="Arial" w:hAnsi="Arial" w:eastAsia="Times New Roman" w:cs="Arial"/>
        </w:rPr>
        <w:t>3, programy</w:t>
      </w:r>
      <w:r w:rsidRPr="035A64B8" w:rsidR="00ED3037">
        <w:rPr>
          <w:rFonts w:ascii="Arial" w:hAnsi="Arial" w:eastAsia="Times New Roman" w:cs="Arial"/>
        </w:rPr>
        <w:t xml:space="preserve"> te ustala dyrektor szkoły w uzgodnieniu z</w:t>
      </w:r>
      <w:r w:rsidRPr="035A64B8" w:rsidR="005154FC">
        <w:rPr>
          <w:rFonts w:ascii="Arial" w:hAnsi="Arial" w:eastAsia="Times New Roman" w:cs="Arial"/>
        </w:rPr>
        <w:t> </w:t>
      </w:r>
      <w:r w:rsidRPr="035A64B8" w:rsidR="00ED3037">
        <w:rPr>
          <w:rFonts w:ascii="Arial" w:hAnsi="Arial" w:eastAsia="Times New Roman" w:cs="Arial"/>
        </w:rPr>
        <w:t>organami sprawującym nadzór pedagogiczny. Program ustalony przez dyrektora szkoły obowiązuje do czasu uchwalenia programu przez Radę rodziców w porozumieniu z Radą Pedagogiczną.</w:t>
      </w:r>
    </w:p>
    <w:p xmlns:wp14="http://schemas.microsoft.com/office/word/2010/wordml" w:rsidRPr="00340E9B" w:rsidR="00ED3037" w:rsidP="00340E9B" w:rsidRDefault="00ED3037" w14:paraId="3A52BF49"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Wychowawcy klas na każdy rok szkolny opracowują plany pracy wychowawczej, </w:t>
      </w:r>
      <w:r w:rsidR="005710E8">
        <w:rPr>
          <w:rFonts w:ascii="Arial" w:hAnsi="Arial" w:eastAsia="Times New Roman" w:cs="Arial"/>
          <w:bCs/>
        </w:rPr>
        <w:t>z </w:t>
      </w:r>
      <w:r w:rsidRPr="00340E9B" w:rsidR="005154FC">
        <w:rPr>
          <w:rFonts w:ascii="Arial" w:hAnsi="Arial" w:eastAsia="Times New Roman" w:cs="Arial"/>
          <w:bCs/>
        </w:rPr>
        <w:t>uwzględnieniem treści Programu w</w:t>
      </w:r>
      <w:r w:rsidRPr="00340E9B">
        <w:rPr>
          <w:rFonts w:ascii="Arial" w:hAnsi="Arial" w:eastAsia="Times New Roman" w:cs="Arial"/>
          <w:bCs/>
        </w:rPr>
        <w:t xml:space="preserve">ychowawczo- profilaktycznego i przedstawią je na zebraniach rodziców. </w:t>
      </w:r>
    </w:p>
    <w:p xmlns:wp14="http://schemas.microsoft.com/office/word/2010/wordml" w:rsidRPr="00340E9B" w:rsidR="00ED3037" w:rsidP="00340E9B" w:rsidRDefault="00ED3037" w14:paraId="344D8E6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Dyrektor szkoły powierza każdy oddział opiece jednemu nauczycielowi, </w:t>
      </w:r>
      <w:r w:rsidRPr="00340E9B" w:rsidR="005154FC">
        <w:rPr>
          <w:rFonts w:ascii="Arial" w:hAnsi="Arial" w:eastAsia="Times New Roman" w:cs="Arial"/>
          <w:bCs/>
        </w:rPr>
        <w:t>zwanemu dalej wychowawcą klasy. D</w:t>
      </w:r>
      <w:r w:rsidRPr="00340E9B">
        <w:rPr>
          <w:rFonts w:ascii="Arial" w:hAnsi="Arial" w:eastAsia="Times New Roman" w:cs="Arial"/>
          <w:bCs/>
        </w:rPr>
        <w:t>yrektor szkoły zapewnia zachowanie ciągłości pracy wychowawczej przez cały okres funkcjonowania klasy.</w:t>
      </w:r>
    </w:p>
    <w:p xmlns:wp14="http://schemas.microsoft.com/office/word/2010/wordml" w:rsidRPr="00340E9B" w:rsidR="00ED3037" w:rsidP="00340E9B" w:rsidRDefault="00ED3037" w14:paraId="1EADE4AA"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Dyrektor szkoły może podjąć decyzję o zmianie wychowawcy w danej klasie na własny wniosek w</w:t>
      </w:r>
      <w:r w:rsidRPr="00340E9B" w:rsidR="005154FC">
        <w:rPr>
          <w:rFonts w:ascii="Arial" w:hAnsi="Arial" w:eastAsia="Times New Roman" w:cs="Arial"/>
          <w:bCs/>
        </w:rPr>
        <w:t> </w:t>
      </w:r>
      <w:r w:rsidRPr="00340E9B">
        <w:rPr>
          <w:rFonts w:ascii="Arial" w:hAnsi="Arial" w:eastAsia="Times New Roman" w:cs="Arial"/>
          <w:bCs/>
        </w:rPr>
        <w:t xml:space="preserve">oparciu o wyniki prowadzonego nadzoru pedagogicznego lub na pisemny uzasadniony wniosek wszystkich rodziców danej klasy. </w:t>
      </w:r>
    </w:p>
    <w:p xmlns:wp14="http://schemas.microsoft.com/office/word/2010/wordml" w:rsidRPr="00340E9B" w:rsidR="005154FC" w:rsidP="00340E9B" w:rsidRDefault="005154FC" w14:paraId="1D7B270A"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0340E9B" w:rsidRDefault="00ED3037" w14:paraId="08D94272" wp14:textId="77777777">
      <w:pPr>
        <w:spacing w:after="120" w:line="276" w:lineRule="auto"/>
        <w:jc w:val="left"/>
        <w:rPr>
          <w:rFonts w:ascii="Arial" w:hAnsi="Arial" w:eastAsia="Times New Roman" w:cs="Arial"/>
          <w:bCs/>
        </w:rPr>
      </w:pPr>
      <w:r w:rsidRPr="00340E9B">
        <w:rPr>
          <w:rFonts w:ascii="Arial" w:hAnsi="Arial" w:eastAsia="Times New Roman" w:cs="Arial"/>
          <w:bCs/>
        </w:rPr>
        <w:t xml:space="preserve">Szkoła prowadzi szeroką działalność z zakresu profilaktyki poprzez: </w:t>
      </w:r>
    </w:p>
    <w:p xmlns:wp14="http://schemas.microsoft.com/office/word/2010/wordml" w:rsidRPr="00340E9B" w:rsidR="00ED3037" w:rsidP="00340E9B" w:rsidRDefault="00ED3037" w14:paraId="690F4691" wp14:textId="77777777">
      <w:pPr>
        <w:numPr>
          <w:ilvl w:val="0"/>
          <w:numId w:val="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realizacje przyjętego w szkole programu wychowawczo-profilaktycznego; </w:t>
      </w:r>
    </w:p>
    <w:p xmlns:wp14="http://schemas.microsoft.com/office/word/2010/wordml" w:rsidRPr="00340E9B" w:rsidR="00ED3037" w:rsidP="00340E9B" w:rsidRDefault="00ED3037" w14:paraId="5F03855D" wp14:textId="77777777">
      <w:pPr>
        <w:numPr>
          <w:ilvl w:val="0"/>
          <w:numId w:val="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rozpoznawanie i analizowanie indywidualnych potrzeb i problemów uczniów;</w:t>
      </w:r>
    </w:p>
    <w:p xmlns:wp14="http://schemas.microsoft.com/office/word/2010/wordml" w:rsidRPr="00340E9B" w:rsidR="00ED3037" w:rsidP="00340E9B" w:rsidRDefault="00ED3037" w14:paraId="10310675" wp14:textId="77777777">
      <w:pPr>
        <w:numPr>
          <w:ilvl w:val="0"/>
          <w:numId w:val="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realizację określonej tematyki na godzinach do dyspozycji wychowawcy w współpracy z</w:t>
      </w:r>
      <w:r w:rsidRPr="00340E9B" w:rsidR="00C0216A">
        <w:rPr>
          <w:rFonts w:ascii="Arial" w:hAnsi="Arial" w:eastAsia="Times New Roman" w:cs="Arial"/>
          <w:lang w:eastAsia="pl-PL"/>
        </w:rPr>
        <w:t> </w:t>
      </w:r>
      <w:r w:rsidRPr="00340E9B">
        <w:rPr>
          <w:rFonts w:ascii="Arial" w:hAnsi="Arial" w:eastAsia="Times New Roman" w:cs="Arial"/>
          <w:lang w:eastAsia="pl-PL"/>
        </w:rPr>
        <w:t>lekarzami, wolontariuszami organizacji działających na rzecz dziecka i rodziny;</w:t>
      </w:r>
    </w:p>
    <w:p xmlns:wp14="http://schemas.microsoft.com/office/word/2010/wordml" w:rsidRPr="00340E9B" w:rsidR="00ED3037" w:rsidP="00340E9B" w:rsidRDefault="00ED3037" w14:paraId="3BEE52B9" wp14:noSpellErr="1" wp14:textId="26493A78">
      <w:pPr>
        <w:numPr>
          <w:ilvl w:val="0"/>
          <w:numId w:val="26"/>
        </w:numPr>
        <w:tabs>
          <w:tab w:val="clear" w:pos="227"/>
        </w:tabs>
        <w:spacing w:after="120" w:line="276" w:lineRule="auto"/>
        <w:ind w:left="709" w:hanging="283"/>
        <w:jc w:val="left"/>
        <w:rPr>
          <w:rFonts w:ascii="Arial" w:hAnsi="Arial" w:eastAsia="Times New Roman" w:cs="Arial"/>
          <w:lang w:eastAsia="pl-PL"/>
        </w:rPr>
      </w:pPr>
      <w:r w:rsidRPr="035A64B8" w:rsidR="00ED3037">
        <w:rPr>
          <w:rFonts w:ascii="Arial" w:hAnsi="Arial" w:eastAsia="Times New Roman" w:cs="Arial"/>
          <w:lang w:eastAsia="pl-PL"/>
        </w:rPr>
        <w:t xml:space="preserve">działania opiekuńcze wychowawcy klasy, w tym rozpoznawanie relacji </w:t>
      </w:r>
      <w:r w:rsidRPr="035A64B8" w:rsidR="00ED3037">
        <w:rPr>
          <w:rFonts w:ascii="Arial" w:hAnsi="Arial" w:eastAsia="Times New Roman" w:cs="Arial"/>
          <w:lang w:eastAsia="pl-PL"/>
        </w:rPr>
        <w:t>między rówieśnikami</w:t>
      </w:r>
      <w:r w:rsidRPr="035A64B8" w:rsidR="00ED3037">
        <w:rPr>
          <w:rFonts w:ascii="Arial" w:hAnsi="Arial" w:eastAsia="Times New Roman" w:cs="Arial"/>
          <w:lang w:eastAsia="pl-PL"/>
        </w:rPr>
        <w:t>;</w:t>
      </w:r>
    </w:p>
    <w:p xmlns:wp14="http://schemas.microsoft.com/office/word/2010/wordml" w:rsidRPr="00340E9B" w:rsidR="00ED3037" w:rsidP="00340E9B" w:rsidRDefault="00ED3037" w14:paraId="22BA01C5" wp14:textId="77777777">
      <w:pPr>
        <w:numPr>
          <w:ilvl w:val="0"/>
          <w:numId w:val="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promocję zdrowia, zasad poprawnego żywienia;</w:t>
      </w:r>
    </w:p>
    <w:p xmlns:wp14="http://schemas.microsoft.com/office/word/2010/wordml" w:rsidRPr="00340E9B" w:rsidR="00ED3037" w:rsidP="00340E9B" w:rsidRDefault="00ED3037" w14:paraId="04BA1C80" wp14:textId="77777777">
      <w:pPr>
        <w:numPr>
          <w:ilvl w:val="0"/>
          <w:numId w:val="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profilaktyki uzależnień;</w:t>
      </w:r>
    </w:p>
    <w:p xmlns:wp14="http://schemas.microsoft.com/office/word/2010/wordml" w:rsidRPr="00340E9B" w:rsidR="00ED3037" w:rsidP="00340E9B" w:rsidRDefault="00ED3037" w14:paraId="383C7C06" wp14:textId="77777777">
      <w:pPr>
        <w:numPr>
          <w:ilvl w:val="0"/>
          <w:numId w:val="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zabezpieczenie dostępu uczniom do treści, które mogą stanowić zagrożenie dla ich prawidłowego rozwoju poprzez zabezpieczenie hasłem szkolnej sieci </w:t>
      </w:r>
      <w:proofErr w:type="spellStart"/>
      <w:r w:rsidRPr="00340E9B">
        <w:rPr>
          <w:rFonts w:ascii="Arial" w:hAnsi="Arial" w:eastAsia="Times New Roman" w:cs="Arial"/>
          <w:lang w:eastAsia="pl-PL"/>
        </w:rPr>
        <w:t>WiFi</w:t>
      </w:r>
      <w:proofErr w:type="spellEnd"/>
      <w:r w:rsidRPr="00340E9B">
        <w:rPr>
          <w:rFonts w:ascii="Arial" w:hAnsi="Arial" w:eastAsia="Times New Roman" w:cs="Arial"/>
          <w:lang w:eastAsia="pl-PL"/>
        </w:rPr>
        <w:t>, a także instalowanie oprogramowania zabezpieczającego i ciągłą jego aktualizację.</w:t>
      </w:r>
    </w:p>
    <w:p xmlns:wp14="http://schemas.microsoft.com/office/word/2010/wordml" w:rsidRPr="00340E9B" w:rsidR="00C0216A" w:rsidP="00340E9B" w:rsidRDefault="00C0216A" w14:paraId="4F904CB7" wp14:textId="77777777">
      <w:pPr>
        <w:numPr>
          <w:ilvl w:val="0"/>
          <w:numId w:val="9"/>
        </w:numPr>
        <w:spacing w:after="120" w:line="276" w:lineRule="auto"/>
        <w:ind w:firstLine="0"/>
        <w:jc w:val="left"/>
        <w:rPr>
          <w:rFonts w:ascii="Arial" w:hAnsi="Arial" w:cs="Arial"/>
        </w:rPr>
      </w:pPr>
    </w:p>
    <w:p xmlns:wp14="http://schemas.microsoft.com/office/word/2010/wordml" w:rsidRPr="00340E9B" w:rsidR="00ED3037" w:rsidP="00340E9B" w:rsidRDefault="00ED3037" w14:paraId="1B8EADD5" wp14:textId="77777777">
      <w:pPr>
        <w:spacing w:after="120" w:line="276" w:lineRule="auto"/>
        <w:jc w:val="left"/>
        <w:rPr>
          <w:rFonts w:ascii="Arial" w:hAnsi="Arial" w:cs="Arial"/>
        </w:rPr>
      </w:pPr>
      <w:r w:rsidRPr="00340E9B">
        <w:rPr>
          <w:rFonts w:ascii="Arial" w:hAnsi="Arial" w:eastAsia="Times New Roman" w:cs="Arial"/>
          <w:bCs/>
        </w:rPr>
        <w:t>Szkoła sprawuje indywidualną opiekę wychowawczą, pedagogiczno-</w:t>
      </w:r>
      <w:r w:rsidRPr="00340E9B">
        <w:rPr>
          <w:rFonts w:ascii="Arial" w:hAnsi="Arial" w:cs="Arial"/>
        </w:rPr>
        <w:t xml:space="preserve">psychologiczną: </w:t>
      </w:r>
    </w:p>
    <w:p xmlns:wp14="http://schemas.microsoft.com/office/word/2010/wordml" w:rsidRPr="00340E9B" w:rsidR="00ED3037" w:rsidP="00340E9B" w:rsidRDefault="00ED3037" w14:paraId="0A09B7D4" wp14:textId="77777777">
      <w:pPr>
        <w:numPr>
          <w:ilvl w:val="0"/>
          <w:numId w:val="2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nad uczniami rozpoczynającymi naukę w szkole poprzez:</w:t>
      </w:r>
    </w:p>
    <w:p xmlns:wp14="http://schemas.microsoft.com/office/word/2010/wordml" w:rsidRPr="00340E9B" w:rsidR="00ED3037" w:rsidP="00340E9B" w:rsidRDefault="00ED3037" w14:paraId="3A960E4C" wp14:textId="77777777">
      <w:pPr>
        <w:numPr>
          <w:ilvl w:val="0"/>
          <w:numId w:val="2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organizowanie spotkań dyrekcji szkoły z nowo przyjętymi uczniami i ich rodzicami,</w:t>
      </w:r>
    </w:p>
    <w:p xmlns:wp14="http://schemas.microsoft.com/office/word/2010/wordml" w:rsidRPr="00340E9B" w:rsidR="00ED3037" w:rsidP="00340E9B" w:rsidRDefault="00ED3037" w14:paraId="3FBCAE6E" wp14:textId="77777777">
      <w:pPr>
        <w:numPr>
          <w:ilvl w:val="0"/>
          <w:numId w:val="2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rozmowy indywidualne wychowawcy z uczniami i rodzicami na początku roku   szkolnego w</w:t>
      </w:r>
      <w:r w:rsidRPr="00340E9B" w:rsidR="00C0216A">
        <w:rPr>
          <w:rFonts w:ascii="Arial" w:hAnsi="Arial" w:eastAsia="Times New Roman" w:cs="Arial"/>
          <w:lang w:eastAsia="pl-PL"/>
        </w:rPr>
        <w:t> </w:t>
      </w:r>
      <w:r w:rsidRPr="00340E9B">
        <w:rPr>
          <w:rFonts w:ascii="Arial" w:hAnsi="Arial" w:eastAsia="Times New Roman" w:cs="Arial"/>
          <w:lang w:eastAsia="pl-PL"/>
        </w:rPr>
        <w:t>celu rozpoznania cech osobowościowych ucznia, stanu jego zdrowia, warunków rodzinnych i</w:t>
      </w:r>
      <w:r w:rsidRPr="00340E9B" w:rsidR="00C0216A">
        <w:rPr>
          <w:rFonts w:ascii="Arial" w:hAnsi="Arial" w:eastAsia="Times New Roman" w:cs="Arial"/>
          <w:lang w:eastAsia="pl-PL"/>
        </w:rPr>
        <w:t> </w:t>
      </w:r>
      <w:r w:rsidRPr="00340E9B">
        <w:rPr>
          <w:rFonts w:ascii="Arial" w:hAnsi="Arial" w:eastAsia="Times New Roman" w:cs="Arial"/>
          <w:lang w:eastAsia="pl-PL"/>
        </w:rPr>
        <w:t xml:space="preserve">materialnych, </w:t>
      </w:r>
    </w:p>
    <w:p xmlns:wp14="http://schemas.microsoft.com/office/word/2010/wordml" w:rsidRPr="00340E9B" w:rsidR="00ED3037" w:rsidP="00340E9B" w:rsidRDefault="00ED3037" w14:paraId="0C0FB299" wp14:textId="77777777">
      <w:pPr>
        <w:numPr>
          <w:ilvl w:val="0"/>
          <w:numId w:val="2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organizację wycieczek integracyjnych,</w:t>
      </w:r>
    </w:p>
    <w:p xmlns:wp14="http://schemas.microsoft.com/office/word/2010/wordml" w:rsidRPr="00340E9B" w:rsidR="00ED3037" w:rsidP="00340E9B" w:rsidRDefault="00ED3037" w14:paraId="788DAEE9" wp14:textId="77777777">
      <w:pPr>
        <w:numPr>
          <w:ilvl w:val="0"/>
          <w:numId w:val="2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pomoc w adaptacji ucznia w nowym środowisku,</w:t>
      </w:r>
    </w:p>
    <w:p xmlns:wp14="http://schemas.microsoft.com/office/word/2010/wordml" w:rsidRPr="00340E9B" w:rsidR="00ED3037" w:rsidP="00340E9B" w:rsidRDefault="00C0216A" w14:paraId="712F2DD4" wp14:noSpellErr="1" wp14:textId="00978178">
      <w:pPr>
        <w:numPr>
          <w:ilvl w:val="0"/>
          <w:numId w:val="27"/>
        </w:numPr>
        <w:tabs>
          <w:tab w:val="clear" w:pos="227"/>
        </w:tabs>
        <w:spacing w:after="120" w:line="276" w:lineRule="auto"/>
        <w:ind w:left="1078" w:hanging="284"/>
        <w:jc w:val="left"/>
        <w:rPr>
          <w:rFonts w:ascii="Arial" w:hAnsi="Arial" w:eastAsia="Times New Roman" w:cs="Arial"/>
          <w:lang w:eastAsia="pl-PL"/>
        </w:rPr>
      </w:pPr>
      <w:r w:rsidRPr="035A64B8" w:rsidR="00C0216A">
        <w:rPr>
          <w:rFonts w:ascii="Arial" w:hAnsi="Arial" w:eastAsia="Times New Roman" w:cs="Arial"/>
          <w:lang w:eastAsia="pl-PL"/>
        </w:rPr>
        <w:t xml:space="preserve">udzielanie niezbędnej, doraźnej </w:t>
      </w:r>
      <w:r w:rsidRPr="035A64B8" w:rsidR="00ED3037">
        <w:rPr>
          <w:rFonts w:ascii="Arial" w:hAnsi="Arial" w:eastAsia="Times New Roman" w:cs="Arial"/>
          <w:lang w:eastAsia="pl-PL"/>
        </w:rPr>
        <w:t xml:space="preserve">pomocy przez pielęgniarkę szkolną, wychowawcę </w:t>
      </w:r>
      <w:r w:rsidRPr="035A64B8" w:rsidR="00ED3037">
        <w:rPr>
          <w:rFonts w:ascii="Arial" w:hAnsi="Arial" w:eastAsia="Times New Roman" w:cs="Arial"/>
          <w:lang w:eastAsia="pl-PL"/>
        </w:rPr>
        <w:t>lub przedstawiciela</w:t>
      </w:r>
      <w:r w:rsidRPr="035A64B8" w:rsidR="00ED3037">
        <w:rPr>
          <w:rFonts w:ascii="Arial" w:hAnsi="Arial" w:eastAsia="Times New Roman" w:cs="Arial"/>
          <w:lang w:eastAsia="pl-PL"/>
        </w:rPr>
        <w:t xml:space="preserve">  dyrekcji,</w:t>
      </w:r>
    </w:p>
    <w:p xmlns:wp14="http://schemas.microsoft.com/office/word/2010/wordml" w:rsidRPr="00340E9B" w:rsidR="00ED3037" w:rsidP="00340E9B" w:rsidRDefault="00ED3037" w14:paraId="4E214E1F" wp14:textId="77777777">
      <w:pPr>
        <w:numPr>
          <w:ilvl w:val="0"/>
          <w:numId w:val="2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współpracę z poradnią psychologiczno-pedagogiczną, w tym specjalistyczną,</w:t>
      </w:r>
    </w:p>
    <w:p xmlns:wp14="http://schemas.microsoft.com/office/word/2010/wordml" w:rsidRPr="00340E9B" w:rsidR="00ED3037" w:rsidP="00340E9B" w:rsidRDefault="00ED3037" w14:paraId="4D1CB41B" wp14:textId="77777777">
      <w:pPr>
        <w:numPr>
          <w:ilvl w:val="0"/>
          <w:numId w:val="2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respektowanie zaleceń lekarza specjalisty oraz orzeczeń poradni psychologiczno-pedagogicznej,</w:t>
      </w:r>
    </w:p>
    <w:p xmlns:wp14="http://schemas.microsoft.com/office/word/2010/wordml" w:rsidRPr="00340E9B" w:rsidR="00ED3037" w:rsidP="00340E9B" w:rsidRDefault="00ED3037" w14:paraId="31A85829" wp14:noSpellErr="1" wp14:textId="30627CFE">
      <w:pPr>
        <w:numPr>
          <w:ilvl w:val="0"/>
          <w:numId w:val="27"/>
        </w:numPr>
        <w:tabs>
          <w:tab w:val="clear" w:pos="227"/>
        </w:tabs>
        <w:spacing w:after="120" w:line="276" w:lineRule="auto"/>
        <w:ind w:left="1078" w:hanging="284"/>
        <w:jc w:val="left"/>
        <w:rPr>
          <w:rFonts w:ascii="Arial" w:hAnsi="Arial" w:eastAsia="Times New Roman" w:cs="Arial"/>
          <w:lang w:eastAsia="pl-PL"/>
        </w:rPr>
      </w:pPr>
      <w:r w:rsidRPr="035A64B8" w:rsidR="00ED3037">
        <w:rPr>
          <w:rFonts w:ascii="Arial" w:hAnsi="Arial" w:eastAsia="Times New Roman" w:cs="Arial"/>
          <w:lang w:eastAsia="pl-PL"/>
        </w:rPr>
        <w:t xml:space="preserve">organizowanie w porozumieniu z organem prowadzanym nauczania indywidualnego na </w:t>
      </w:r>
      <w:r w:rsidRPr="035A64B8" w:rsidR="00ED3037">
        <w:rPr>
          <w:rFonts w:ascii="Arial" w:hAnsi="Arial" w:eastAsia="Times New Roman" w:cs="Arial"/>
          <w:lang w:eastAsia="pl-PL"/>
        </w:rPr>
        <w:t>podstawie orzeczenia</w:t>
      </w:r>
      <w:r w:rsidRPr="035A64B8" w:rsidR="00ED3037">
        <w:rPr>
          <w:rFonts w:ascii="Arial" w:hAnsi="Arial" w:eastAsia="Times New Roman" w:cs="Arial"/>
          <w:lang w:eastAsia="pl-PL"/>
        </w:rPr>
        <w:t xml:space="preserve"> o potrzebie takiej formy edukacji;</w:t>
      </w:r>
    </w:p>
    <w:p xmlns:wp14="http://schemas.microsoft.com/office/word/2010/wordml" w:rsidRPr="00340E9B" w:rsidR="00ED3037" w:rsidP="00340E9B" w:rsidRDefault="00ED3037" w14:paraId="69BA2EE4" wp14:textId="77777777">
      <w:pPr>
        <w:numPr>
          <w:ilvl w:val="0"/>
          <w:numId w:val="2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nad uczniami znajdującymi się w trudnej sytuacji materialnej z powodu warunków   rodzinnych i</w:t>
      </w:r>
      <w:r w:rsidRPr="00340E9B" w:rsidR="00C0216A">
        <w:rPr>
          <w:rFonts w:ascii="Arial" w:hAnsi="Arial" w:eastAsia="Times New Roman" w:cs="Arial"/>
          <w:lang w:eastAsia="pl-PL"/>
        </w:rPr>
        <w:t> </w:t>
      </w:r>
      <w:r w:rsidRPr="00340E9B">
        <w:rPr>
          <w:rFonts w:ascii="Arial" w:hAnsi="Arial" w:eastAsia="Times New Roman" w:cs="Arial"/>
          <w:lang w:eastAsia="pl-PL"/>
        </w:rPr>
        <w:t>losowych, zgodnie z zasadami określonymi przez organ prowadzący;</w:t>
      </w:r>
    </w:p>
    <w:p xmlns:wp14="http://schemas.microsoft.com/office/word/2010/wordml" w:rsidRPr="00340E9B" w:rsidR="00ED3037" w:rsidP="00340E9B" w:rsidRDefault="00ED3037" w14:paraId="28BA3866" wp14:textId="77777777">
      <w:pPr>
        <w:numPr>
          <w:ilvl w:val="0"/>
          <w:numId w:val="2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nad uczniami szczególnie uzdolnionymi poprzez:</w:t>
      </w:r>
    </w:p>
    <w:p xmlns:wp14="http://schemas.microsoft.com/office/word/2010/wordml" w:rsidRPr="00340E9B" w:rsidR="00ED3037" w:rsidP="00340E9B" w:rsidRDefault="00ED3037" w14:paraId="35E50C6D" wp14:textId="77777777">
      <w:pPr>
        <w:numPr>
          <w:ilvl w:val="0"/>
          <w:numId w:val="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umożliwianie</w:t>
      </w:r>
      <w:r w:rsidRPr="00340E9B" w:rsidR="00C0216A">
        <w:rPr>
          <w:rFonts w:ascii="Arial" w:hAnsi="Arial" w:eastAsia="Times New Roman" w:cs="Arial"/>
          <w:lang w:eastAsia="pl-PL"/>
        </w:rPr>
        <w:t xml:space="preserve"> uczniom realizacji</w:t>
      </w:r>
      <w:r w:rsidRPr="00340E9B">
        <w:rPr>
          <w:rFonts w:ascii="Arial" w:hAnsi="Arial" w:eastAsia="Times New Roman" w:cs="Arial"/>
          <w:lang w:eastAsia="pl-PL"/>
        </w:rPr>
        <w:t xml:space="preserve"> indywidualnego programu </w:t>
      </w:r>
      <w:r w:rsidRPr="00340E9B" w:rsidR="00C0216A">
        <w:rPr>
          <w:rFonts w:ascii="Arial" w:hAnsi="Arial" w:eastAsia="Times New Roman" w:cs="Arial"/>
          <w:lang w:eastAsia="pl-PL"/>
        </w:rPr>
        <w:t>nauki lub toku nauki, zgodnie z </w:t>
      </w:r>
      <w:r w:rsidRPr="00340E9B">
        <w:rPr>
          <w:rFonts w:ascii="Arial" w:hAnsi="Arial" w:eastAsia="Times New Roman" w:cs="Arial"/>
          <w:lang w:eastAsia="pl-PL"/>
        </w:rPr>
        <w:t>odrębnymi przepisami,</w:t>
      </w:r>
    </w:p>
    <w:p xmlns:wp14="http://schemas.microsoft.com/office/word/2010/wordml" w:rsidRPr="00340E9B" w:rsidR="00ED3037" w:rsidP="00340E9B" w:rsidRDefault="00ED3037" w14:paraId="33640858" wp14:textId="77777777">
      <w:pPr>
        <w:numPr>
          <w:ilvl w:val="0"/>
          <w:numId w:val="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objęcie opieką psychologiczno-pedagogiczną, </w:t>
      </w:r>
    </w:p>
    <w:p xmlns:wp14="http://schemas.microsoft.com/office/word/2010/wordml" w:rsidRPr="00340E9B" w:rsidR="00ED3037" w:rsidP="00340E9B" w:rsidRDefault="00ED3037" w14:paraId="3DC05CB9" wp14:textId="77777777">
      <w:pPr>
        <w:numPr>
          <w:ilvl w:val="0"/>
          <w:numId w:val="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dostosowanie wymagań edukacyjnych, metod, form pracy i tempa pracy do możliwości i</w:t>
      </w:r>
      <w:r w:rsidRPr="00340E9B" w:rsidR="00C0216A">
        <w:rPr>
          <w:rFonts w:ascii="Arial" w:hAnsi="Arial" w:eastAsia="Times New Roman" w:cs="Arial"/>
          <w:lang w:eastAsia="pl-PL"/>
        </w:rPr>
        <w:t> </w:t>
      </w:r>
      <w:r w:rsidRPr="00340E9B">
        <w:rPr>
          <w:rFonts w:ascii="Arial" w:hAnsi="Arial" w:eastAsia="Times New Roman" w:cs="Arial"/>
          <w:lang w:eastAsia="pl-PL"/>
        </w:rPr>
        <w:t>potrzeb ucznia,</w:t>
      </w:r>
    </w:p>
    <w:p xmlns:wp14="http://schemas.microsoft.com/office/word/2010/wordml" w:rsidRPr="00340E9B" w:rsidR="00ED3037" w:rsidP="00340E9B" w:rsidRDefault="00ED3037" w14:paraId="01EFDBE5" wp14:textId="77777777">
      <w:pPr>
        <w:numPr>
          <w:ilvl w:val="0"/>
          <w:numId w:val="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rozwój zdolności ucznia w ramach kółek zainteresowań i innych zajęć pozalekcyjnych,</w:t>
      </w:r>
    </w:p>
    <w:p xmlns:wp14="http://schemas.microsoft.com/office/word/2010/wordml" w:rsidRPr="00340E9B" w:rsidR="00ED3037" w:rsidP="00340E9B" w:rsidRDefault="00ED3037" w14:paraId="791B2D5C" wp14:textId="77777777">
      <w:pPr>
        <w:numPr>
          <w:ilvl w:val="0"/>
          <w:numId w:val="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wspieranie ucznia w przygotowaniach do olimpiad i konkursów,</w:t>
      </w:r>
    </w:p>
    <w:p xmlns:wp14="http://schemas.microsoft.com/office/word/2010/wordml" w:rsidRPr="00340E9B" w:rsidR="00ED3037" w:rsidP="00340E9B" w:rsidRDefault="00ED3037" w14:paraId="14204136" wp14:textId="77777777">
      <w:pPr>
        <w:numPr>
          <w:ilvl w:val="0"/>
          <w:numId w:val="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indywidualizację procesu nauczania.</w:t>
      </w:r>
    </w:p>
    <w:p xmlns:wp14="http://schemas.microsoft.com/office/word/2010/wordml" w:rsidRPr="00340E9B" w:rsidR="00ED3037" w:rsidP="00340E9B" w:rsidRDefault="00ED3037" w14:paraId="0B32C736" wp14:textId="77777777">
      <w:pPr>
        <w:numPr>
          <w:ilvl w:val="0"/>
          <w:numId w:val="2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nad uczniami o specjalnych potrzebach edukacyjnych.</w:t>
      </w:r>
    </w:p>
    <w:p xmlns:wp14="http://schemas.microsoft.com/office/word/2010/wordml" w:rsidRPr="00340E9B" w:rsidR="00452D23" w:rsidP="00340E9B" w:rsidRDefault="00452D23" w14:paraId="06971CD3"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0340E9B" w:rsidRDefault="00ED3037" w14:paraId="173F3D67"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szkole powołano koordynatora do spraw bezpieczeństwa.</w:t>
      </w:r>
    </w:p>
    <w:p xmlns:wp14="http://schemas.microsoft.com/office/word/2010/wordml" w:rsidRPr="00340E9B" w:rsidR="00ED3037" w:rsidP="00340E9B" w:rsidRDefault="00ED3037" w14:paraId="591A1B71"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Do zadań koordynatora należy:</w:t>
      </w:r>
    </w:p>
    <w:p xmlns:wp14="http://schemas.microsoft.com/office/word/2010/wordml" w:rsidRPr="00340E9B" w:rsidR="00ED3037" w:rsidP="00340E9B" w:rsidRDefault="00ED3037" w14:paraId="459134E7" wp14:textId="77777777">
      <w:pPr>
        <w:numPr>
          <w:ilvl w:val="0"/>
          <w:numId w:val="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integrowanie planowanych działań wszystkich podmiotów szkoły (nauczycieli, uczniów, rodziców) w zakresie poprawy bezpieczeństwa w szkole;</w:t>
      </w:r>
    </w:p>
    <w:p xmlns:wp14="http://schemas.microsoft.com/office/word/2010/wordml" w:rsidRPr="00340E9B" w:rsidR="00ED3037" w:rsidP="00340E9B" w:rsidRDefault="00ED3037" w14:paraId="0834272F" wp14:noSpellErr="1" wp14:textId="711CFB92">
      <w:pPr>
        <w:numPr>
          <w:ilvl w:val="0"/>
          <w:numId w:val="30"/>
        </w:numPr>
        <w:tabs>
          <w:tab w:val="clear" w:pos="227"/>
        </w:tabs>
        <w:spacing w:after="120" w:line="276" w:lineRule="auto"/>
        <w:ind w:left="709" w:hanging="283"/>
        <w:jc w:val="left"/>
        <w:rPr>
          <w:rFonts w:ascii="Arial" w:hAnsi="Arial" w:eastAsia="Times New Roman" w:cs="Arial"/>
          <w:lang w:eastAsia="pl-PL"/>
        </w:rPr>
      </w:pPr>
      <w:r w:rsidRPr="035A64B8" w:rsidR="00ED3037">
        <w:rPr>
          <w:rFonts w:ascii="Arial" w:hAnsi="Arial" w:eastAsia="Times New Roman" w:cs="Arial"/>
          <w:lang w:eastAsia="pl-PL"/>
        </w:rPr>
        <w:t xml:space="preserve">współpraca ze środowiskiem lokalnym i instytucjami wspierającymi szkołę w </w:t>
      </w:r>
      <w:r w:rsidRPr="035A64B8" w:rsidR="00ED3037">
        <w:rPr>
          <w:rFonts w:ascii="Arial" w:hAnsi="Arial" w:eastAsia="Times New Roman" w:cs="Arial"/>
          <w:lang w:eastAsia="pl-PL"/>
        </w:rPr>
        <w:t>działaniach na</w:t>
      </w:r>
      <w:r w:rsidRPr="035A64B8" w:rsidR="00ED3037">
        <w:rPr>
          <w:rFonts w:ascii="Arial" w:hAnsi="Arial" w:eastAsia="Times New Roman" w:cs="Arial"/>
          <w:lang w:eastAsia="pl-PL"/>
        </w:rPr>
        <w:t xml:space="preserve"> rzecz bezpieczeństwa uczniów;</w:t>
      </w:r>
    </w:p>
    <w:p xmlns:wp14="http://schemas.microsoft.com/office/word/2010/wordml" w:rsidRPr="00340E9B" w:rsidR="00ED3037" w:rsidP="00340E9B" w:rsidRDefault="00ED3037" w14:paraId="61FC1CB8" wp14:textId="77777777">
      <w:pPr>
        <w:numPr>
          <w:ilvl w:val="0"/>
          <w:numId w:val="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popularyzowanie zasad bezpieczeństwa wśród uczniów;</w:t>
      </w:r>
    </w:p>
    <w:p xmlns:wp14="http://schemas.microsoft.com/office/word/2010/wordml" w:rsidRPr="00340E9B" w:rsidR="00ED3037" w:rsidP="00340E9B" w:rsidRDefault="00ED3037" w14:paraId="41DA67DC" wp14:noSpellErr="1" wp14:textId="209C1A92">
      <w:pPr>
        <w:numPr>
          <w:ilvl w:val="0"/>
          <w:numId w:val="30"/>
        </w:numPr>
        <w:tabs>
          <w:tab w:val="clear" w:pos="227"/>
        </w:tabs>
        <w:spacing w:after="120" w:line="276" w:lineRule="auto"/>
        <w:ind w:left="709" w:hanging="283"/>
        <w:jc w:val="left"/>
        <w:rPr>
          <w:rFonts w:ascii="Arial" w:hAnsi="Arial" w:eastAsia="Times New Roman" w:cs="Arial"/>
          <w:lang w:eastAsia="pl-PL"/>
        </w:rPr>
      </w:pPr>
      <w:r w:rsidRPr="035A64B8" w:rsidR="00ED3037">
        <w:rPr>
          <w:rFonts w:ascii="Arial" w:hAnsi="Arial" w:eastAsia="Times New Roman" w:cs="Arial"/>
          <w:lang w:eastAsia="pl-PL"/>
        </w:rPr>
        <w:t>opraco</w:t>
      </w:r>
      <w:r w:rsidRPr="035A64B8" w:rsidR="00452D23">
        <w:rPr>
          <w:rFonts w:ascii="Arial" w:hAnsi="Arial" w:eastAsia="Times New Roman" w:cs="Arial"/>
          <w:lang w:eastAsia="pl-PL"/>
        </w:rPr>
        <w:t xml:space="preserve">wywanie procedur postępowania w sytuacjach zagrożenia </w:t>
      </w:r>
      <w:r w:rsidRPr="035A64B8" w:rsidR="00ED3037">
        <w:rPr>
          <w:rFonts w:ascii="Arial" w:hAnsi="Arial" w:eastAsia="Times New Roman" w:cs="Arial"/>
          <w:lang w:eastAsia="pl-PL"/>
        </w:rPr>
        <w:t xml:space="preserve">bezpieczeństwa </w:t>
      </w:r>
      <w:r w:rsidRPr="035A64B8" w:rsidR="005710E8">
        <w:rPr>
          <w:rFonts w:ascii="Arial" w:hAnsi="Arial" w:eastAsia="Times New Roman" w:cs="Arial"/>
          <w:lang w:eastAsia="pl-PL"/>
        </w:rPr>
        <w:t>i </w:t>
      </w:r>
      <w:r w:rsidRPr="035A64B8" w:rsidR="00ED3037">
        <w:rPr>
          <w:rFonts w:ascii="Arial" w:hAnsi="Arial" w:eastAsia="Times New Roman" w:cs="Arial"/>
          <w:lang w:eastAsia="pl-PL"/>
        </w:rPr>
        <w:t xml:space="preserve">naruszania bezpieczeństwa jednostki oraz zapoznawanie z nimi </w:t>
      </w:r>
      <w:r w:rsidRPr="035A64B8" w:rsidR="00ED3037">
        <w:rPr>
          <w:rFonts w:ascii="Arial" w:hAnsi="Arial" w:eastAsia="Times New Roman" w:cs="Arial"/>
          <w:lang w:eastAsia="pl-PL"/>
        </w:rPr>
        <w:t>nauczycieli i</w:t>
      </w:r>
      <w:r w:rsidRPr="035A64B8" w:rsidR="00ED3037">
        <w:rPr>
          <w:rFonts w:ascii="Arial" w:hAnsi="Arial" w:eastAsia="Times New Roman" w:cs="Arial"/>
          <w:lang w:eastAsia="pl-PL"/>
        </w:rPr>
        <w:t xml:space="preserve"> uczniów;</w:t>
      </w:r>
    </w:p>
    <w:p xmlns:wp14="http://schemas.microsoft.com/office/word/2010/wordml" w:rsidRPr="00340E9B" w:rsidR="00ED3037" w:rsidP="00340E9B" w:rsidRDefault="00ED3037" w14:paraId="19E61024" wp14:textId="77777777">
      <w:pPr>
        <w:numPr>
          <w:ilvl w:val="0"/>
          <w:numId w:val="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stałego monitoringu bezpieczeństwa szkoły i uczniów;</w:t>
      </w:r>
    </w:p>
    <w:p xmlns:wp14="http://schemas.microsoft.com/office/word/2010/wordml" w:rsidRPr="00340E9B" w:rsidR="00ED3037" w:rsidP="00340E9B" w:rsidRDefault="00ED3037" w14:paraId="7AE278DC" wp14:textId="77777777">
      <w:pPr>
        <w:numPr>
          <w:ilvl w:val="0"/>
          <w:numId w:val="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rozpoznawanie potencjalnych zagrożeń w szkole;</w:t>
      </w:r>
    </w:p>
    <w:p xmlns:wp14="http://schemas.microsoft.com/office/word/2010/wordml" w:rsidRPr="00340E9B" w:rsidR="00ED3037" w:rsidP="00340E9B" w:rsidRDefault="00ED3037" w14:paraId="07FEB190" wp14:textId="77777777">
      <w:pPr>
        <w:numPr>
          <w:ilvl w:val="0"/>
          <w:numId w:val="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podejmowanie działań w sytuacjach kryzysowych.</w:t>
      </w:r>
    </w:p>
    <w:p xmlns:wp14="http://schemas.microsoft.com/office/word/2010/wordml" w:rsidRPr="00340E9B" w:rsidR="00452D23" w:rsidP="00340E9B" w:rsidRDefault="00452D23" w14:paraId="2A1F701D" wp14:textId="77777777">
      <w:pPr>
        <w:numPr>
          <w:ilvl w:val="0"/>
          <w:numId w:val="9"/>
        </w:numPr>
        <w:spacing w:after="120" w:line="276" w:lineRule="auto"/>
        <w:ind w:firstLine="0"/>
        <w:jc w:val="left"/>
        <w:rPr>
          <w:rFonts w:ascii="Arial" w:hAnsi="Arial" w:cs="Arial"/>
        </w:rPr>
      </w:pPr>
    </w:p>
    <w:p xmlns:wp14="http://schemas.microsoft.com/office/word/2010/wordml" w:rsidRPr="00340E9B" w:rsidR="00ED3037" w:rsidP="00340E9B" w:rsidRDefault="00ED3037" w14:paraId="146B8B67"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Szkoła zapewnia uczniom pełne bezpieczeństwo w czasie zajęć organizowanych przez szkołę, poprzez:</w:t>
      </w:r>
    </w:p>
    <w:p xmlns:wp14="http://schemas.microsoft.com/office/word/2010/wordml" w:rsidRPr="00340E9B" w:rsidR="00ED3037" w:rsidP="00340E9B" w:rsidRDefault="00ED3037" w14:paraId="5D6BE266"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pełnienie dyżurów nauczycieli - zasady organizacyjno-porządkowe i harmonogram pełnienia dyżurów ustala dyrektor szkoły. Dyż</w:t>
      </w:r>
      <w:r w:rsidRPr="00340E9B" w:rsidR="00452D23">
        <w:rPr>
          <w:rFonts w:ascii="Arial" w:hAnsi="Arial" w:eastAsia="Times New Roman" w:cs="Arial"/>
          <w:lang w:eastAsia="pl-PL"/>
        </w:rPr>
        <w:t>ur nauczycieli rozpoczyna się o godzinie</w:t>
      </w:r>
      <w:r w:rsidRPr="00340E9B">
        <w:rPr>
          <w:rFonts w:ascii="Arial" w:hAnsi="Arial" w:eastAsia="Times New Roman" w:cs="Arial"/>
          <w:lang w:eastAsia="pl-PL"/>
        </w:rPr>
        <w:t xml:space="preserve"> 7.45 i trwa do zakończenia zajęć w szkole;</w:t>
      </w:r>
    </w:p>
    <w:p xmlns:wp14="http://schemas.microsoft.com/office/word/2010/wordml" w:rsidRPr="00340E9B" w:rsidR="00ED3037" w:rsidP="00340E9B" w:rsidRDefault="00ED3037" w14:paraId="3BB251D3"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opracowanie planu lekcji, który uwzględnia higieniczny tryb nauki; </w:t>
      </w:r>
    </w:p>
    <w:p xmlns:wp14="http://schemas.microsoft.com/office/word/2010/wordml" w:rsidRPr="00340E9B" w:rsidR="00ED3037" w:rsidP="00340E9B" w:rsidRDefault="00ED3037" w14:paraId="7DFEEA19"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przestrzeganie liczebności grup uczniowskich;</w:t>
      </w:r>
    </w:p>
    <w:p xmlns:wp14="http://schemas.microsoft.com/office/word/2010/wordml" w:rsidRPr="00340E9B" w:rsidR="00ED3037" w:rsidP="00340E9B" w:rsidRDefault="00ED3037" w14:paraId="6C02FFC5"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obciążanie uczniów pracą domową zgodnie z zasadami higieny;</w:t>
      </w:r>
    </w:p>
    <w:p xmlns:wp14="http://schemas.microsoft.com/office/word/2010/wordml" w:rsidRPr="00340E9B" w:rsidR="00ED3037" w:rsidP="00340E9B" w:rsidRDefault="00ED3037" w14:paraId="63D4B49F"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umożliwienie pozostawiania w szkole wyposażenia dydaktycznego ucznia;</w:t>
      </w:r>
    </w:p>
    <w:p xmlns:wp14="http://schemas.microsoft.com/office/word/2010/wordml" w:rsidRPr="00340E9B" w:rsidR="00ED3037" w:rsidP="00340E9B" w:rsidRDefault="00ED3037" w14:paraId="59B6B957"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odpowiednie oświetlenie, wentylację i ogrzewanie pomieszczeń;</w:t>
      </w:r>
    </w:p>
    <w:p xmlns:wp14="http://schemas.microsoft.com/office/word/2010/wordml" w:rsidRPr="00340E9B" w:rsidR="00ED3037" w:rsidP="00340E9B" w:rsidRDefault="00ED3037" w14:paraId="07363084"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oznakowanie ciągów komunikacyjnych zgodnie z przepisami;</w:t>
      </w:r>
    </w:p>
    <w:p xmlns:wp14="http://schemas.microsoft.com/office/word/2010/wordml" w:rsidRPr="00340E9B" w:rsidR="00ED3037" w:rsidP="00340E9B" w:rsidRDefault="00ED3037" w14:paraId="6F6500A6"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prowadzenie zajęć z wychowania </w:t>
      </w:r>
      <w:r w:rsidRPr="00340E9B" w:rsidR="00452D23">
        <w:rPr>
          <w:rFonts w:ascii="Arial" w:hAnsi="Arial" w:eastAsia="Times New Roman" w:cs="Arial"/>
          <w:lang w:eastAsia="pl-PL"/>
        </w:rPr>
        <w:t xml:space="preserve">komunikacyjnego, współdziałanie </w:t>
      </w:r>
      <w:r w:rsidRPr="00340E9B">
        <w:rPr>
          <w:rFonts w:ascii="Arial" w:hAnsi="Arial" w:eastAsia="Times New Roman" w:cs="Arial"/>
          <w:lang w:eastAsia="pl-PL"/>
        </w:rPr>
        <w:t>z organizacjami zajmującymi się ruchem drogowym;</w:t>
      </w:r>
    </w:p>
    <w:p xmlns:wp14="http://schemas.microsoft.com/office/word/2010/wordml" w:rsidRPr="00340E9B" w:rsidR="00ED3037" w:rsidP="00340E9B" w:rsidRDefault="00ED3037" w14:paraId="2F81B987" wp14:textId="77777777">
      <w:pPr>
        <w:numPr>
          <w:ilvl w:val="0"/>
          <w:numId w:val="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kontrolę obiektów budowlanych należących do szkoły pod kątem zapewnienia bezpiecznych i</w:t>
      </w:r>
      <w:r w:rsidRPr="00340E9B" w:rsidR="00452D23">
        <w:rPr>
          <w:rFonts w:ascii="Arial" w:hAnsi="Arial" w:eastAsia="Times New Roman" w:cs="Arial"/>
          <w:lang w:eastAsia="pl-PL"/>
        </w:rPr>
        <w:t> </w:t>
      </w:r>
      <w:r w:rsidRPr="00340E9B">
        <w:rPr>
          <w:rFonts w:ascii="Arial" w:hAnsi="Arial" w:eastAsia="Times New Roman" w:cs="Arial"/>
          <w:lang w:eastAsia="pl-PL"/>
        </w:rPr>
        <w:t>higienicznych warunków korzystania z tych obiektów. Kontroli obiektów dokonuje dyrektor szkoły co najmniej raz w roku;</w:t>
      </w:r>
    </w:p>
    <w:p xmlns:wp14="http://schemas.microsoft.com/office/word/2010/wordml" w:rsidRPr="00340E9B" w:rsidR="00ED3037" w:rsidP="00340E9B" w:rsidRDefault="00ED3037" w14:paraId="351BD477"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umieszczenie w widocznym miejscu planu ewakuacji;</w:t>
      </w:r>
    </w:p>
    <w:p xmlns:wp14="http://schemas.microsoft.com/office/word/2010/wordml" w:rsidRPr="00340E9B" w:rsidR="00ED3037" w:rsidP="00340E9B" w:rsidRDefault="00ED3037" w14:paraId="083AF0EA"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oznaczenie dróg ewakuacyjnych w sposób wyraźny i trwały;</w:t>
      </w:r>
    </w:p>
    <w:p xmlns:wp14="http://schemas.microsoft.com/office/word/2010/wordml" w:rsidRPr="00340E9B" w:rsidR="00ED3037" w:rsidP="00340E9B" w:rsidRDefault="00ED3037" w14:paraId="4574C5AB"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zabezpieczenie szlaków komunikacyjnych wychodzących poza teren szkoły w sposób uniemożliwiający bezpośrednie wyjście na jezdnię;</w:t>
      </w:r>
    </w:p>
    <w:p xmlns:wp14="http://schemas.microsoft.com/office/word/2010/wordml" w:rsidRPr="00340E9B" w:rsidR="00ED3037" w:rsidP="00340E9B" w:rsidRDefault="00ED3037" w14:paraId="666E3B60"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ogrodzenie terenu szkoły;</w:t>
      </w:r>
    </w:p>
    <w:p xmlns:wp14="http://schemas.microsoft.com/office/word/2010/wordml" w:rsidRPr="00340E9B" w:rsidR="00ED3037" w:rsidP="00340E9B" w:rsidRDefault="00ED3037" w14:paraId="3EB6EABB"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zabezpieczenie otworów kanalizacyjnych, studzienek i innych zagłębień;</w:t>
      </w:r>
    </w:p>
    <w:p xmlns:wp14="http://schemas.microsoft.com/office/word/2010/wordml" w:rsidRPr="00340E9B" w:rsidR="00ED3037" w:rsidP="00340E9B" w:rsidRDefault="00ED3037" w14:paraId="3AD3C85F"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zabezpieczenie przed swobodnym </w:t>
      </w:r>
      <w:r w:rsidRPr="00340E9B" w:rsidR="00452D23">
        <w:rPr>
          <w:rFonts w:ascii="Arial" w:hAnsi="Arial" w:eastAsia="Times New Roman" w:cs="Arial"/>
          <w:lang w:eastAsia="pl-PL"/>
        </w:rPr>
        <w:t xml:space="preserve">dostępem uczniów do pomieszczeń kuchni </w:t>
      </w:r>
      <w:r w:rsidR="005710E8">
        <w:rPr>
          <w:rFonts w:ascii="Arial" w:hAnsi="Arial" w:eastAsia="Times New Roman" w:cs="Arial"/>
          <w:lang w:eastAsia="pl-PL"/>
        </w:rPr>
        <w:t>i </w:t>
      </w:r>
      <w:r w:rsidRPr="00340E9B">
        <w:rPr>
          <w:rFonts w:ascii="Arial" w:hAnsi="Arial" w:eastAsia="Times New Roman" w:cs="Arial"/>
          <w:lang w:eastAsia="pl-PL"/>
        </w:rPr>
        <w:t>pomieszczeń gospodarczych;</w:t>
      </w:r>
    </w:p>
    <w:p xmlns:wp14="http://schemas.microsoft.com/office/word/2010/wordml" w:rsidRPr="00340E9B" w:rsidR="00ED3037" w:rsidP="00340E9B" w:rsidRDefault="00ED3037" w14:paraId="744C692A"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wyposażenie schodów w balustrady z poręczami zabezpieczającymi przed ewentualnym zsuwaniem się po nich;</w:t>
      </w:r>
    </w:p>
    <w:p xmlns:wp14="http://schemas.microsoft.com/office/word/2010/wordml" w:rsidRPr="00340E9B" w:rsidR="00ED3037" w:rsidP="00340E9B" w:rsidRDefault="00ED3037" w14:paraId="10856646"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wyposażenie pomieszczeń szkoły, a w szczególnośc</w:t>
      </w:r>
      <w:r w:rsidRPr="00340E9B" w:rsidR="00452D23">
        <w:rPr>
          <w:rFonts w:ascii="Arial" w:hAnsi="Arial" w:eastAsia="Times New Roman" w:cs="Arial"/>
          <w:lang w:eastAsia="pl-PL"/>
        </w:rPr>
        <w:t xml:space="preserve">i wytypowanych sal dydaktycznych </w:t>
      </w:r>
      <w:r w:rsidRPr="00340E9B">
        <w:rPr>
          <w:rFonts w:ascii="Arial" w:hAnsi="Arial" w:eastAsia="Times New Roman" w:cs="Arial"/>
          <w:lang w:eastAsia="pl-PL"/>
        </w:rPr>
        <w:t>w</w:t>
      </w:r>
      <w:r w:rsidRPr="00340E9B" w:rsidR="00452D23">
        <w:rPr>
          <w:rFonts w:ascii="Arial" w:hAnsi="Arial" w:eastAsia="Times New Roman" w:cs="Arial"/>
          <w:lang w:eastAsia="pl-PL"/>
        </w:rPr>
        <w:t> </w:t>
      </w:r>
      <w:r w:rsidRPr="00340E9B">
        <w:rPr>
          <w:rFonts w:ascii="Arial" w:hAnsi="Arial" w:eastAsia="Times New Roman" w:cs="Arial"/>
          <w:lang w:eastAsia="pl-PL"/>
        </w:rPr>
        <w:t xml:space="preserve">apteczki zaopatrzone w niezbędne środki do udzielenia pierwszej pomocy i instrukcję o zasadach udzielania tej pomocy; </w:t>
      </w:r>
    </w:p>
    <w:p xmlns:wp14="http://schemas.microsoft.com/office/word/2010/wordml" w:rsidRPr="00340E9B" w:rsidR="00ED3037" w:rsidP="00340E9B" w:rsidRDefault="00ED3037" w14:paraId="4669AE28"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dostosowanie mebli, krzesełek, szafek do warunków antropometrycznych uczniów;</w:t>
      </w:r>
    </w:p>
    <w:p xmlns:wp14="http://schemas.microsoft.com/office/word/2010/wordml" w:rsidRPr="00340E9B" w:rsidR="00ED3037" w:rsidP="00340E9B" w:rsidRDefault="00ED3037" w14:paraId="6F44088F"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zapewnianie odpowiedniej liczby opiekun</w:t>
      </w:r>
      <w:r w:rsidRPr="00340E9B" w:rsidR="004E3D11">
        <w:rPr>
          <w:rFonts w:ascii="Arial" w:hAnsi="Arial" w:eastAsia="Times New Roman" w:cs="Arial"/>
          <w:lang w:eastAsia="pl-PL"/>
        </w:rPr>
        <w:t xml:space="preserve">ów nad uczniami uczestniczącymi </w:t>
      </w:r>
      <w:r w:rsidRPr="00340E9B">
        <w:rPr>
          <w:rFonts w:ascii="Arial" w:hAnsi="Arial" w:eastAsia="Times New Roman" w:cs="Arial"/>
          <w:lang w:eastAsia="pl-PL"/>
        </w:rPr>
        <w:t>w imprezach i</w:t>
      </w:r>
      <w:r w:rsidRPr="00340E9B" w:rsidR="004E3D11">
        <w:rPr>
          <w:rFonts w:ascii="Arial" w:hAnsi="Arial" w:eastAsia="Times New Roman" w:cs="Arial"/>
          <w:lang w:eastAsia="pl-PL"/>
        </w:rPr>
        <w:t> </w:t>
      </w:r>
      <w:r w:rsidRPr="00340E9B">
        <w:rPr>
          <w:rFonts w:ascii="Arial" w:hAnsi="Arial" w:eastAsia="Times New Roman" w:cs="Arial"/>
          <w:lang w:eastAsia="pl-PL"/>
        </w:rPr>
        <w:t>wycieczkach poza teren szkoły;</w:t>
      </w:r>
    </w:p>
    <w:p xmlns:wp14="http://schemas.microsoft.com/office/word/2010/wordml" w:rsidRPr="00340E9B" w:rsidR="00ED3037" w:rsidP="00340E9B" w:rsidRDefault="00ED3037" w14:paraId="089419AC"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przeszkolenie nauczycieli w zakresie udzielania pierwszej pomocy;</w:t>
      </w:r>
    </w:p>
    <w:p xmlns:wp14="http://schemas.microsoft.com/office/word/2010/wordml" w:rsidRPr="00340E9B" w:rsidR="00ED3037" w:rsidP="00340E9B" w:rsidRDefault="00ED3037" w14:paraId="3BDEDE5C"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zapewnienie bezpiecznych warunków prowadzenia zajęć z wychowania fizycznego poprzez mocowanie na stałe bramek i koszy do gry oraz innych urządzeń, których przemieszczanie się może stanowić zagrożenie dla zdrowia ćwiczących;</w:t>
      </w:r>
    </w:p>
    <w:p xmlns:wp14="http://schemas.microsoft.com/office/word/2010/wordml" w:rsidRPr="00340E9B" w:rsidR="00ED3037" w:rsidP="00340E9B" w:rsidRDefault="00ED3037" w14:paraId="33DEC15E" wp14:textId="77777777">
      <w:pPr>
        <w:numPr>
          <w:ilvl w:val="0"/>
          <w:numId w:val="3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objęcie budynku i terenu szkolnego nadzorem kamer.</w:t>
      </w:r>
    </w:p>
    <w:p xmlns:wp14="http://schemas.microsoft.com/office/word/2010/wordml" w:rsidRPr="00340E9B" w:rsidR="004E3D11" w:rsidP="00340E9B" w:rsidRDefault="004E3D11" w14:paraId="03EFCA41"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0340E9B" w:rsidRDefault="00ED3037" w14:paraId="67484D5D" wp14:textId="77777777">
      <w:pPr>
        <w:spacing w:after="120" w:line="276" w:lineRule="auto"/>
        <w:jc w:val="left"/>
        <w:rPr>
          <w:rFonts w:ascii="Arial" w:hAnsi="Arial" w:eastAsia="Times New Roman" w:cs="Arial"/>
          <w:bCs/>
        </w:rPr>
      </w:pPr>
      <w:r w:rsidRPr="00340E9B">
        <w:rPr>
          <w:rFonts w:ascii="Arial" w:hAnsi="Arial" w:eastAsia="Times New Roman" w:cs="Arial"/>
          <w:bCs/>
        </w:rPr>
        <w:t>Zasady sprawowania opieki podczas zajęć poza terenem szkoły oraz w trakcie wycieczek organizowanych przez nauczycieli określa regulamin wycieczek.</w:t>
      </w:r>
    </w:p>
    <w:p xmlns:wp14="http://schemas.microsoft.com/office/word/2010/wordml" w:rsidRPr="00340E9B" w:rsidR="004E3D11" w:rsidP="00340E9B" w:rsidRDefault="004E3D11" w14:paraId="5F96A722"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0340E9B" w:rsidRDefault="00ED3037" w14:paraId="576FB5C5" wp14:textId="77777777">
      <w:pPr>
        <w:spacing w:after="120" w:line="276" w:lineRule="auto"/>
        <w:jc w:val="left"/>
        <w:rPr>
          <w:rFonts w:ascii="Arial" w:hAnsi="Arial" w:eastAsia="Times New Roman" w:cs="Arial"/>
          <w:bCs/>
        </w:rPr>
      </w:pPr>
      <w:r w:rsidRPr="00340E9B">
        <w:rPr>
          <w:rFonts w:ascii="Arial" w:hAnsi="Arial" w:eastAsia="Times New Roman" w:cs="Arial"/>
          <w:bCs/>
        </w:rPr>
        <w:t>Zasady pełnienia dyżurów nauczycieli określa regulamin dyżurów nauczycieli.</w:t>
      </w:r>
    </w:p>
    <w:p xmlns:wp14="http://schemas.microsoft.com/office/word/2010/wordml" w:rsidRPr="00340E9B" w:rsidR="004E3D11" w:rsidP="00340E9B" w:rsidRDefault="004E3D11" w14:paraId="5B95CD12"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ED3037" w:rsidP="00340E9B" w:rsidRDefault="00ED3037" w14:paraId="1C4CABEA" wp14:textId="77777777">
      <w:pPr>
        <w:spacing w:after="120" w:line="276" w:lineRule="auto"/>
        <w:jc w:val="left"/>
        <w:rPr>
          <w:rFonts w:ascii="Arial" w:hAnsi="Arial" w:eastAsia="Times New Roman" w:cs="Arial"/>
          <w:bCs/>
        </w:rPr>
      </w:pPr>
      <w:r w:rsidRPr="00340E9B">
        <w:rPr>
          <w:rFonts w:ascii="Arial" w:hAnsi="Arial" w:eastAsia="Times New Roman" w:cs="Arial"/>
          <w:bCs/>
        </w:rPr>
        <w:t>Szkoła zapewnia uczniom bezpieczeństwo i opiekę na zajęciach obowiązkowych i nadobowiązkowych, w</w:t>
      </w:r>
      <w:r w:rsidRPr="00340E9B" w:rsidR="004E3D11">
        <w:rPr>
          <w:rFonts w:ascii="Arial" w:hAnsi="Arial" w:eastAsia="Times New Roman" w:cs="Arial"/>
          <w:bCs/>
        </w:rPr>
        <w:t> </w:t>
      </w:r>
      <w:r w:rsidRPr="00340E9B">
        <w:rPr>
          <w:rFonts w:ascii="Arial" w:hAnsi="Arial" w:eastAsia="Times New Roman" w:cs="Arial"/>
          <w:bCs/>
        </w:rPr>
        <w:t>trakcie wycieczek oraz na przerwach międzylekcyjnych.</w:t>
      </w:r>
    </w:p>
    <w:p xmlns:wp14="http://schemas.microsoft.com/office/word/2010/wordml" w:rsidRPr="00340E9B" w:rsidR="004E3D11" w:rsidP="00340E9B" w:rsidRDefault="004E3D11" w14:paraId="5220BBB2" wp14:textId="77777777">
      <w:pPr>
        <w:numPr>
          <w:ilvl w:val="0"/>
          <w:numId w:val="9"/>
        </w:numPr>
        <w:spacing w:after="120" w:line="276" w:lineRule="auto"/>
        <w:ind w:firstLine="0"/>
        <w:jc w:val="left"/>
        <w:rPr>
          <w:rFonts w:ascii="Arial" w:hAnsi="Arial" w:eastAsia="Times New Roman" w:cs="Arial"/>
          <w:bCs/>
        </w:rPr>
      </w:pPr>
    </w:p>
    <w:p xmlns:wp14="http://schemas.microsoft.com/office/word/2010/wordml" w:rsidRPr="00340E9B" w:rsidR="004E3D11" w:rsidP="00340E9B" w:rsidRDefault="00ED3037" w14:paraId="450F7497" wp14:textId="77777777">
      <w:pPr>
        <w:spacing w:after="120" w:line="276" w:lineRule="auto"/>
        <w:jc w:val="left"/>
        <w:rPr>
          <w:rFonts w:ascii="Arial" w:hAnsi="Arial" w:eastAsia="Times New Roman" w:cs="Arial"/>
          <w:bCs/>
        </w:rPr>
      </w:pPr>
      <w:r w:rsidRPr="00340E9B">
        <w:rPr>
          <w:rFonts w:ascii="Arial" w:hAnsi="Arial" w:eastAsia="Times New Roman" w:cs="Arial"/>
          <w:bCs/>
        </w:rPr>
        <w:t xml:space="preserve">Szkoła organizuje zajęcia zgodnie z ogólnymi zasadami bezpieczeństwa i higieny; zwracając uwagę na stan sprzętu i środków dydaktycznych, oświetlenia, warunki higieniczno-sanitarne </w:t>
      </w:r>
      <w:r w:rsidR="005710E8">
        <w:rPr>
          <w:rFonts w:ascii="Arial" w:hAnsi="Arial" w:eastAsia="Times New Roman" w:cs="Arial"/>
          <w:bCs/>
        </w:rPr>
        <w:t>w </w:t>
      </w:r>
      <w:r w:rsidRPr="00340E9B">
        <w:rPr>
          <w:rFonts w:ascii="Arial" w:hAnsi="Arial" w:eastAsia="Times New Roman" w:cs="Arial"/>
          <w:bCs/>
        </w:rPr>
        <w:t>miejscu prowadzenia zajęć, temperaturę i warunki atmosferyczne.</w:t>
      </w:r>
    </w:p>
    <w:p xmlns:wp14="http://schemas.microsoft.com/office/word/2010/wordml" w:rsidRPr="00340E9B" w:rsidR="004E3D11" w:rsidP="00340E9B" w:rsidRDefault="004E3D11" w14:paraId="13CB595B" wp14:textId="77777777">
      <w:pPr>
        <w:numPr>
          <w:ilvl w:val="0"/>
          <w:numId w:val="9"/>
        </w:numPr>
        <w:spacing w:after="120" w:line="276" w:lineRule="auto"/>
        <w:ind w:firstLine="0"/>
        <w:jc w:val="left"/>
        <w:rPr>
          <w:rFonts w:ascii="Arial" w:hAnsi="Arial" w:eastAsia="Times New Roman" w:cs="Arial"/>
          <w:lang w:eastAsia="pl-PL"/>
        </w:rPr>
      </w:pPr>
    </w:p>
    <w:p xmlns:wp14="http://schemas.microsoft.com/office/word/2010/wordml" w:rsidRPr="00340E9B" w:rsidR="00ED3037" w:rsidP="00340E9B" w:rsidRDefault="00ED3037" w14:paraId="020EADB1" wp14:textId="77777777">
      <w:pPr>
        <w:spacing w:after="120" w:line="276" w:lineRule="auto"/>
        <w:jc w:val="left"/>
        <w:rPr>
          <w:rFonts w:ascii="Arial" w:hAnsi="Arial" w:eastAsia="Times New Roman" w:cs="Arial"/>
          <w:lang w:eastAsia="pl-PL"/>
        </w:rPr>
      </w:pPr>
      <w:r w:rsidRPr="00340E9B">
        <w:rPr>
          <w:rFonts w:ascii="Arial" w:hAnsi="Arial" w:eastAsia="Times New Roman" w:cs="Arial"/>
          <w:bCs/>
        </w:rPr>
        <w:t>Zasady</w:t>
      </w:r>
      <w:r w:rsidRPr="00340E9B">
        <w:rPr>
          <w:rFonts w:ascii="Arial" w:hAnsi="Arial" w:eastAsia="Times New Roman" w:cs="Arial"/>
          <w:lang w:eastAsia="pl-PL"/>
        </w:rPr>
        <w:t xml:space="preserve"> sprawowania opieki nad uczniami w czasie obowiązkowych i nadobowiązkowych zajęć są następujące:</w:t>
      </w:r>
    </w:p>
    <w:p xmlns:wp14="http://schemas.microsoft.com/office/word/2010/wordml" w:rsidRPr="00340E9B" w:rsidR="00ED3037" w:rsidP="00340E9B" w:rsidRDefault="00ED3037" w14:paraId="38E351A0" wp14:textId="77777777">
      <w:pPr>
        <w:numPr>
          <w:ilvl w:val="0"/>
          <w:numId w:val="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 chwilą wejścia na teren szkoły oraz na zajęcia, wszyscy uczniowie znajdują się pod opieką pracowników pedagogicznych, a w szczególności nauczyciela prowadzącego zajęcia;</w:t>
      </w:r>
    </w:p>
    <w:p xmlns:wp14="http://schemas.microsoft.com/office/word/2010/wordml" w:rsidRPr="00340E9B" w:rsidR="00ED3037" w:rsidP="00340E9B" w:rsidRDefault="00ED3037" w14:paraId="64314D32" wp14:textId="77777777">
      <w:pPr>
        <w:numPr>
          <w:ilvl w:val="0"/>
          <w:numId w:val="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pracownicy, o których mowa wyżej, są zobowiązani do:</w:t>
      </w:r>
    </w:p>
    <w:p xmlns:wp14="http://schemas.microsoft.com/office/word/2010/wordml" w:rsidRPr="00340E9B" w:rsidR="00ED3037" w:rsidP="00340E9B" w:rsidRDefault="00ED3037" w14:paraId="655092A9" wp14:textId="77777777">
      <w:pPr>
        <w:numPr>
          <w:ilvl w:val="0"/>
          <w:numId w:val="3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przestrzegania zasad bezpieczeństwa uczniów na każdych zajęciach,</w:t>
      </w:r>
    </w:p>
    <w:p xmlns:wp14="http://schemas.microsoft.com/office/word/2010/wordml" w:rsidRPr="00340E9B" w:rsidR="00ED3037" w:rsidP="00340E9B" w:rsidRDefault="00ED3037" w14:paraId="1C225F15" wp14:textId="77777777">
      <w:pPr>
        <w:numPr>
          <w:ilvl w:val="0"/>
          <w:numId w:val="3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pełnienia dyżurów na przerwach w wyznaczonych miejscach wg harmonogramu dyżurowania,</w:t>
      </w:r>
    </w:p>
    <w:p xmlns:wp14="http://schemas.microsoft.com/office/word/2010/wordml" w:rsidRPr="00340E9B" w:rsidR="00ED3037" w:rsidP="00340E9B" w:rsidRDefault="00ED3037" w14:paraId="4AD4F54E" wp14:textId="77777777">
      <w:pPr>
        <w:numPr>
          <w:ilvl w:val="0"/>
          <w:numId w:val="3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wprowadzania uczniów do sal oraz pracowni i przestrzegania regulaminów obowiązujących w tych pomieszczeniach,</w:t>
      </w:r>
    </w:p>
    <w:p xmlns:wp14="http://schemas.microsoft.com/office/word/2010/wordml" w:rsidRPr="00340E9B" w:rsidR="00ED3037" w:rsidP="00340E9B" w:rsidRDefault="00ED3037" w14:paraId="11C79642" wp14:textId="77777777">
      <w:pPr>
        <w:numPr>
          <w:ilvl w:val="0"/>
          <w:numId w:val="3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sprowadzenia uczniów do szatni po ostatniej lekcji i dopilnowanie tam porządku,</w:t>
      </w:r>
    </w:p>
    <w:p xmlns:wp14="http://schemas.microsoft.com/office/word/2010/wordml" w:rsidRPr="00340E9B" w:rsidR="00ED3037" w:rsidP="00340E9B" w:rsidRDefault="00ED3037" w14:paraId="34841798" wp14:textId="77777777">
      <w:pPr>
        <w:numPr>
          <w:ilvl w:val="0"/>
          <w:numId w:val="3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udzielania pierwszej pomocy uczniom poszkodowanym, a w razie potrzeby wezwania pomocy medycznej,</w:t>
      </w:r>
    </w:p>
    <w:p xmlns:wp14="http://schemas.microsoft.com/office/word/2010/wordml" w:rsidRPr="00340E9B" w:rsidR="00ED3037" w:rsidP="00340E9B" w:rsidRDefault="00ED3037" w14:paraId="0DB6A896" wp14:textId="77777777">
      <w:pPr>
        <w:numPr>
          <w:ilvl w:val="0"/>
          <w:numId w:val="3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zgłaszania dyrektorowi szkoły dostrzeżonych zagrożeń dla zdrowia i bezpieczeństwa uczniów oraz zaistniałych podczas zajęć wypadków;</w:t>
      </w:r>
    </w:p>
    <w:p xmlns:wp14="http://schemas.microsoft.com/office/word/2010/wordml" w:rsidRPr="00340E9B" w:rsidR="00ED3037" w:rsidP="00340E9B" w:rsidRDefault="00ED3037" w14:paraId="62E901C2" wp14:textId="77777777">
      <w:pPr>
        <w:numPr>
          <w:ilvl w:val="0"/>
          <w:numId w:val="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sali gimnastycznej i na boisku szkolnym nauczyciel prowadzący zajęcia wykonuje wszelkie czynności organizacyjne zapewniające bezpi</w:t>
      </w:r>
      <w:r w:rsidRPr="00340E9B" w:rsidR="004E3D11">
        <w:rPr>
          <w:rFonts w:ascii="Arial" w:hAnsi="Arial" w:eastAsia="Times New Roman" w:cs="Arial"/>
          <w:lang w:eastAsia="pl-PL"/>
        </w:rPr>
        <w:t xml:space="preserve">eczeństwo zgodnie z regulaminem </w:t>
      </w:r>
      <w:r w:rsidRPr="00340E9B">
        <w:rPr>
          <w:rFonts w:ascii="Arial" w:hAnsi="Arial" w:eastAsia="Times New Roman" w:cs="Arial"/>
          <w:lang w:eastAsia="pl-PL"/>
        </w:rPr>
        <w:t xml:space="preserve">sali gimnastycznej; </w:t>
      </w:r>
    </w:p>
    <w:p xmlns:wp14="http://schemas.microsoft.com/office/word/2010/wordml" w:rsidRPr="005710E8" w:rsidR="00030187" w:rsidP="00340E9B" w:rsidRDefault="00ED3037" w14:paraId="4AC49BC5" wp14:textId="77777777">
      <w:pPr>
        <w:numPr>
          <w:ilvl w:val="0"/>
          <w:numId w:val="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szkoła, zapewniając uczniom dostęp do Internetu, obowiązana jest podejmować działania zabezpieczające uczniów przed dostępem do treści, które mogą stanowić zagrożenie dla ich prawidłowego rozwoju, w szczególności zainstalować i aktualizować oprogramowanie zabezpieczające.</w:t>
      </w:r>
      <w:r w:rsidR="005710E8">
        <w:rPr>
          <w:rFonts w:ascii="Arial" w:hAnsi="Arial" w:eastAsia="Times New Roman" w:cs="Arial"/>
          <w:lang w:eastAsia="pl-PL"/>
        </w:rPr>
        <w:br/>
      </w:r>
      <w:r w:rsidR="005710E8">
        <w:rPr>
          <w:rFonts w:ascii="Arial" w:hAnsi="Arial" w:eastAsia="Times New Roman" w:cs="Arial"/>
          <w:lang w:eastAsia="pl-PL"/>
        </w:rPr>
        <w:br/>
      </w:r>
    </w:p>
    <w:p xmlns:wp14="http://schemas.microsoft.com/office/word/2010/wordml" w:rsidRPr="00340E9B" w:rsidR="004E3D11" w:rsidP="00340E9B" w:rsidRDefault="004E3D11" w14:paraId="6D9C8D39" wp14:textId="77777777">
      <w:pPr>
        <w:numPr>
          <w:ilvl w:val="0"/>
          <w:numId w:val="9"/>
        </w:numPr>
        <w:spacing w:after="120" w:line="276" w:lineRule="auto"/>
        <w:ind w:firstLine="0"/>
        <w:jc w:val="left"/>
        <w:rPr>
          <w:rFonts w:ascii="Arial" w:hAnsi="Arial" w:eastAsia="Times New Roman" w:cs="Arial"/>
          <w:lang w:eastAsia="pl-PL"/>
        </w:rPr>
      </w:pPr>
    </w:p>
    <w:p xmlns:wp14="http://schemas.microsoft.com/office/word/2010/wordml" w:rsidRPr="00340E9B" w:rsidR="000249B0" w:rsidP="00340E9B" w:rsidRDefault="000249B0" w14:paraId="70282B16" wp14:textId="77777777">
      <w:pPr>
        <w:pStyle w:val="paragraf"/>
        <w:spacing w:after="120" w:line="276" w:lineRule="auto"/>
        <w:jc w:val="left"/>
        <w:rPr>
          <w:rFonts w:ascii="Arial" w:hAnsi="Arial" w:eastAsia="Times New Roman" w:cs="Arial"/>
          <w:lang w:eastAsia="pl-PL"/>
        </w:rPr>
      </w:pPr>
      <w:r w:rsidRPr="00340E9B">
        <w:rPr>
          <w:rFonts w:ascii="Arial" w:hAnsi="Arial" w:eastAsia="Times New Roman" w:cs="Arial"/>
          <w:lang w:eastAsia="pl-PL"/>
        </w:rPr>
        <w:t>1.</w:t>
      </w:r>
      <w:r w:rsidRPr="00340E9B">
        <w:rPr>
          <w:rFonts w:ascii="Arial" w:hAnsi="Arial" w:eastAsia="Times New Roman" w:cs="Arial"/>
          <w:lang w:eastAsia="pl-PL"/>
        </w:rPr>
        <w:tab/>
      </w:r>
      <w:r w:rsidRPr="00340E9B">
        <w:rPr>
          <w:rFonts w:ascii="Arial" w:hAnsi="Arial" w:eastAsia="Times New Roman" w:cs="Arial"/>
          <w:lang w:eastAsia="pl-PL"/>
        </w:rPr>
        <w:t xml:space="preserve">Pracownicy szkoły, w tym pracownicy administracji i obsługi w czasie wykonywania swoich zadań zawodowych są zobowiązani kierować się dobrem dziecka i troszczyć się o jego bezpieczny pobyt w szkole. </w:t>
      </w:r>
    </w:p>
    <w:p xmlns:wp14="http://schemas.microsoft.com/office/word/2010/wordml" w:rsidRPr="00340E9B" w:rsidR="007B73BB" w:rsidP="00340E9B" w:rsidRDefault="000249B0" w14:paraId="6A98009D" wp14:textId="77777777">
      <w:pPr>
        <w:pStyle w:val="paragraf"/>
        <w:spacing w:after="120" w:line="276" w:lineRule="auto"/>
        <w:jc w:val="left"/>
        <w:rPr>
          <w:rFonts w:ascii="Arial" w:hAnsi="Arial" w:eastAsia="Times New Roman" w:cs="Arial"/>
          <w:lang w:eastAsia="pl-PL"/>
        </w:rPr>
      </w:pPr>
      <w:r w:rsidRPr="00340E9B">
        <w:rPr>
          <w:rFonts w:ascii="Arial" w:hAnsi="Arial" w:eastAsia="Times New Roman" w:cs="Arial"/>
          <w:lang w:eastAsia="pl-PL"/>
        </w:rPr>
        <w:t>2.</w:t>
      </w:r>
      <w:r w:rsidRPr="00340E9B">
        <w:rPr>
          <w:rFonts w:ascii="Arial" w:hAnsi="Arial" w:eastAsia="Times New Roman" w:cs="Arial"/>
          <w:lang w:eastAsia="pl-PL"/>
        </w:rPr>
        <w:tab/>
      </w:r>
      <w:r w:rsidRPr="00340E9B">
        <w:rPr>
          <w:rFonts w:ascii="Arial" w:hAnsi="Arial" w:eastAsia="Times New Roman" w:cs="Arial"/>
          <w:lang w:eastAsia="pl-PL"/>
        </w:rPr>
        <w:t>W szkole obowiązują standardy ochrony małoletnich. Do stosowania wyżej wymienionych standardów zobowiązani są wszyscy pracownicy szkoły.</w:t>
      </w:r>
    </w:p>
    <w:p xmlns:wp14="http://schemas.microsoft.com/office/word/2010/wordml" w:rsidRPr="00340E9B" w:rsidR="008241D9" w:rsidP="00340E9B" w:rsidRDefault="008241D9" w14:paraId="5D35A91B" wp14:textId="77777777">
      <w:pPr>
        <w:keepNext/>
        <w:keepLines/>
        <w:spacing w:after="120" w:line="276" w:lineRule="auto"/>
        <w:contextualSpacing/>
        <w:jc w:val="left"/>
        <w:outlineLvl w:val="1"/>
        <w:rPr>
          <w:rFonts w:ascii="Arial" w:hAnsi="Arial" w:eastAsia="Times New Roman" w:cs="Arial"/>
          <w:b/>
          <w:spacing w:val="20"/>
        </w:rPr>
      </w:pPr>
      <w:bookmarkStart w:name="_Toc492414589" w:id="15"/>
      <w:r w:rsidRPr="00340E9B">
        <w:rPr>
          <w:rFonts w:ascii="Arial" w:hAnsi="Arial" w:eastAsia="Times New Roman" w:cs="Arial"/>
          <w:b/>
        </w:rPr>
        <w:t>DZIAŁ III</w:t>
      </w:r>
      <w:r w:rsidRPr="00340E9B">
        <w:rPr>
          <w:rFonts w:ascii="Arial" w:hAnsi="Arial" w:eastAsia="Times New Roman" w:cs="Arial"/>
          <w:b/>
        </w:rPr>
        <w:br/>
      </w:r>
      <w:r w:rsidRPr="00340E9B">
        <w:rPr>
          <w:rFonts w:ascii="Arial" w:hAnsi="Arial" w:eastAsia="Times New Roman" w:cs="Arial"/>
          <w:b/>
        </w:rPr>
        <w:t>Organizacja, formy i sposoby świadczenia pomocy psychologiczno-pedagogicznej</w:t>
      </w:r>
      <w:bookmarkEnd w:id="15"/>
    </w:p>
    <w:p xmlns:wp14="http://schemas.microsoft.com/office/word/2010/wordml" w:rsidRPr="00340E9B" w:rsidR="008241D9" w:rsidP="00340E9B" w:rsidRDefault="008241D9" w14:paraId="59E1942F" wp14:textId="77777777">
      <w:pPr>
        <w:keepNext/>
        <w:keepLines/>
        <w:spacing w:after="120" w:line="276" w:lineRule="auto"/>
        <w:contextualSpacing/>
        <w:jc w:val="left"/>
        <w:outlineLvl w:val="2"/>
        <w:rPr>
          <w:rFonts w:ascii="Arial" w:hAnsi="Arial" w:eastAsia="Times New Roman" w:cs="Arial"/>
          <w:b/>
          <w:bCs/>
        </w:rPr>
      </w:pPr>
      <w:bookmarkStart w:name="_Toc361441239" w:id="16"/>
      <w:bookmarkStart w:name="_Toc492414590" w:id="17"/>
      <w:r w:rsidRPr="00340E9B">
        <w:rPr>
          <w:rFonts w:ascii="Arial" w:hAnsi="Arial" w:eastAsia="Times New Roman" w:cs="Arial"/>
          <w:b/>
          <w:bCs/>
        </w:rPr>
        <w:t>Rozdział 1</w:t>
      </w:r>
      <w:bookmarkEnd w:id="16"/>
      <w:r w:rsidRPr="00340E9B">
        <w:rPr>
          <w:rFonts w:ascii="Arial" w:hAnsi="Arial" w:eastAsia="Times New Roman" w:cs="Arial"/>
          <w:b/>
          <w:bCs/>
        </w:rPr>
        <w:br/>
      </w:r>
      <w:r w:rsidRPr="00340E9B">
        <w:rPr>
          <w:rFonts w:ascii="Arial" w:hAnsi="Arial" w:eastAsia="Times New Roman" w:cs="Arial"/>
          <w:b/>
          <w:bCs/>
        </w:rPr>
        <w:t>Zasady udzielania pomocy psychologiczno-pedagogicznej w szkole</w:t>
      </w:r>
      <w:bookmarkEnd w:id="17"/>
    </w:p>
    <w:p xmlns:wp14="http://schemas.microsoft.com/office/word/2010/wordml" w:rsidRPr="00340E9B" w:rsidR="00444370" w:rsidP="00340E9B" w:rsidRDefault="00444370" w14:paraId="675E05EE"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0523CF4E"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szkole organizuje się pomoc psychologiczno-pedagogiczną zgodnie z przyjętą procedurą udzielania pomocy psychologiczno-pedagogicznej. Pomoc udzielana jest uczniom, rodzicom i nauczycielom.</w:t>
      </w:r>
    </w:p>
    <w:p xmlns:wp14="http://schemas.microsoft.com/office/word/2010/wordml" w:rsidRPr="00340E9B" w:rsidR="008241D9" w:rsidP="00340E9B" w:rsidRDefault="008241D9" w14:paraId="6EEDE1ED"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Wszelkie formy świadczonej pomocy psychologiczno-pedagogicznej w szkole są bezpłatne, a udział ucznia w zaplanowanych zajęciach w ramach jej realizacji dobrowolny.</w:t>
      </w:r>
    </w:p>
    <w:p xmlns:wp14="http://schemas.microsoft.com/office/word/2010/wordml" w:rsidRPr="00340E9B" w:rsidR="008241D9" w:rsidP="00340E9B" w:rsidRDefault="008241D9" w14:paraId="092153D9"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Pomoc psychologiczno-pedagogiczna polega na:</w:t>
      </w:r>
    </w:p>
    <w:p xmlns:wp14="http://schemas.microsoft.com/office/word/2010/wordml" w:rsidRPr="00340E9B" w:rsidR="008241D9" w:rsidP="00340E9B" w:rsidRDefault="008241D9" w14:paraId="4A38E077"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rozpoznawaniu i zaspakajaniu potrzeb rozwojowych i edukacyjnych ucznia;</w:t>
      </w:r>
    </w:p>
    <w:p xmlns:wp14="http://schemas.microsoft.com/office/word/2010/wordml" w:rsidRPr="00340E9B" w:rsidR="008241D9" w:rsidP="00340E9B" w:rsidRDefault="008241D9" w14:paraId="31C36296"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rozpoznawaniu indywidualnych możliwości psychofizycznych ucznia;</w:t>
      </w:r>
    </w:p>
    <w:p xmlns:wp14="http://schemas.microsoft.com/office/word/2010/wordml" w:rsidRPr="00340E9B" w:rsidR="008241D9" w:rsidP="00340E9B" w:rsidRDefault="00C97DDC" w14:paraId="443A29E7"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rozpoznawaniu </w:t>
      </w:r>
      <w:r w:rsidRPr="00340E9B" w:rsidR="008241D9">
        <w:rPr>
          <w:rFonts w:ascii="Arial" w:hAnsi="Arial" w:eastAsia="Times New Roman" w:cs="Arial"/>
          <w:lang w:eastAsia="pl-PL"/>
        </w:rPr>
        <w:t>czynników środowiskowych wpływających</w:t>
      </w:r>
      <w:r w:rsidRPr="00340E9B">
        <w:rPr>
          <w:rFonts w:ascii="Arial" w:hAnsi="Arial" w:eastAsia="Times New Roman" w:cs="Arial"/>
          <w:lang w:eastAsia="pl-PL"/>
        </w:rPr>
        <w:t xml:space="preserve"> na </w:t>
      </w:r>
      <w:r w:rsidRPr="00340E9B" w:rsidR="008241D9">
        <w:rPr>
          <w:rFonts w:ascii="Arial" w:hAnsi="Arial" w:eastAsia="Times New Roman" w:cs="Arial"/>
          <w:lang w:eastAsia="pl-PL"/>
        </w:rPr>
        <w:t xml:space="preserve">funkcjonowanie ucznia </w:t>
      </w:r>
      <w:r w:rsidR="005710E8">
        <w:rPr>
          <w:rFonts w:ascii="Arial" w:hAnsi="Arial" w:eastAsia="Times New Roman" w:cs="Arial"/>
          <w:lang w:eastAsia="pl-PL"/>
        </w:rPr>
        <w:t>w </w:t>
      </w:r>
      <w:r w:rsidRPr="00340E9B" w:rsidR="008241D9">
        <w:rPr>
          <w:rFonts w:ascii="Arial" w:hAnsi="Arial" w:eastAsia="Times New Roman" w:cs="Arial"/>
          <w:lang w:eastAsia="pl-PL"/>
        </w:rPr>
        <w:t>szkole;</w:t>
      </w:r>
    </w:p>
    <w:p xmlns:wp14="http://schemas.microsoft.com/office/word/2010/wordml" w:rsidRPr="00340E9B" w:rsidR="008241D9" w:rsidP="00340E9B" w:rsidRDefault="008241D9" w14:paraId="225E7488"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stwarzaniu warunków do aktywnego i pełnego ucz</w:t>
      </w:r>
      <w:r w:rsidRPr="00340E9B" w:rsidR="00C97DDC">
        <w:rPr>
          <w:rFonts w:ascii="Arial" w:hAnsi="Arial" w:eastAsia="Times New Roman" w:cs="Arial"/>
          <w:lang w:eastAsia="pl-PL"/>
        </w:rPr>
        <w:t xml:space="preserve">estnictwa ucznia w życiu szkoły </w:t>
      </w:r>
      <w:r w:rsidRPr="00340E9B">
        <w:rPr>
          <w:rFonts w:ascii="Arial" w:hAnsi="Arial" w:eastAsia="Times New Roman" w:cs="Arial"/>
          <w:lang w:eastAsia="pl-PL"/>
        </w:rPr>
        <w:t>oraz w</w:t>
      </w:r>
      <w:r w:rsidRPr="00340E9B" w:rsidR="00C97DDC">
        <w:rPr>
          <w:rFonts w:ascii="Arial" w:hAnsi="Arial" w:eastAsia="Times New Roman" w:cs="Arial"/>
          <w:lang w:eastAsia="pl-PL"/>
        </w:rPr>
        <w:t> </w:t>
      </w:r>
      <w:r w:rsidRPr="00340E9B">
        <w:rPr>
          <w:rFonts w:ascii="Arial" w:hAnsi="Arial" w:eastAsia="Times New Roman" w:cs="Arial"/>
          <w:lang w:eastAsia="pl-PL"/>
        </w:rPr>
        <w:t>środowisku społecznym;</w:t>
      </w:r>
    </w:p>
    <w:p xmlns:wp14="http://schemas.microsoft.com/office/word/2010/wordml" w:rsidRPr="00340E9B" w:rsidR="008241D9" w:rsidP="00340E9B" w:rsidRDefault="008241D9" w14:paraId="333D369C"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rozpoznawaniu przyczyn trudności w opanowywaniu umiejętności i wiadomości przez ucznia;</w:t>
      </w:r>
    </w:p>
    <w:p xmlns:wp14="http://schemas.microsoft.com/office/word/2010/wordml" w:rsidRPr="00340E9B" w:rsidR="008241D9" w:rsidP="00340E9B" w:rsidRDefault="008241D9" w14:paraId="4FD29337"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wspieraniu ucznia z wybitnymi uzdolnieniami;</w:t>
      </w:r>
    </w:p>
    <w:p xmlns:wp14="http://schemas.microsoft.com/office/word/2010/wordml" w:rsidRPr="00340E9B" w:rsidR="008241D9" w:rsidP="00340E9B" w:rsidRDefault="008241D9" w14:paraId="3F995E37"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opracowywaniu i wdrażaniu indywidualnych programów edukacyjno-terapeutycznych dla uczniów niepełnosprawnych oraz indywidualnych programów edukacyjno-terapeutycznych odpowiednio o charakterze resocjalizacyjnym lub socjoterapeutycznym dla uczniów niedostosowanych społecznie oraz zagrożonych niedostosowaniem społecznym; </w:t>
      </w:r>
    </w:p>
    <w:p xmlns:wp14="http://schemas.microsoft.com/office/word/2010/wordml" w:rsidRPr="00340E9B" w:rsidR="008241D9" w:rsidP="00340E9B" w:rsidRDefault="008241D9" w14:paraId="4C15C766"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prowadzeniu edukacji prozdrowotnej i promocji zdrowia wśród uczniów i rodziców;</w:t>
      </w:r>
    </w:p>
    <w:p xmlns:wp14="http://schemas.microsoft.com/office/word/2010/wordml" w:rsidRPr="00340E9B" w:rsidR="008241D9" w:rsidP="00340E9B" w:rsidRDefault="008241D9" w14:paraId="151F7B75" wp14:textId="77777777">
      <w:pPr>
        <w:numPr>
          <w:ilvl w:val="0"/>
          <w:numId w:val="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podejmowaniu działań wychowawczych i profilaktycznych wynikających z programu wychowawczo-profilaktycznego oraz wspieraniu nauczycieli w tym zakresie;</w:t>
      </w:r>
    </w:p>
    <w:p xmlns:wp14="http://schemas.microsoft.com/office/word/2010/wordml" w:rsidRPr="00340E9B" w:rsidR="008241D9" w:rsidP="00340E9B" w:rsidRDefault="008241D9" w14:paraId="21F3B520" wp14:textId="77777777">
      <w:pPr>
        <w:numPr>
          <w:ilvl w:val="0"/>
          <w:numId w:val="3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wspieraniu uczniów, metodami aktywnymi, w dokonywaniu wyboru kierunku dalszego kształcenia, zawodu i planowaniu kariery zawodowej oraz udzielaniu informacji w tym kierunku;</w:t>
      </w:r>
    </w:p>
    <w:p xmlns:wp14="http://schemas.microsoft.com/office/word/2010/wordml" w:rsidRPr="00340E9B" w:rsidR="008241D9" w:rsidP="00340E9B" w:rsidRDefault="008241D9" w14:paraId="76AADF2F" wp14:textId="77777777">
      <w:pPr>
        <w:numPr>
          <w:ilvl w:val="0"/>
          <w:numId w:val="3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wspieraniu nauczycieli i rodziców w działaniach wyrównujących szanse edukacyjne dzieci;</w:t>
      </w:r>
    </w:p>
    <w:p xmlns:wp14="http://schemas.microsoft.com/office/word/2010/wordml" w:rsidRPr="00340E9B" w:rsidR="008241D9" w:rsidP="00340E9B" w:rsidRDefault="008241D9" w14:paraId="4DAFC948" wp14:noSpellErr="1" wp14:textId="4094627B">
      <w:pPr>
        <w:numPr>
          <w:ilvl w:val="0"/>
          <w:numId w:val="34"/>
        </w:numPr>
        <w:tabs>
          <w:tab w:val="clear" w:pos="227"/>
        </w:tabs>
        <w:spacing w:after="120" w:line="276" w:lineRule="auto"/>
        <w:ind w:left="709" w:hanging="425"/>
        <w:jc w:val="left"/>
        <w:rPr>
          <w:rFonts w:ascii="Arial" w:hAnsi="Arial" w:eastAsia="Times New Roman" w:cs="Arial"/>
          <w:lang w:eastAsia="pl-PL"/>
        </w:rPr>
      </w:pPr>
      <w:r w:rsidRPr="035A64B8" w:rsidR="008241D9">
        <w:rPr>
          <w:rFonts w:ascii="Arial" w:hAnsi="Arial" w:eastAsia="Times New Roman" w:cs="Arial"/>
          <w:lang w:eastAsia="pl-PL"/>
        </w:rPr>
        <w:t>udzielaniu nauczycielom pomocy w dostosowywaniu wymagań edukacyjnych wynikających z</w:t>
      </w:r>
      <w:r w:rsidRPr="035A64B8" w:rsidR="00C97DDC">
        <w:rPr>
          <w:rFonts w:ascii="Arial" w:hAnsi="Arial" w:eastAsia="Times New Roman" w:cs="Arial"/>
          <w:lang w:eastAsia="pl-PL"/>
        </w:rPr>
        <w:t> </w:t>
      </w:r>
      <w:r w:rsidRPr="035A64B8" w:rsidR="008241D9">
        <w:rPr>
          <w:rFonts w:ascii="Arial" w:hAnsi="Arial" w:eastAsia="Times New Roman" w:cs="Arial"/>
          <w:lang w:eastAsia="pl-PL"/>
        </w:rPr>
        <w:t xml:space="preserve">realizacji programów nauczania do indywidualnych potrzeb </w:t>
      </w:r>
      <w:r w:rsidRPr="035A64B8" w:rsidR="008241D9">
        <w:rPr>
          <w:rFonts w:ascii="Arial" w:hAnsi="Arial" w:eastAsia="Times New Roman" w:cs="Arial"/>
          <w:lang w:eastAsia="pl-PL"/>
        </w:rPr>
        <w:t>psychofizycznych i</w:t>
      </w:r>
      <w:r w:rsidRPr="035A64B8" w:rsidR="008241D9">
        <w:rPr>
          <w:rFonts w:ascii="Arial" w:hAnsi="Arial" w:eastAsia="Times New Roman" w:cs="Arial"/>
          <w:lang w:eastAsia="pl-PL"/>
        </w:rPr>
        <w:t xml:space="preserve"> edukacyjnych ucznia, u którego stwierdzono zaburzenia i odchylenia rozwojowe lub specyficzne trudności w</w:t>
      </w:r>
      <w:r w:rsidRPr="035A64B8" w:rsidR="00C97DDC">
        <w:rPr>
          <w:rFonts w:ascii="Arial" w:hAnsi="Arial" w:eastAsia="Times New Roman" w:cs="Arial"/>
          <w:lang w:eastAsia="pl-PL"/>
        </w:rPr>
        <w:t> </w:t>
      </w:r>
      <w:r w:rsidRPr="035A64B8" w:rsidR="008241D9">
        <w:rPr>
          <w:rFonts w:ascii="Arial" w:hAnsi="Arial" w:eastAsia="Times New Roman" w:cs="Arial"/>
          <w:lang w:eastAsia="pl-PL"/>
        </w:rPr>
        <w:t>uczeniu się, uniemożliwiające sprostanie tym wymaganiom;</w:t>
      </w:r>
    </w:p>
    <w:p xmlns:wp14="http://schemas.microsoft.com/office/word/2010/wordml" w:rsidRPr="00340E9B" w:rsidR="008241D9" w:rsidP="00340E9B" w:rsidRDefault="008241D9" w14:paraId="648F4BA5" wp14:textId="77777777">
      <w:pPr>
        <w:numPr>
          <w:ilvl w:val="0"/>
          <w:numId w:val="3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wspieraniu nauczycieli i rodziców w rozwiązywaniu problemów wychowawczych;</w:t>
      </w:r>
    </w:p>
    <w:p xmlns:wp14="http://schemas.microsoft.com/office/word/2010/wordml" w:rsidRPr="00340E9B" w:rsidR="008241D9" w:rsidP="00340E9B" w:rsidRDefault="008241D9" w14:paraId="4A60EAD3" wp14:textId="77777777">
      <w:pPr>
        <w:numPr>
          <w:ilvl w:val="0"/>
          <w:numId w:val="3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umożliwianiu rozwijania umiejętności wychowawczych rodziców i nauczycieli;</w:t>
      </w:r>
    </w:p>
    <w:p xmlns:wp14="http://schemas.microsoft.com/office/word/2010/wordml" w:rsidRPr="00340E9B" w:rsidR="008241D9" w:rsidP="00340E9B" w:rsidRDefault="008241D9" w14:paraId="6F396CDD" wp14:textId="77777777">
      <w:pPr>
        <w:numPr>
          <w:ilvl w:val="0"/>
          <w:numId w:val="3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podejmowaniu działań mediacyjnych i interwencyjnych w sytuacjach kryzysowych.</w:t>
      </w:r>
    </w:p>
    <w:p xmlns:wp14="http://schemas.microsoft.com/office/word/2010/wordml" w:rsidRPr="00340E9B" w:rsidR="008241D9" w:rsidP="00340E9B" w:rsidRDefault="008241D9" w14:paraId="708EDF5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Pomoc psychologiczno-pedagogiczną świadczona jest uczniom, gdy jej potrzeba zorganizowania wynika w szczególności z: </w:t>
      </w:r>
    </w:p>
    <w:p xmlns:wp14="http://schemas.microsoft.com/office/word/2010/wordml" w:rsidRPr="00340E9B" w:rsidR="008241D9" w:rsidP="00340E9B" w:rsidRDefault="008241D9" w14:paraId="7C3367F3"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niepełnosprawności ucznia;</w:t>
      </w:r>
    </w:p>
    <w:p xmlns:wp14="http://schemas.microsoft.com/office/word/2010/wordml" w:rsidRPr="00340E9B" w:rsidR="008241D9" w:rsidP="00340E9B" w:rsidRDefault="008241D9" w14:paraId="4761833C"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niedostosowania społecznego;</w:t>
      </w:r>
    </w:p>
    <w:p xmlns:wp14="http://schemas.microsoft.com/office/word/2010/wordml" w:rsidRPr="00340E9B" w:rsidR="008241D9" w:rsidP="00340E9B" w:rsidRDefault="008241D9" w14:paraId="3E0032E9"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zagrożenia niedostosowaniem społecznym;</w:t>
      </w:r>
    </w:p>
    <w:p xmlns:wp14="http://schemas.microsoft.com/office/word/2010/wordml" w:rsidRPr="00340E9B" w:rsidR="008241D9" w:rsidP="00340E9B" w:rsidRDefault="008241D9" w14:paraId="5A061E49"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 zaburzeń zachowania i emocji;</w:t>
      </w:r>
    </w:p>
    <w:p xmlns:wp14="http://schemas.microsoft.com/office/word/2010/wordml" w:rsidRPr="00340E9B" w:rsidR="008241D9" w:rsidP="00340E9B" w:rsidRDefault="008241D9" w14:paraId="62455738"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szczególnych uzdolnień;</w:t>
      </w:r>
    </w:p>
    <w:p xmlns:wp14="http://schemas.microsoft.com/office/word/2010/wordml" w:rsidRPr="00340E9B" w:rsidR="008241D9" w:rsidP="00340E9B" w:rsidRDefault="008241D9" w14:paraId="071806D2"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specyficznych trudności w uczeniu się;</w:t>
      </w:r>
    </w:p>
    <w:p xmlns:wp14="http://schemas.microsoft.com/office/word/2010/wordml" w:rsidRPr="00340E9B" w:rsidR="008241D9" w:rsidP="00340E9B" w:rsidRDefault="008241D9" w14:paraId="1B0B1265"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 deficytów kompetencji i zaburzeń sprawności językowych;</w:t>
      </w:r>
    </w:p>
    <w:p xmlns:wp14="http://schemas.microsoft.com/office/word/2010/wordml" w:rsidRPr="00340E9B" w:rsidR="008241D9" w:rsidP="00340E9B" w:rsidRDefault="008241D9" w14:paraId="089970AE"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choroby przewlekłej;</w:t>
      </w:r>
    </w:p>
    <w:p xmlns:wp14="http://schemas.microsoft.com/office/word/2010/wordml" w:rsidRPr="00340E9B" w:rsidR="008241D9" w:rsidP="00340E9B" w:rsidRDefault="008241D9" w14:paraId="3EBC68E6" wp14:textId="77777777">
      <w:pPr>
        <w:numPr>
          <w:ilvl w:val="0"/>
          <w:numId w:val="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sytuacji kryzysowych lub traumatycznych;</w:t>
      </w:r>
    </w:p>
    <w:p xmlns:wp14="http://schemas.microsoft.com/office/word/2010/wordml" w:rsidRPr="00340E9B" w:rsidR="008241D9" w:rsidP="00340E9B" w:rsidRDefault="008241D9" w14:paraId="7B3B1CD0" wp14:textId="77777777">
      <w:pPr>
        <w:numPr>
          <w:ilvl w:val="0"/>
          <w:numId w:val="3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niepowodzeń szkolnych;</w:t>
      </w:r>
    </w:p>
    <w:p xmlns:wp14="http://schemas.microsoft.com/office/word/2010/wordml" w:rsidRPr="00340E9B" w:rsidR="008241D9" w:rsidP="00340E9B" w:rsidRDefault="008241D9" w14:paraId="1527E814" wp14:textId="77777777">
      <w:pPr>
        <w:numPr>
          <w:ilvl w:val="0"/>
          <w:numId w:val="3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zaniedbań środowiskowych;</w:t>
      </w:r>
    </w:p>
    <w:p xmlns:wp14="http://schemas.microsoft.com/office/word/2010/wordml" w:rsidRPr="00340E9B" w:rsidR="008241D9" w:rsidP="00340E9B" w:rsidRDefault="008241D9" w14:paraId="624D55BA" wp14:textId="77777777">
      <w:pPr>
        <w:numPr>
          <w:ilvl w:val="0"/>
          <w:numId w:val="3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trudności adaptacyjnych.</w:t>
      </w:r>
    </w:p>
    <w:p xmlns:wp14="http://schemas.microsoft.com/office/word/2010/wordml" w:rsidRPr="00340E9B" w:rsidR="008241D9" w:rsidP="00340E9B" w:rsidRDefault="008241D9" w14:paraId="1C4D1342"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O udzielanie pomocy psychologiczno-pedagogicznej mogą wnioskować:</w:t>
      </w:r>
    </w:p>
    <w:p xmlns:wp14="http://schemas.microsoft.com/office/word/2010/wordml" w:rsidRPr="00340E9B" w:rsidR="008241D9" w:rsidP="00340E9B" w:rsidRDefault="008241D9" w14:paraId="6727BC24" wp14:textId="77777777">
      <w:pPr>
        <w:numPr>
          <w:ilvl w:val="0"/>
          <w:numId w:val="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rodzice ucznia/prawni opiekunowie;</w:t>
      </w:r>
    </w:p>
    <w:p xmlns:wp14="http://schemas.microsoft.com/office/word/2010/wordml" w:rsidRPr="00340E9B" w:rsidR="008241D9" w:rsidP="00340E9B" w:rsidRDefault="008241D9" w14:paraId="76AF31A1" wp14:textId="77777777">
      <w:pPr>
        <w:numPr>
          <w:ilvl w:val="0"/>
          <w:numId w:val="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uczeń;</w:t>
      </w:r>
    </w:p>
    <w:p xmlns:wp14="http://schemas.microsoft.com/office/word/2010/wordml" w:rsidRPr="00340E9B" w:rsidR="008241D9" w:rsidP="00340E9B" w:rsidRDefault="008241D9" w14:paraId="3DDE921D" wp14:textId="77777777">
      <w:pPr>
        <w:numPr>
          <w:ilvl w:val="0"/>
          <w:numId w:val="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 szkoły;</w:t>
      </w:r>
    </w:p>
    <w:p xmlns:wp14="http://schemas.microsoft.com/office/word/2010/wordml" w:rsidRPr="00340E9B" w:rsidR="008241D9" w:rsidP="00340E9B" w:rsidRDefault="008241D9" w14:paraId="00424D32" wp14:textId="77777777">
      <w:pPr>
        <w:numPr>
          <w:ilvl w:val="0"/>
          <w:numId w:val="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nauczyciele prowadzący zajęcia z uczniem oraz zatrudnieni w szkole specjaliści;</w:t>
      </w:r>
    </w:p>
    <w:p xmlns:wp14="http://schemas.microsoft.com/office/word/2010/wordml" w:rsidRPr="00340E9B" w:rsidR="008241D9" w:rsidP="00340E9B" w:rsidRDefault="008241D9" w14:paraId="654BB2BA" wp14:textId="77777777">
      <w:pPr>
        <w:numPr>
          <w:ilvl w:val="0"/>
          <w:numId w:val="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pielęgniarka środowiska nauczania i wychowania lub higienistka szkolna;</w:t>
      </w:r>
    </w:p>
    <w:p xmlns:wp14="http://schemas.microsoft.com/office/word/2010/wordml" w:rsidRPr="00340E9B" w:rsidR="008241D9" w:rsidP="00340E9B" w:rsidRDefault="008241D9" w14:paraId="3656E481" wp14:textId="77777777">
      <w:pPr>
        <w:numPr>
          <w:ilvl w:val="0"/>
          <w:numId w:val="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poradnia psychologiczno-pedagogiczna;</w:t>
      </w:r>
    </w:p>
    <w:p xmlns:wp14="http://schemas.microsoft.com/office/word/2010/wordml" w:rsidRPr="00340E9B" w:rsidR="008241D9" w:rsidP="00340E9B" w:rsidRDefault="008241D9" w14:paraId="072344E8" wp14:textId="77777777">
      <w:pPr>
        <w:numPr>
          <w:ilvl w:val="0"/>
          <w:numId w:val="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asystent edukacji romskiej;</w:t>
      </w:r>
    </w:p>
    <w:p xmlns:wp14="http://schemas.microsoft.com/office/word/2010/wordml" w:rsidRPr="00340E9B" w:rsidR="008241D9" w:rsidP="00340E9B" w:rsidRDefault="008241D9" w14:paraId="2F1C02A5" wp14:noSpellErr="1" wp14:textId="6CF5672F">
      <w:pPr>
        <w:numPr>
          <w:ilvl w:val="0"/>
          <w:numId w:val="36"/>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pomoc nauczyciela i asystent nauczyciela/ wychowawcy </w:t>
      </w:r>
      <w:r w:rsidRPr="035A64B8" w:rsidR="008241D9">
        <w:rPr>
          <w:rFonts w:ascii="Arial" w:hAnsi="Arial" w:eastAsia="Times New Roman" w:cs="Arial"/>
          <w:lang w:eastAsia="pl-PL"/>
        </w:rPr>
        <w:t>świetlicy</w:t>
      </w:r>
      <w:r w:rsidRPr="035A64B8" w:rsidR="38F97463">
        <w:rPr>
          <w:rFonts w:ascii="Arial" w:hAnsi="Arial" w:eastAsia="Times New Roman" w:cs="Arial"/>
          <w:lang w:eastAsia="pl-PL"/>
        </w:rPr>
        <w:t xml:space="preserve"> </w:t>
      </w:r>
      <w:r w:rsidRPr="035A64B8" w:rsidR="008241D9">
        <w:rPr>
          <w:rFonts w:ascii="Arial" w:hAnsi="Arial" w:eastAsia="Times New Roman" w:cs="Arial"/>
          <w:lang w:eastAsia="pl-PL"/>
        </w:rPr>
        <w:t>lub</w:t>
      </w:r>
      <w:r w:rsidRPr="035A64B8" w:rsidR="008241D9">
        <w:rPr>
          <w:rFonts w:ascii="Arial" w:hAnsi="Arial" w:eastAsia="Times New Roman" w:cs="Arial"/>
          <w:lang w:eastAsia="pl-PL"/>
        </w:rPr>
        <w:t xml:space="preserve"> ucznia;</w:t>
      </w:r>
    </w:p>
    <w:p xmlns:wp14="http://schemas.microsoft.com/office/word/2010/wordml" w:rsidRPr="00340E9B" w:rsidR="008241D9" w:rsidP="00340E9B" w:rsidRDefault="008241D9" w14:paraId="695289A5" wp14:textId="77777777">
      <w:pPr>
        <w:numPr>
          <w:ilvl w:val="0"/>
          <w:numId w:val="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pracownik socjalny;</w:t>
      </w:r>
    </w:p>
    <w:p xmlns:wp14="http://schemas.microsoft.com/office/word/2010/wordml" w:rsidRPr="00340E9B" w:rsidR="008241D9" w:rsidP="00340E9B" w:rsidRDefault="008241D9" w14:paraId="1FBECB6F" wp14:textId="77777777">
      <w:pPr>
        <w:numPr>
          <w:ilvl w:val="0"/>
          <w:numId w:val="3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asystent rodziny;</w:t>
      </w:r>
    </w:p>
    <w:p xmlns:wp14="http://schemas.microsoft.com/office/word/2010/wordml" w:rsidRPr="00340E9B" w:rsidR="008241D9" w:rsidP="00340E9B" w:rsidRDefault="008241D9" w14:paraId="1386E7C6" wp14:textId="77777777">
      <w:pPr>
        <w:numPr>
          <w:ilvl w:val="0"/>
          <w:numId w:val="3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kurator sądowy;</w:t>
      </w:r>
    </w:p>
    <w:p xmlns:wp14="http://schemas.microsoft.com/office/word/2010/wordml" w:rsidRPr="00340E9B" w:rsidR="008241D9" w:rsidP="00340E9B" w:rsidRDefault="008241D9" w14:paraId="0706EDBC" wp14:textId="77777777">
      <w:pPr>
        <w:numPr>
          <w:ilvl w:val="0"/>
          <w:numId w:val="3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organizacje pozarządowe lub instytucje działające na rzecz rodziny, dzieci i młodzieży.</w:t>
      </w:r>
    </w:p>
    <w:p xmlns:wp14="http://schemas.microsoft.com/office/word/2010/wordml" w:rsidRPr="00340E9B" w:rsidR="008241D9" w:rsidP="00340E9B" w:rsidRDefault="008241D9" w14:paraId="60C80817"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Wnioski ustne o organizację pomocy psychologiczno-pedagogicznej przedkłada się wychowawcy oddziału. W przypadku wniosków z instytucji zewnętrznych rozpatruje się wnioski złożone w formie pisemnej lub drogą elektroniczną w sekretariacie szkoły. </w:t>
      </w:r>
    </w:p>
    <w:p xmlns:wp14="http://schemas.microsoft.com/office/word/2010/wordml" w:rsidRPr="00340E9B" w:rsidR="008241D9" w:rsidP="00340E9B" w:rsidRDefault="008241D9" w14:paraId="4881BC8B"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Pomocy psychologiczno-pedagogicznej udzielają:</w:t>
      </w:r>
    </w:p>
    <w:p xmlns:wp14="http://schemas.microsoft.com/office/word/2010/wordml" w:rsidRPr="00340E9B" w:rsidR="008241D9" w:rsidP="00340E9B" w:rsidRDefault="008241D9" w14:paraId="433FC484" wp14:textId="77777777">
      <w:pPr>
        <w:numPr>
          <w:ilvl w:val="0"/>
          <w:numId w:val="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nauczyciele w bieżącej pracy z uczniem na zajęciach;</w:t>
      </w:r>
    </w:p>
    <w:p xmlns:wp14="http://schemas.microsoft.com/office/word/2010/wordml" w:rsidRPr="00340E9B" w:rsidR="008241D9" w:rsidP="00340E9B" w:rsidRDefault="008241D9" w14:paraId="076D6F3B" wp14:textId="77777777">
      <w:pPr>
        <w:numPr>
          <w:ilvl w:val="0"/>
          <w:numId w:val="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specjaliści wykonujący w szkole zadania z zakresu pomocy psychologiczno- pedagogicznej, w</w:t>
      </w:r>
      <w:r w:rsidRPr="00340E9B" w:rsidR="00C97DDC">
        <w:rPr>
          <w:rFonts w:ascii="Arial" w:hAnsi="Arial" w:eastAsia="Times New Roman" w:cs="Arial"/>
          <w:lang w:eastAsia="pl-PL"/>
        </w:rPr>
        <w:t> </w:t>
      </w:r>
      <w:r w:rsidRPr="00340E9B">
        <w:rPr>
          <w:rFonts w:ascii="Arial" w:hAnsi="Arial" w:eastAsia="Times New Roman" w:cs="Arial"/>
          <w:lang w:eastAsia="pl-PL"/>
        </w:rPr>
        <w:t>szczególności:</w:t>
      </w:r>
    </w:p>
    <w:p xmlns:wp14="http://schemas.microsoft.com/office/word/2010/wordml" w:rsidRPr="00340E9B" w:rsidR="008241D9" w:rsidP="00340E9B" w:rsidRDefault="008241D9" w14:paraId="2D9F4274" wp14:textId="77777777">
      <w:pPr>
        <w:numPr>
          <w:ilvl w:val="0"/>
          <w:numId w:val="3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pedagog,</w:t>
      </w:r>
    </w:p>
    <w:p xmlns:wp14="http://schemas.microsoft.com/office/word/2010/wordml" w:rsidRPr="00340E9B" w:rsidR="008241D9" w:rsidP="00340E9B" w:rsidRDefault="008241D9" w14:paraId="7CCE3F9F" wp14:textId="77777777">
      <w:pPr>
        <w:numPr>
          <w:ilvl w:val="0"/>
          <w:numId w:val="3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logopeda,</w:t>
      </w:r>
    </w:p>
    <w:p xmlns:wp14="http://schemas.microsoft.com/office/word/2010/wordml" w:rsidRPr="00340E9B" w:rsidR="008241D9" w:rsidP="00340E9B" w:rsidRDefault="008241D9" w14:paraId="1D8FE85E" wp14:textId="77777777">
      <w:pPr>
        <w:numPr>
          <w:ilvl w:val="0"/>
          <w:numId w:val="3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pedagog specjalny</w:t>
      </w:r>
    </w:p>
    <w:p xmlns:wp14="http://schemas.microsoft.com/office/word/2010/wordml" w:rsidRPr="00340E9B" w:rsidR="008241D9" w:rsidP="00340E9B" w:rsidRDefault="008241D9" w14:paraId="5DE3146E" wp14:textId="77777777">
      <w:pPr>
        <w:numPr>
          <w:ilvl w:val="0"/>
          <w:numId w:val="3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doradca zawodowy</w:t>
      </w:r>
    </w:p>
    <w:p xmlns:wp14="http://schemas.microsoft.com/office/word/2010/wordml" w:rsidRPr="00340E9B" w:rsidR="008241D9" w:rsidP="00340E9B" w:rsidRDefault="008241D9" w14:paraId="1E602AEC" wp14:textId="77777777">
      <w:pPr>
        <w:numPr>
          <w:ilvl w:val="0"/>
          <w:numId w:val="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pracownicy szkoły poprzez zintegrowane oddziaływanie na ucznia.</w:t>
      </w:r>
    </w:p>
    <w:p xmlns:wp14="http://schemas.microsoft.com/office/word/2010/wordml" w:rsidRPr="00340E9B" w:rsidR="008241D9" w:rsidP="00340E9B" w:rsidRDefault="008241D9" w14:paraId="7A469C8C" wp14:textId="77777777">
      <w:pPr>
        <w:keepNext/>
        <w:keepLines/>
        <w:spacing w:after="120" w:line="276" w:lineRule="auto"/>
        <w:contextualSpacing/>
        <w:jc w:val="left"/>
        <w:outlineLvl w:val="2"/>
        <w:rPr>
          <w:rFonts w:ascii="Arial" w:hAnsi="Arial" w:eastAsia="Times New Roman" w:cs="Arial"/>
          <w:b/>
          <w:bCs/>
        </w:rPr>
      </w:pPr>
      <w:bookmarkStart w:name="_Toc361441241" w:id="18"/>
      <w:bookmarkStart w:name="_Toc492414591" w:id="19"/>
      <w:r w:rsidRPr="00340E9B">
        <w:rPr>
          <w:rFonts w:ascii="Arial" w:hAnsi="Arial" w:eastAsia="Times New Roman" w:cs="Arial"/>
          <w:b/>
          <w:bCs/>
        </w:rPr>
        <w:t>Rozdział 2</w:t>
      </w:r>
      <w:bookmarkEnd w:id="18"/>
      <w:r w:rsidRPr="00340E9B">
        <w:rPr>
          <w:rFonts w:ascii="Arial" w:hAnsi="Arial" w:eastAsia="Times New Roman" w:cs="Arial"/>
          <w:b/>
          <w:bCs/>
        </w:rPr>
        <w:t xml:space="preserve"> </w:t>
      </w:r>
      <w:r w:rsidRPr="00340E9B">
        <w:rPr>
          <w:rFonts w:ascii="Arial" w:hAnsi="Arial" w:eastAsia="Times New Roman" w:cs="Arial"/>
          <w:b/>
          <w:bCs/>
        </w:rPr>
        <w:br/>
      </w:r>
      <w:r w:rsidRPr="00340E9B">
        <w:rPr>
          <w:rFonts w:ascii="Arial" w:hAnsi="Arial" w:eastAsia="Times New Roman" w:cs="Arial"/>
          <w:b/>
          <w:bCs/>
        </w:rPr>
        <w:t>Formy pomocy psychologiczno-pedagogicznej w szkole</w:t>
      </w:r>
      <w:bookmarkEnd w:id="19"/>
    </w:p>
    <w:p xmlns:wp14="http://schemas.microsoft.com/office/word/2010/wordml" w:rsidRPr="00340E9B" w:rsidR="00694D62" w:rsidP="00340E9B" w:rsidRDefault="00694D62" w14:paraId="2FC17F8B"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421F515D"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Pomoc psychologiczno-pedagogiczna w szkole realizowana przez każdego nauczyciela w bieżącej pracy z uczniem polega w szczególności na:</w:t>
      </w:r>
    </w:p>
    <w:p xmlns:wp14="http://schemas.microsoft.com/office/word/2010/wordml" w:rsidRPr="00340E9B" w:rsidR="008241D9" w:rsidP="00340E9B" w:rsidRDefault="008241D9" w14:paraId="0347114B" wp14:textId="77777777">
      <w:pPr>
        <w:numPr>
          <w:ilvl w:val="0"/>
          <w:numId w:val="3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dostosowaniu wymagań edukacyjnych do możliwości psychofizycznych ucznia i jego potrzeb;</w:t>
      </w:r>
    </w:p>
    <w:p xmlns:wp14="http://schemas.microsoft.com/office/word/2010/wordml" w:rsidRPr="00340E9B" w:rsidR="008241D9" w:rsidP="00340E9B" w:rsidRDefault="008241D9" w14:paraId="027A73CF" wp14:textId="77777777">
      <w:pPr>
        <w:numPr>
          <w:ilvl w:val="0"/>
          <w:numId w:val="3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rozpoznawaniu sposobu uczenia się ucznia i stosowanie skutecznej metodyki nauczania;</w:t>
      </w:r>
    </w:p>
    <w:p xmlns:wp14="http://schemas.microsoft.com/office/word/2010/wordml" w:rsidRPr="00340E9B" w:rsidR="008241D9" w:rsidP="00340E9B" w:rsidRDefault="008241D9" w14:paraId="3CE750E3" wp14:textId="77777777">
      <w:pPr>
        <w:numPr>
          <w:ilvl w:val="0"/>
          <w:numId w:val="3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indywidualizacji pracy na zajęciach obowiązkowych i dodatkowych;</w:t>
      </w:r>
    </w:p>
    <w:p xmlns:wp14="http://schemas.microsoft.com/office/word/2010/wordml" w:rsidRPr="00340E9B" w:rsidR="008241D9" w:rsidP="00340E9B" w:rsidRDefault="008241D9" w14:paraId="70BF6053" wp14:noSpellErr="1" wp14:textId="191E9AAC">
      <w:pPr>
        <w:numPr>
          <w:ilvl w:val="0"/>
          <w:numId w:val="39"/>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dostosowanie </w:t>
      </w:r>
      <w:r w:rsidRPr="035A64B8" w:rsidR="008241D9">
        <w:rPr>
          <w:rFonts w:ascii="Arial" w:hAnsi="Arial" w:eastAsia="Times New Roman" w:cs="Arial"/>
          <w:lang w:eastAsia="pl-PL"/>
        </w:rPr>
        <w:t>warunków nauki</w:t>
      </w:r>
      <w:r w:rsidRPr="035A64B8" w:rsidR="008241D9">
        <w:rPr>
          <w:rFonts w:ascii="Arial" w:hAnsi="Arial" w:eastAsia="Times New Roman" w:cs="Arial"/>
          <w:lang w:eastAsia="pl-PL"/>
        </w:rPr>
        <w:t xml:space="preserve"> do potrzeb psychofizycznych ucznia.</w:t>
      </w:r>
    </w:p>
    <w:p xmlns:wp14="http://schemas.microsoft.com/office/word/2010/wordml" w:rsidRPr="00340E9B" w:rsidR="008241D9" w:rsidP="00340E9B" w:rsidRDefault="008241D9" w14:paraId="265609DD"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Pomoc psychologiczno-pedagogiczna świadczona jest również w formach zorganizowanych w</w:t>
      </w:r>
      <w:r w:rsidRPr="00340E9B" w:rsidR="00800C2C">
        <w:rPr>
          <w:rFonts w:ascii="Arial" w:hAnsi="Arial" w:eastAsia="Times New Roman" w:cs="Arial"/>
          <w:bCs/>
        </w:rPr>
        <w:t> </w:t>
      </w:r>
      <w:r w:rsidRPr="00340E9B">
        <w:rPr>
          <w:rFonts w:ascii="Arial" w:hAnsi="Arial" w:eastAsia="Times New Roman" w:cs="Arial"/>
          <w:bCs/>
        </w:rPr>
        <w:t>ramach godzin przeznaczonych na te zajęcia i ujętych w arkuszu organizacyjnym szkoły. W</w:t>
      </w:r>
      <w:r w:rsidRPr="00340E9B" w:rsidR="00800C2C">
        <w:rPr>
          <w:rFonts w:ascii="Arial" w:hAnsi="Arial" w:eastAsia="Times New Roman" w:cs="Arial"/>
          <w:bCs/>
        </w:rPr>
        <w:t> </w:t>
      </w:r>
      <w:r w:rsidRPr="00340E9B">
        <w:rPr>
          <w:rFonts w:ascii="Arial" w:hAnsi="Arial" w:eastAsia="Times New Roman" w:cs="Arial"/>
          <w:bCs/>
        </w:rPr>
        <w:t xml:space="preserve">zależności od potrzeb i możliwości organizacyjnych mogą to być: </w:t>
      </w:r>
    </w:p>
    <w:p xmlns:wp14="http://schemas.microsoft.com/office/word/2010/wordml" w:rsidRPr="00340E9B" w:rsidR="008241D9" w:rsidP="00340E9B" w:rsidRDefault="008241D9" w14:paraId="534FA66E" wp14:textId="77777777">
      <w:pPr>
        <w:numPr>
          <w:ilvl w:val="0"/>
          <w:numId w:val="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dydaktyczno-wyrównawcze:</w:t>
      </w:r>
    </w:p>
    <w:tbl>
      <w:tblPr>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Caption w:val="zajęcia dydaktyczno-wyrównawcze"/>
      </w:tblPr>
      <w:tblGrid>
        <w:gridCol w:w="1888"/>
        <w:gridCol w:w="7513"/>
      </w:tblGrid>
      <w:tr xmlns:wp14="http://schemas.microsoft.com/office/word/2010/wordml" w:rsidRPr="00340E9B" w:rsidR="008241D9" w:rsidTr="035A64B8" w14:paraId="01CF309E" wp14:textId="77777777">
        <w:trPr>
          <w:trHeight w:val="120"/>
        </w:trPr>
        <w:tc>
          <w:tcPr>
            <w:tcW w:w="1888" w:type="dxa"/>
            <w:tcMar/>
          </w:tcPr>
          <w:p w:rsidRPr="00340E9B" w:rsidR="008241D9" w:rsidP="00340E9B" w:rsidRDefault="008241D9" w14:paraId="58B26C8D" wp14:textId="77777777">
            <w:pPr>
              <w:spacing w:after="120" w:line="276" w:lineRule="auto"/>
              <w:ind w:hanging="26"/>
              <w:jc w:val="left"/>
              <w:rPr>
                <w:rFonts w:ascii="Arial" w:hAnsi="Arial" w:cs="Arial"/>
              </w:rPr>
            </w:pPr>
            <w:r w:rsidRPr="00340E9B">
              <w:rPr>
                <w:rFonts w:ascii="Arial" w:hAnsi="Arial" w:cs="Arial"/>
              </w:rPr>
              <w:t>Adresaci</w:t>
            </w:r>
          </w:p>
        </w:tc>
        <w:tc>
          <w:tcPr>
            <w:tcW w:w="7513" w:type="dxa"/>
            <w:tcMar/>
          </w:tcPr>
          <w:p w:rsidRPr="00340E9B" w:rsidR="008241D9" w:rsidP="005710E8" w:rsidRDefault="008241D9" w14:paraId="39479306" wp14:textId="77777777">
            <w:pPr>
              <w:spacing w:after="120" w:line="276" w:lineRule="auto"/>
              <w:ind w:hanging="26"/>
              <w:jc w:val="left"/>
              <w:rPr>
                <w:rFonts w:ascii="Arial" w:hAnsi="Arial" w:cs="Arial"/>
              </w:rPr>
            </w:pPr>
            <w:r w:rsidRPr="00340E9B">
              <w:rPr>
                <w:rFonts w:ascii="Arial" w:hAnsi="Arial" w:cs="Arial"/>
              </w:rPr>
              <w:t>Uczniowie przejawiający trudności w nauce, w szczególności w spełnieniu wymagań edukacyjnych wynikających z podstawy programowej kształcenia ogólnego dla danego etapu edukacyjnego </w:t>
            </w:r>
          </w:p>
        </w:tc>
      </w:tr>
      <w:tr xmlns:wp14="http://schemas.microsoft.com/office/word/2010/wordml" w:rsidRPr="00340E9B" w:rsidR="008241D9" w:rsidTr="035A64B8" w14:paraId="1FA940AB" wp14:textId="77777777">
        <w:trPr>
          <w:trHeight w:val="120"/>
        </w:trPr>
        <w:tc>
          <w:tcPr>
            <w:tcW w:w="1888" w:type="dxa"/>
            <w:tcMar/>
          </w:tcPr>
          <w:p w:rsidRPr="00340E9B" w:rsidR="008241D9" w:rsidP="00340E9B" w:rsidRDefault="008241D9" w14:paraId="449C5BF6" wp14:textId="77777777">
            <w:pPr>
              <w:spacing w:after="120" w:line="276" w:lineRule="auto"/>
              <w:ind w:hanging="26"/>
              <w:jc w:val="left"/>
              <w:rPr>
                <w:rFonts w:ascii="Arial" w:hAnsi="Arial" w:cs="Arial"/>
              </w:rPr>
            </w:pPr>
            <w:r w:rsidRPr="00340E9B">
              <w:rPr>
                <w:rFonts w:ascii="Arial" w:hAnsi="Arial" w:cs="Arial"/>
              </w:rPr>
              <w:t>Zadania</w:t>
            </w:r>
          </w:p>
        </w:tc>
        <w:tc>
          <w:tcPr>
            <w:tcW w:w="7513" w:type="dxa"/>
            <w:tcMar/>
          </w:tcPr>
          <w:p w:rsidRPr="00340E9B" w:rsidR="008241D9" w:rsidP="005710E8" w:rsidRDefault="008241D9" w14:paraId="7010BDC4" wp14:textId="77777777">
            <w:pPr>
              <w:spacing w:after="120" w:line="276" w:lineRule="auto"/>
              <w:ind w:hanging="26"/>
              <w:jc w:val="left"/>
              <w:rPr>
                <w:rFonts w:ascii="Arial" w:hAnsi="Arial" w:cs="Arial"/>
              </w:rPr>
            </w:pPr>
            <w:r w:rsidRPr="00340E9B">
              <w:rPr>
                <w:rFonts w:ascii="Arial" w:hAnsi="Arial" w:cs="Arial"/>
              </w:rPr>
              <w:t xml:space="preserve">Pomoc uczniom w nabywaniu wiedzy i umiejętności określonych </w:t>
            </w:r>
            <w:r w:rsidR="005710E8">
              <w:rPr>
                <w:rFonts w:ascii="Arial" w:hAnsi="Arial" w:cs="Arial"/>
              </w:rPr>
              <w:t>w </w:t>
            </w:r>
            <w:r w:rsidRPr="00340E9B">
              <w:rPr>
                <w:rFonts w:ascii="Arial" w:hAnsi="Arial" w:cs="Arial"/>
              </w:rPr>
              <w:t>podstawie programowej kształcenia ogólnego</w:t>
            </w:r>
          </w:p>
        </w:tc>
      </w:tr>
      <w:tr xmlns:wp14="http://schemas.microsoft.com/office/word/2010/wordml" w:rsidRPr="00340E9B" w:rsidR="008241D9" w:rsidTr="035A64B8" w14:paraId="5D5803CF" wp14:textId="77777777">
        <w:trPr>
          <w:trHeight w:val="210"/>
        </w:trPr>
        <w:tc>
          <w:tcPr>
            <w:tcW w:w="1888" w:type="dxa"/>
            <w:tcMar/>
          </w:tcPr>
          <w:p w:rsidRPr="00340E9B" w:rsidR="008241D9" w:rsidP="00340E9B" w:rsidRDefault="008241D9" w14:paraId="6DBD26D1" wp14:textId="77777777">
            <w:pPr>
              <w:spacing w:after="120" w:line="276" w:lineRule="auto"/>
              <w:ind w:hanging="26"/>
              <w:jc w:val="left"/>
              <w:rPr>
                <w:rFonts w:ascii="Arial" w:hAnsi="Arial" w:cs="Arial"/>
              </w:rPr>
            </w:pPr>
            <w:r w:rsidRPr="00340E9B">
              <w:rPr>
                <w:rFonts w:ascii="Arial" w:hAnsi="Arial" w:cs="Arial"/>
              </w:rPr>
              <w:t>Podstawa udzielania</w:t>
            </w:r>
          </w:p>
        </w:tc>
        <w:tc>
          <w:tcPr>
            <w:tcW w:w="7513" w:type="dxa"/>
            <w:tcMar/>
          </w:tcPr>
          <w:p w:rsidRPr="00340E9B" w:rsidR="008241D9" w:rsidP="00340E9B" w:rsidRDefault="008241D9" w14:paraId="51246F09" wp14:textId="77777777">
            <w:pPr>
              <w:spacing w:after="120" w:line="276" w:lineRule="auto"/>
              <w:ind w:hanging="26"/>
              <w:jc w:val="left"/>
              <w:rPr>
                <w:rFonts w:ascii="Arial" w:hAnsi="Arial" w:cs="Arial"/>
              </w:rPr>
            </w:pPr>
            <w:r w:rsidRPr="00340E9B">
              <w:rPr>
                <w:rFonts w:ascii="Arial" w:hAnsi="Arial" w:cs="Arial"/>
              </w:rPr>
              <w:t>Na wniosek wychowawcy lub innego nauczyciela przedmiotu, wniosek ucznia, rodzica, opinia poradni psychologiczno-pedagogicznej</w:t>
            </w:r>
          </w:p>
        </w:tc>
      </w:tr>
      <w:tr xmlns:wp14="http://schemas.microsoft.com/office/word/2010/wordml" w:rsidRPr="00340E9B" w:rsidR="008241D9" w:rsidTr="035A64B8" w14:paraId="11FDE7B9" wp14:textId="77777777">
        <w:trPr>
          <w:trHeight w:val="90"/>
        </w:trPr>
        <w:tc>
          <w:tcPr>
            <w:tcW w:w="1888" w:type="dxa"/>
            <w:tcMar/>
          </w:tcPr>
          <w:p w:rsidRPr="00340E9B" w:rsidR="008241D9" w:rsidP="00340E9B" w:rsidRDefault="008241D9" w14:paraId="34AA00B9" wp14:textId="77777777">
            <w:pPr>
              <w:spacing w:after="120" w:line="276" w:lineRule="auto"/>
              <w:ind w:hanging="26"/>
              <w:jc w:val="left"/>
              <w:rPr>
                <w:rFonts w:ascii="Arial" w:hAnsi="Arial" w:cs="Arial"/>
              </w:rPr>
            </w:pPr>
            <w:r w:rsidRPr="00340E9B">
              <w:rPr>
                <w:rFonts w:ascii="Arial" w:hAnsi="Arial" w:cs="Arial"/>
              </w:rPr>
              <w:t>Prowadzący</w:t>
            </w:r>
          </w:p>
        </w:tc>
        <w:tc>
          <w:tcPr>
            <w:tcW w:w="7513" w:type="dxa"/>
            <w:tcMar/>
          </w:tcPr>
          <w:p w:rsidRPr="00340E9B" w:rsidR="008241D9" w:rsidP="00340E9B" w:rsidRDefault="008241D9" w14:paraId="11C79933" wp14:textId="77777777">
            <w:pPr>
              <w:spacing w:after="120" w:line="276" w:lineRule="auto"/>
              <w:ind w:hanging="26"/>
              <w:jc w:val="left"/>
              <w:rPr>
                <w:rFonts w:ascii="Arial" w:hAnsi="Arial" w:cs="Arial"/>
              </w:rPr>
            </w:pPr>
            <w:r w:rsidRPr="00340E9B">
              <w:rPr>
                <w:rFonts w:ascii="Arial" w:hAnsi="Arial" w:cs="Arial"/>
              </w:rPr>
              <w:t>Nauczyciele i specjaliści posiadający kwalifikacje właściwe do rodzaju prowadzonych zajęć</w:t>
            </w:r>
          </w:p>
        </w:tc>
      </w:tr>
      <w:tr xmlns:wp14="http://schemas.microsoft.com/office/word/2010/wordml" w:rsidRPr="00340E9B" w:rsidR="008241D9" w:rsidTr="035A64B8" w14:paraId="01D6C7BC" wp14:textId="77777777">
        <w:trPr>
          <w:trHeight w:val="105"/>
        </w:trPr>
        <w:tc>
          <w:tcPr>
            <w:tcW w:w="1888" w:type="dxa"/>
            <w:tcMar/>
          </w:tcPr>
          <w:p w:rsidRPr="00340E9B" w:rsidR="008241D9" w:rsidP="00340E9B" w:rsidRDefault="008241D9" w14:paraId="353BDADC" wp14:textId="77777777">
            <w:pPr>
              <w:spacing w:after="120" w:line="276" w:lineRule="auto"/>
              <w:ind w:hanging="26"/>
              <w:jc w:val="left"/>
              <w:rPr>
                <w:rFonts w:ascii="Arial" w:hAnsi="Arial" w:cs="Arial"/>
              </w:rPr>
            </w:pPr>
            <w:r w:rsidRPr="00340E9B">
              <w:rPr>
                <w:rFonts w:ascii="Arial" w:hAnsi="Arial" w:cs="Arial"/>
              </w:rPr>
              <w:t>Czas trwania jednostki zajęć</w:t>
            </w:r>
          </w:p>
        </w:tc>
        <w:tc>
          <w:tcPr>
            <w:tcW w:w="7513" w:type="dxa"/>
            <w:tcMar/>
          </w:tcPr>
          <w:p w:rsidRPr="00340E9B" w:rsidR="008241D9" w:rsidP="00340E9B" w:rsidRDefault="008241D9" w14:paraId="196DF3E6" wp14:textId="77777777">
            <w:pPr>
              <w:spacing w:after="120" w:line="276" w:lineRule="auto"/>
              <w:ind w:hanging="26"/>
              <w:jc w:val="left"/>
              <w:rPr>
                <w:rFonts w:ascii="Arial" w:hAnsi="Arial" w:cs="Arial"/>
              </w:rPr>
            </w:pPr>
            <w:r w:rsidRPr="00340E9B">
              <w:rPr>
                <w:rFonts w:ascii="Arial" w:hAnsi="Arial" w:cs="Arial"/>
              </w:rPr>
              <w:t>45 minut</w:t>
            </w:r>
          </w:p>
        </w:tc>
      </w:tr>
      <w:tr xmlns:wp14="http://schemas.microsoft.com/office/word/2010/wordml" w:rsidRPr="00340E9B" w:rsidR="008241D9" w:rsidTr="035A64B8" w14:paraId="7A49634F" wp14:textId="77777777">
        <w:trPr>
          <w:trHeight w:val="135"/>
        </w:trPr>
        <w:tc>
          <w:tcPr>
            <w:tcW w:w="1888" w:type="dxa"/>
            <w:tcMar/>
          </w:tcPr>
          <w:p w:rsidRPr="00340E9B" w:rsidR="008241D9" w:rsidP="00340E9B" w:rsidRDefault="008241D9" w14:paraId="06505190" wp14:textId="77777777">
            <w:pPr>
              <w:spacing w:after="120" w:line="276" w:lineRule="auto"/>
              <w:ind w:hanging="26"/>
              <w:jc w:val="left"/>
              <w:rPr>
                <w:rFonts w:ascii="Arial" w:hAnsi="Arial" w:cs="Arial"/>
              </w:rPr>
            </w:pPr>
            <w:r w:rsidRPr="00340E9B">
              <w:rPr>
                <w:rFonts w:ascii="Arial" w:hAnsi="Arial" w:cs="Arial"/>
              </w:rPr>
              <w:t>Liczba uczestników</w:t>
            </w:r>
          </w:p>
        </w:tc>
        <w:tc>
          <w:tcPr>
            <w:tcW w:w="7513" w:type="dxa"/>
            <w:tcMar/>
          </w:tcPr>
          <w:p w:rsidRPr="00340E9B" w:rsidR="008241D9" w:rsidP="00340E9B" w:rsidRDefault="008241D9" w14:paraId="4D51D9C3" wp14:textId="77777777">
            <w:pPr>
              <w:spacing w:after="120" w:line="276" w:lineRule="auto"/>
              <w:ind w:hanging="26"/>
              <w:jc w:val="left"/>
              <w:rPr>
                <w:rFonts w:ascii="Arial" w:hAnsi="Arial" w:cs="Arial"/>
              </w:rPr>
            </w:pPr>
            <w:r w:rsidRPr="00340E9B">
              <w:rPr>
                <w:rFonts w:ascii="Arial" w:hAnsi="Arial" w:cs="Arial"/>
              </w:rPr>
              <w:t>Maksimum 8 osób</w:t>
            </w:r>
          </w:p>
        </w:tc>
      </w:tr>
      <w:tr xmlns:wp14="http://schemas.microsoft.com/office/word/2010/wordml" w:rsidRPr="00340E9B" w:rsidR="008241D9" w:rsidTr="035A64B8" w14:paraId="2E22CE83" wp14:textId="77777777">
        <w:trPr>
          <w:trHeight w:val="135"/>
        </w:trPr>
        <w:tc>
          <w:tcPr>
            <w:tcW w:w="1888" w:type="dxa"/>
            <w:tcMar/>
          </w:tcPr>
          <w:p w:rsidRPr="00340E9B" w:rsidR="008241D9" w:rsidP="00340E9B" w:rsidRDefault="008241D9" w14:paraId="5051840F" wp14:textId="77777777">
            <w:pPr>
              <w:spacing w:after="120" w:line="276" w:lineRule="auto"/>
              <w:ind w:hanging="26"/>
              <w:jc w:val="left"/>
              <w:rPr>
                <w:rFonts w:ascii="Arial" w:hAnsi="Arial" w:cs="Arial"/>
              </w:rPr>
            </w:pPr>
            <w:r w:rsidRPr="00340E9B">
              <w:rPr>
                <w:rFonts w:ascii="Arial" w:hAnsi="Arial" w:cs="Arial"/>
              </w:rPr>
              <w:t>Okres udzielania pp</w:t>
            </w:r>
            <w:r w:rsidR="00AF6B40">
              <w:rPr>
                <w:rFonts w:ascii="Arial" w:hAnsi="Arial" w:cs="Arial"/>
              </w:rPr>
              <w:t>.</w:t>
            </w:r>
          </w:p>
        </w:tc>
        <w:tc>
          <w:tcPr>
            <w:tcW w:w="7513" w:type="dxa"/>
            <w:tcMar/>
          </w:tcPr>
          <w:p w:rsidRPr="00340E9B" w:rsidR="008241D9" w:rsidP="00340E9B" w:rsidRDefault="008241D9" w14:paraId="3957C318" wp14:textId="77777777">
            <w:pPr>
              <w:spacing w:after="120" w:line="276" w:lineRule="auto"/>
              <w:ind w:hanging="26"/>
              <w:jc w:val="left"/>
              <w:rPr>
                <w:rFonts w:ascii="Arial" w:hAnsi="Arial" w:cs="Arial"/>
              </w:rPr>
            </w:pPr>
            <w:r w:rsidRPr="00340E9B">
              <w:rPr>
                <w:rFonts w:ascii="Arial" w:hAnsi="Arial" w:cs="Arial"/>
              </w:rPr>
              <w:t>Zgodnie z decyzją dyrektora</w:t>
            </w:r>
          </w:p>
        </w:tc>
      </w:tr>
    </w:tbl>
    <w:p xmlns:wp14="http://schemas.microsoft.com/office/word/2010/wordml" w:rsidRPr="00340E9B" w:rsidR="008241D9" w:rsidP="00340E9B" w:rsidRDefault="008241D9" w14:paraId="067A4A43" wp14:textId="77777777">
      <w:pPr>
        <w:numPr>
          <w:ilvl w:val="0"/>
          <w:numId w:val="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rozwijające uzdolnienia:</w:t>
      </w:r>
    </w:p>
    <w:tbl>
      <w:tblPr>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Caption w:val="zajęcia rozwijające uzdolnienia"/>
      </w:tblPr>
      <w:tblGrid>
        <w:gridCol w:w="1888"/>
        <w:gridCol w:w="7513"/>
      </w:tblGrid>
      <w:tr xmlns:wp14="http://schemas.microsoft.com/office/word/2010/wordml" w:rsidRPr="00340E9B" w:rsidR="008241D9" w:rsidTr="035A64B8" w14:paraId="04302DC1" wp14:textId="77777777">
        <w:trPr>
          <w:trHeight w:val="120"/>
        </w:trPr>
        <w:tc>
          <w:tcPr>
            <w:tcW w:w="1888" w:type="dxa"/>
            <w:tcMar/>
          </w:tcPr>
          <w:p w:rsidRPr="00340E9B" w:rsidR="008241D9" w:rsidP="00340E9B" w:rsidRDefault="008241D9" w14:paraId="3EF684A2" wp14:textId="77777777">
            <w:pPr>
              <w:spacing w:after="120" w:line="276" w:lineRule="auto"/>
              <w:jc w:val="left"/>
              <w:rPr>
                <w:rFonts w:ascii="Arial" w:hAnsi="Arial" w:cs="Arial"/>
              </w:rPr>
            </w:pPr>
            <w:r w:rsidRPr="00340E9B">
              <w:rPr>
                <w:rFonts w:ascii="Arial" w:hAnsi="Arial" w:cs="Arial"/>
              </w:rPr>
              <w:t>Adresaci</w:t>
            </w:r>
          </w:p>
        </w:tc>
        <w:tc>
          <w:tcPr>
            <w:tcW w:w="7513" w:type="dxa"/>
            <w:tcMar/>
          </w:tcPr>
          <w:p w:rsidRPr="00340E9B" w:rsidR="008241D9" w:rsidP="00340E9B" w:rsidRDefault="008241D9" w14:paraId="6592A5E3" wp14:textId="77777777">
            <w:pPr>
              <w:spacing w:after="120" w:line="276" w:lineRule="auto"/>
              <w:ind w:hanging="26"/>
              <w:jc w:val="left"/>
              <w:rPr>
                <w:rFonts w:ascii="Arial" w:hAnsi="Arial" w:cs="Arial"/>
              </w:rPr>
            </w:pPr>
            <w:r w:rsidRPr="00340E9B">
              <w:rPr>
                <w:rFonts w:ascii="Arial" w:hAnsi="Arial" w:cs="Arial"/>
              </w:rPr>
              <w:t>Uczniowie szczególnie uzdolnieni</w:t>
            </w:r>
          </w:p>
        </w:tc>
      </w:tr>
      <w:tr xmlns:wp14="http://schemas.microsoft.com/office/word/2010/wordml" w:rsidRPr="00340E9B" w:rsidR="008241D9" w:rsidTr="035A64B8" w14:paraId="52792CF8" wp14:textId="77777777">
        <w:trPr>
          <w:trHeight w:val="120"/>
        </w:trPr>
        <w:tc>
          <w:tcPr>
            <w:tcW w:w="1888" w:type="dxa"/>
            <w:tcMar/>
          </w:tcPr>
          <w:p w:rsidRPr="00340E9B" w:rsidR="008241D9" w:rsidP="00340E9B" w:rsidRDefault="008241D9" w14:paraId="0DD46725" wp14:textId="77777777">
            <w:pPr>
              <w:spacing w:after="120" w:line="276" w:lineRule="auto"/>
              <w:ind w:hanging="26"/>
              <w:jc w:val="left"/>
              <w:rPr>
                <w:rFonts w:ascii="Arial" w:hAnsi="Arial" w:cs="Arial"/>
              </w:rPr>
            </w:pPr>
            <w:r w:rsidRPr="00340E9B">
              <w:rPr>
                <w:rFonts w:ascii="Arial" w:hAnsi="Arial" w:cs="Arial"/>
              </w:rPr>
              <w:t>Zadania</w:t>
            </w:r>
          </w:p>
        </w:tc>
        <w:tc>
          <w:tcPr>
            <w:tcW w:w="7513" w:type="dxa"/>
            <w:tcMar/>
          </w:tcPr>
          <w:p w:rsidRPr="00340E9B" w:rsidR="008241D9" w:rsidP="00340E9B" w:rsidRDefault="008241D9" w14:paraId="37EA83B8" wp14:textId="77777777">
            <w:pPr>
              <w:spacing w:after="120" w:line="276" w:lineRule="auto"/>
              <w:ind w:hanging="26"/>
              <w:jc w:val="left"/>
              <w:rPr>
                <w:rFonts w:ascii="Arial" w:hAnsi="Arial" w:cs="Arial"/>
              </w:rPr>
            </w:pPr>
            <w:r w:rsidRPr="00340E9B">
              <w:rPr>
                <w:rFonts w:ascii="Arial" w:hAnsi="Arial" w:cs="Arial"/>
              </w:rPr>
              <w:t xml:space="preserve">Rozwijanie zainteresowań i talentów uczniów. </w:t>
            </w:r>
          </w:p>
        </w:tc>
      </w:tr>
      <w:tr xmlns:wp14="http://schemas.microsoft.com/office/word/2010/wordml" w:rsidRPr="00340E9B" w:rsidR="008241D9" w:rsidTr="035A64B8" w14:paraId="2242E865" wp14:textId="77777777">
        <w:trPr>
          <w:trHeight w:val="210"/>
        </w:trPr>
        <w:tc>
          <w:tcPr>
            <w:tcW w:w="1888" w:type="dxa"/>
            <w:tcMar/>
          </w:tcPr>
          <w:p w:rsidRPr="00340E9B" w:rsidR="008241D9" w:rsidP="00340E9B" w:rsidRDefault="008241D9" w14:paraId="5BDD288E" wp14:textId="77777777">
            <w:pPr>
              <w:spacing w:after="120" w:line="276" w:lineRule="auto"/>
              <w:ind w:hanging="26"/>
              <w:jc w:val="left"/>
              <w:rPr>
                <w:rFonts w:ascii="Arial" w:hAnsi="Arial" w:cs="Arial"/>
              </w:rPr>
            </w:pPr>
            <w:r w:rsidRPr="00340E9B">
              <w:rPr>
                <w:rFonts w:ascii="Arial" w:hAnsi="Arial" w:cs="Arial"/>
              </w:rPr>
              <w:t>Podstawa udzielania</w:t>
            </w:r>
          </w:p>
        </w:tc>
        <w:tc>
          <w:tcPr>
            <w:tcW w:w="7513" w:type="dxa"/>
            <w:tcMar/>
          </w:tcPr>
          <w:p w:rsidRPr="00340E9B" w:rsidR="008241D9" w:rsidP="00340E9B" w:rsidRDefault="008241D9" w14:paraId="79E6B63B" wp14:textId="77777777">
            <w:pPr>
              <w:spacing w:after="120" w:line="276" w:lineRule="auto"/>
              <w:ind w:hanging="26"/>
              <w:jc w:val="left"/>
              <w:rPr>
                <w:rFonts w:ascii="Arial" w:hAnsi="Arial" w:cs="Arial"/>
              </w:rPr>
            </w:pPr>
            <w:r w:rsidRPr="00340E9B">
              <w:rPr>
                <w:rFonts w:ascii="Arial" w:hAnsi="Arial" w:cs="Arial"/>
              </w:rPr>
              <w:t xml:space="preserve">Na wniosek wychowawcy lub innego nauczyciela przedmiotu, wniosek ucznia, rodzica, opinii </w:t>
            </w:r>
            <w:proofErr w:type="spellStart"/>
            <w:r w:rsidRPr="00340E9B">
              <w:rPr>
                <w:rFonts w:ascii="Arial" w:hAnsi="Arial" w:cs="Arial"/>
              </w:rPr>
              <w:t>PP</w:t>
            </w:r>
            <w:proofErr w:type="spellEnd"/>
            <w:r w:rsidRPr="00340E9B">
              <w:rPr>
                <w:rFonts w:ascii="Arial" w:hAnsi="Arial" w:cs="Arial"/>
              </w:rPr>
              <w:t xml:space="preserve"> o szczególnych uzdolnieniach</w:t>
            </w:r>
          </w:p>
        </w:tc>
      </w:tr>
      <w:tr xmlns:wp14="http://schemas.microsoft.com/office/word/2010/wordml" w:rsidRPr="00340E9B" w:rsidR="008241D9" w:rsidTr="035A64B8" w14:paraId="038FEFA5" wp14:textId="77777777">
        <w:trPr>
          <w:trHeight w:val="90"/>
        </w:trPr>
        <w:tc>
          <w:tcPr>
            <w:tcW w:w="1888" w:type="dxa"/>
            <w:tcMar/>
          </w:tcPr>
          <w:p w:rsidRPr="00340E9B" w:rsidR="008241D9" w:rsidP="00340E9B" w:rsidRDefault="008241D9" w14:paraId="0336B661" wp14:textId="77777777">
            <w:pPr>
              <w:spacing w:after="120" w:line="276" w:lineRule="auto"/>
              <w:ind w:hanging="26"/>
              <w:jc w:val="left"/>
              <w:rPr>
                <w:rFonts w:ascii="Arial" w:hAnsi="Arial" w:cs="Arial"/>
              </w:rPr>
            </w:pPr>
            <w:r w:rsidRPr="00340E9B">
              <w:rPr>
                <w:rFonts w:ascii="Arial" w:hAnsi="Arial" w:cs="Arial"/>
              </w:rPr>
              <w:t>Prowadzący</w:t>
            </w:r>
          </w:p>
        </w:tc>
        <w:tc>
          <w:tcPr>
            <w:tcW w:w="7513" w:type="dxa"/>
            <w:tcMar/>
          </w:tcPr>
          <w:p w:rsidRPr="00340E9B" w:rsidR="008241D9" w:rsidP="00340E9B" w:rsidRDefault="008241D9" w14:paraId="2878AB0B" wp14:textId="77777777">
            <w:pPr>
              <w:spacing w:after="120" w:line="276" w:lineRule="auto"/>
              <w:ind w:hanging="26"/>
              <w:jc w:val="left"/>
              <w:rPr>
                <w:rFonts w:ascii="Arial" w:hAnsi="Arial" w:cs="Arial"/>
              </w:rPr>
            </w:pPr>
            <w:r w:rsidRPr="00340E9B">
              <w:rPr>
                <w:rFonts w:ascii="Arial" w:hAnsi="Arial" w:cs="Arial"/>
              </w:rPr>
              <w:t>Nauczyciele i specjaliści posiadający kwalifikacje właściwe do rodzaju prowadzonych zajęć</w:t>
            </w:r>
          </w:p>
        </w:tc>
      </w:tr>
      <w:tr xmlns:wp14="http://schemas.microsoft.com/office/word/2010/wordml" w:rsidRPr="00340E9B" w:rsidR="008241D9" w:rsidTr="035A64B8" w14:paraId="1791531F" wp14:textId="77777777">
        <w:trPr>
          <w:trHeight w:val="105"/>
        </w:trPr>
        <w:tc>
          <w:tcPr>
            <w:tcW w:w="1888" w:type="dxa"/>
            <w:tcMar/>
          </w:tcPr>
          <w:p w:rsidRPr="00340E9B" w:rsidR="008241D9" w:rsidP="00340E9B" w:rsidRDefault="008241D9" w14:paraId="043B51D4" wp14:textId="77777777">
            <w:pPr>
              <w:spacing w:after="120" w:line="276" w:lineRule="auto"/>
              <w:ind w:hanging="26"/>
              <w:jc w:val="left"/>
              <w:rPr>
                <w:rFonts w:ascii="Arial" w:hAnsi="Arial" w:cs="Arial"/>
              </w:rPr>
            </w:pPr>
            <w:r w:rsidRPr="00340E9B">
              <w:rPr>
                <w:rFonts w:ascii="Arial" w:hAnsi="Arial" w:cs="Arial"/>
              </w:rPr>
              <w:t>Czas trwania jednostki zajęć</w:t>
            </w:r>
          </w:p>
        </w:tc>
        <w:tc>
          <w:tcPr>
            <w:tcW w:w="7513" w:type="dxa"/>
            <w:tcMar/>
          </w:tcPr>
          <w:p w:rsidRPr="00340E9B" w:rsidR="008241D9" w:rsidP="00340E9B" w:rsidRDefault="008241D9" w14:paraId="5640AF68" wp14:textId="77777777">
            <w:pPr>
              <w:spacing w:after="120" w:line="276" w:lineRule="auto"/>
              <w:ind w:hanging="26"/>
              <w:jc w:val="left"/>
              <w:rPr>
                <w:rFonts w:ascii="Arial" w:hAnsi="Arial" w:cs="Arial"/>
              </w:rPr>
            </w:pPr>
            <w:r w:rsidRPr="00340E9B">
              <w:rPr>
                <w:rFonts w:ascii="Arial" w:hAnsi="Arial" w:cs="Arial"/>
              </w:rPr>
              <w:t>45 minut</w:t>
            </w:r>
          </w:p>
        </w:tc>
      </w:tr>
      <w:tr xmlns:wp14="http://schemas.microsoft.com/office/word/2010/wordml" w:rsidRPr="00340E9B" w:rsidR="008241D9" w:rsidTr="035A64B8" w14:paraId="7DD6FD8A" wp14:textId="77777777">
        <w:trPr>
          <w:trHeight w:val="135"/>
        </w:trPr>
        <w:tc>
          <w:tcPr>
            <w:tcW w:w="1888" w:type="dxa"/>
            <w:tcMar/>
          </w:tcPr>
          <w:p w:rsidRPr="00340E9B" w:rsidR="008241D9" w:rsidP="00340E9B" w:rsidRDefault="008241D9" w14:paraId="15CEBA83" wp14:textId="77777777">
            <w:pPr>
              <w:spacing w:after="120" w:line="276" w:lineRule="auto"/>
              <w:ind w:hanging="26"/>
              <w:jc w:val="left"/>
              <w:rPr>
                <w:rFonts w:ascii="Arial" w:hAnsi="Arial" w:cs="Arial"/>
              </w:rPr>
            </w:pPr>
            <w:r w:rsidRPr="00340E9B">
              <w:rPr>
                <w:rFonts w:ascii="Arial" w:hAnsi="Arial" w:cs="Arial"/>
              </w:rPr>
              <w:t>Liczba uczestników</w:t>
            </w:r>
          </w:p>
        </w:tc>
        <w:tc>
          <w:tcPr>
            <w:tcW w:w="7513" w:type="dxa"/>
            <w:tcMar/>
          </w:tcPr>
          <w:p w:rsidRPr="00340E9B" w:rsidR="008241D9" w:rsidP="00340E9B" w:rsidRDefault="008241D9" w14:paraId="4BEAB0BA" wp14:textId="77777777">
            <w:pPr>
              <w:spacing w:after="120" w:line="276" w:lineRule="auto"/>
              <w:ind w:hanging="26"/>
              <w:jc w:val="left"/>
              <w:rPr>
                <w:rFonts w:ascii="Arial" w:hAnsi="Arial" w:cs="Arial"/>
              </w:rPr>
            </w:pPr>
            <w:r w:rsidRPr="00340E9B">
              <w:rPr>
                <w:rFonts w:ascii="Arial" w:hAnsi="Arial" w:cs="Arial"/>
              </w:rPr>
              <w:t>Maksimum 8 osób</w:t>
            </w:r>
          </w:p>
        </w:tc>
      </w:tr>
      <w:tr xmlns:wp14="http://schemas.microsoft.com/office/word/2010/wordml" w:rsidRPr="00340E9B" w:rsidR="008241D9" w:rsidTr="035A64B8" w14:paraId="5945E448" wp14:textId="77777777">
        <w:trPr>
          <w:trHeight w:val="135"/>
        </w:trPr>
        <w:tc>
          <w:tcPr>
            <w:tcW w:w="1888" w:type="dxa"/>
            <w:tcMar/>
          </w:tcPr>
          <w:p w:rsidRPr="00340E9B" w:rsidR="008241D9" w:rsidP="00340E9B" w:rsidRDefault="008241D9" w14:paraId="7E749D55" wp14:textId="77777777">
            <w:pPr>
              <w:spacing w:after="120" w:line="276" w:lineRule="auto"/>
              <w:ind w:hanging="26"/>
              <w:jc w:val="left"/>
              <w:rPr>
                <w:rFonts w:ascii="Arial" w:hAnsi="Arial" w:cs="Arial"/>
              </w:rPr>
            </w:pPr>
            <w:r w:rsidRPr="00340E9B">
              <w:rPr>
                <w:rFonts w:ascii="Arial" w:hAnsi="Arial" w:cs="Arial"/>
              </w:rPr>
              <w:t>Okres udzielania pp.</w:t>
            </w:r>
          </w:p>
        </w:tc>
        <w:tc>
          <w:tcPr>
            <w:tcW w:w="7513" w:type="dxa"/>
            <w:tcMar/>
          </w:tcPr>
          <w:p w:rsidRPr="00340E9B" w:rsidR="008241D9" w:rsidP="00340E9B" w:rsidRDefault="008241D9" w14:paraId="31A5B1C0" wp14:textId="77777777">
            <w:pPr>
              <w:spacing w:after="120" w:line="276" w:lineRule="auto"/>
              <w:ind w:hanging="26"/>
              <w:jc w:val="left"/>
              <w:rPr>
                <w:rFonts w:ascii="Arial" w:hAnsi="Arial" w:cs="Arial"/>
              </w:rPr>
            </w:pPr>
            <w:r w:rsidRPr="00340E9B">
              <w:rPr>
                <w:rFonts w:ascii="Arial" w:hAnsi="Arial" w:cs="Arial"/>
              </w:rPr>
              <w:t>Zgodnie z decyzją dyrektora</w:t>
            </w:r>
          </w:p>
        </w:tc>
      </w:tr>
    </w:tbl>
    <w:p xmlns:wp14="http://schemas.microsoft.com/office/word/2010/wordml" w:rsidRPr="00340E9B" w:rsidR="008241D9" w:rsidP="00340E9B" w:rsidRDefault="008241D9" w14:paraId="0A4F7224" wp14:textId="77777777">
      <w:pPr>
        <w:spacing w:after="120" w:line="276" w:lineRule="auto"/>
        <w:jc w:val="left"/>
        <w:rPr>
          <w:rFonts w:ascii="Arial" w:hAnsi="Arial" w:cs="Arial"/>
        </w:rPr>
      </w:pPr>
    </w:p>
    <w:p xmlns:wp14="http://schemas.microsoft.com/office/word/2010/wordml" w:rsidRPr="00340E9B" w:rsidR="008241D9" w:rsidP="00340E9B" w:rsidRDefault="008241D9" w14:paraId="76BDB9E1" wp14:textId="77777777">
      <w:pPr>
        <w:numPr>
          <w:ilvl w:val="0"/>
          <w:numId w:val="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korekcyjno-kompensacyjne:</w:t>
      </w:r>
    </w:p>
    <w:tbl>
      <w:tblPr>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Caption w:val="zajęcia korekcyjno-kompensacyjne"/>
      </w:tblPr>
      <w:tblGrid>
        <w:gridCol w:w="1888"/>
        <w:gridCol w:w="7513"/>
      </w:tblGrid>
      <w:tr xmlns:wp14="http://schemas.microsoft.com/office/word/2010/wordml" w:rsidRPr="00340E9B" w:rsidR="008241D9" w:rsidTr="035A64B8" w14:paraId="003B6AF3" wp14:textId="77777777">
        <w:trPr>
          <w:trHeight w:val="120"/>
        </w:trPr>
        <w:tc>
          <w:tcPr>
            <w:tcW w:w="1888" w:type="dxa"/>
            <w:tcMar/>
          </w:tcPr>
          <w:p w:rsidRPr="00340E9B" w:rsidR="008241D9" w:rsidP="00340E9B" w:rsidRDefault="008241D9" w14:paraId="628E57B9" wp14:textId="77777777">
            <w:pPr>
              <w:spacing w:after="120" w:line="276" w:lineRule="auto"/>
              <w:ind w:hanging="26"/>
              <w:jc w:val="left"/>
              <w:rPr>
                <w:rFonts w:ascii="Arial" w:hAnsi="Arial" w:cs="Arial"/>
              </w:rPr>
            </w:pPr>
            <w:r w:rsidRPr="00340E9B">
              <w:rPr>
                <w:rFonts w:ascii="Arial" w:hAnsi="Arial" w:cs="Arial"/>
              </w:rPr>
              <w:t>Adresaci</w:t>
            </w:r>
          </w:p>
        </w:tc>
        <w:tc>
          <w:tcPr>
            <w:tcW w:w="7513" w:type="dxa"/>
            <w:tcMar/>
          </w:tcPr>
          <w:p w:rsidRPr="00340E9B" w:rsidR="008241D9" w:rsidP="00340E9B" w:rsidRDefault="008241D9" w14:paraId="44AC9BA0" wp14:textId="77777777">
            <w:pPr>
              <w:autoSpaceDE w:val="0"/>
              <w:autoSpaceDN w:val="0"/>
              <w:adjustRightInd w:val="0"/>
              <w:spacing w:after="120" w:line="276" w:lineRule="auto"/>
              <w:jc w:val="left"/>
              <w:rPr>
                <w:rFonts w:ascii="Arial" w:hAnsi="Arial" w:cs="Arial"/>
              </w:rPr>
            </w:pPr>
            <w:r w:rsidRPr="00340E9B">
              <w:rPr>
                <w:rFonts w:ascii="Arial" w:hAnsi="Arial" w:cs="Arial"/>
              </w:rPr>
              <w:t xml:space="preserve">dla uczniów z zaburzeniami i odchyleniami rozwojowymi lub specyficznymi trudnościami w uczeniu się </w:t>
            </w:r>
          </w:p>
        </w:tc>
      </w:tr>
      <w:tr xmlns:wp14="http://schemas.microsoft.com/office/word/2010/wordml" w:rsidRPr="00340E9B" w:rsidR="008241D9" w:rsidTr="035A64B8" w14:paraId="03D3CA23" wp14:textId="77777777">
        <w:trPr>
          <w:trHeight w:val="120"/>
        </w:trPr>
        <w:tc>
          <w:tcPr>
            <w:tcW w:w="1888" w:type="dxa"/>
            <w:tcMar/>
          </w:tcPr>
          <w:p w:rsidRPr="00340E9B" w:rsidR="008241D9" w:rsidP="00340E9B" w:rsidRDefault="008241D9" w14:paraId="10A2CC8E" wp14:textId="77777777">
            <w:pPr>
              <w:spacing w:after="120" w:line="276" w:lineRule="auto"/>
              <w:ind w:hanging="26"/>
              <w:jc w:val="left"/>
              <w:rPr>
                <w:rFonts w:ascii="Arial" w:hAnsi="Arial" w:cs="Arial"/>
              </w:rPr>
            </w:pPr>
            <w:r w:rsidRPr="00340E9B">
              <w:rPr>
                <w:rFonts w:ascii="Arial" w:hAnsi="Arial" w:cs="Arial"/>
              </w:rPr>
              <w:t>Zadania</w:t>
            </w:r>
          </w:p>
        </w:tc>
        <w:tc>
          <w:tcPr>
            <w:tcW w:w="7513" w:type="dxa"/>
            <w:tcMar/>
          </w:tcPr>
          <w:p w:rsidRPr="00340E9B" w:rsidR="008241D9" w:rsidP="00340E9B" w:rsidRDefault="008241D9" w14:paraId="53722FE0" wp14:textId="77777777">
            <w:pPr>
              <w:autoSpaceDE w:val="0"/>
              <w:autoSpaceDN w:val="0"/>
              <w:adjustRightInd w:val="0"/>
              <w:spacing w:after="120" w:line="276" w:lineRule="auto"/>
              <w:jc w:val="left"/>
              <w:rPr>
                <w:rFonts w:ascii="Arial" w:hAnsi="Arial" w:cs="Arial"/>
              </w:rPr>
            </w:pPr>
            <w:r w:rsidRPr="00340E9B">
              <w:rPr>
                <w:rFonts w:ascii="Arial" w:hAnsi="Arial" w:cs="Arial"/>
              </w:rPr>
              <w:t xml:space="preserve">Do zlikwidowania opóźnień w uzyskaniu osiągnięć edukacyjnych wynikających z podstawy programowej kształcenia lub złagodzenia albo wyeliminowania zaburzeń stanowiących powód objęcia ucznia daną formą pomocy psychologiczno-pedagogicznej. </w:t>
            </w:r>
          </w:p>
        </w:tc>
      </w:tr>
      <w:tr xmlns:wp14="http://schemas.microsoft.com/office/word/2010/wordml" w:rsidRPr="00340E9B" w:rsidR="008241D9" w:rsidTr="035A64B8" w14:paraId="4FCF6F9C" wp14:textId="77777777">
        <w:trPr>
          <w:trHeight w:val="210"/>
        </w:trPr>
        <w:tc>
          <w:tcPr>
            <w:tcW w:w="1888" w:type="dxa"/>
            <w:tcMar/>
          </w:tcPr>
          <w:p w:rsidRPr="00340E9B" w:rsidR="008241D9" w:rsidP="00340E9B" w:rsidRDefault="008241D9" w14:paraId="1EA4E972" wp14:textId="77777777">
            <w:pPr>
              <w:spacing w:after="120" w:line="276" w:lineRule="auto"/>
              <w:ind w:hanging="26"/>
              <w:jc w:val="left"/>
              <w:rPr>
                <w:rFonts w:ascii="Arial" w:hAnsi="Arial" w:cs="Arial"/>
              </w:rPr>
            </w:pPr>
            <w:r w:rsidRPr="00340E9B">
              <w:rPr>
                <w:rFonts w:ascii="Arial" w:hAnsi="Arial" w:cs="Arial"/>
              </w:rPr>
              <w:t>Podstawa udzielania</w:t>
            </w:r>
          </w:p>
        </w:tc>
        <w:tc>
          <w:tcPr>
            <w:tcW w:w="7513" w:type="dxa"/>
            <w:tcMar/>
          </w:tcPr>
          <w:p w:rsidRPr="00340E9B" w:rsidR="008241D9" w:rsidP="00340E9B" w:rsidRDefault="008241D9" w14:paraId="6DAE48D2" wp14:textId="77777777">
            <w:pPr>
              <w:spacing w:after="120" w:line="276" w:lineRule="auto"/>
              <w:ind w:hanging="26"/>
              <w:jc w:val="left"/>
              <w:rPr>
                <w:rFonts w:ascii="Arial" w:hAnsi="Arial" w:cs="Arial"/>
              </w:rPr>
            </w:pPr>
            <w:r w:rsidRPr="00340E9B">
              <w:rPr>
                <w:rFonts w:ascii="Arial" w:hAnsi="Arial" w:cs="Arial"/>
              </w:rPr>
              <w:t xml:space="preserve">Opinia poradni psychologiczno-pedagogicznej lub opinia </w:t>
            </w:r>
            <w:proofErr w:type="spellStart"/>
            <w:r w:rsidRPr="00340E9B">
              <w:rPr>
                <w:rFonts w:ascii="Arial" w:hAnsi="Arial" w:cs="Arial"/>
              </w:rPr>
              <w:t>pp</w:t>
            </w:r>
            <w:proofErr w:type="spellEnd"/>
          </w:p>
        </w:tc>
      </w:tr>
      <w:tr xmlns:wp14="http://schemas.microsoft.com/office/word/2010/wordml" w:rsidRPr="00340E9B" w:rsidR="008241D9" w:rsidTr="035A64B8" w14:paraId="62D30032" wp14:textId="77777777">
        <w:trPr>
          <w:trHeight w:val="90"/>
        </w:trPr>
        <w:tc>
          <w:tcPr>
            <w:tcW w:w="1888" w:type="dxa"/>
            <w:tcMar/>
          </w:tcPr>
          <w:p w:rsidRPr="00340E9B" w:rsidR="008241D9" w:rsidP="00340E9B" w:rsidRDefault="008241D9" w14:paraId="496928BA" wp14:textId="77777777">
            <w:pPr>
              <w:spacing w:after="120" w:line="276" w:lineRule="auto"/>
              <w:ind w:hanging="26"/>
              <w:jc w:val="left"/>
              <w:rPr>
                <w:rFonts w:ascii="Arial" w:hAnsi="Arial" w:cs="Arial"/>
              </w:rPr>
            </w:pPr>
            <w:r w:rsidRPr="00340E9B">
              <w:rPr>
                <w:rFonts w:ascii="Arial" w:hAnsi="Arial" w:cs="Arial"/>
              </w:rPr>
              <w:t>Prowadzący</w:t>
            </w:r>
          </w:p>
        </w:tc>
        <w:tc>
          <w:tcPr>
            <w:tcW w:w="7513" w:type="dxa"/>
            <w:tcMar/>
          </w:tcPr>
          <w:p w:rsidRPr="00340E9B" w:rsidR="008241D9" w:rsidP="00340E9B" w:rsidRDefault="008241D9" w14:paraId="5C6CE773" wp14:textId="77777777">
            <w:pPr>
              <w:spacing w:after="120" w:line="276" w:lineRule="auto"/>
              <w:ind w:hanging="26"/>
              <w:jc w:val="left"/>
              <w:rPr>
                <w:rFonts w:ascii="Arial" w:hAnsi="Arial" w:cs="Arial"/>
              </w:rPr>
            </w:pPr>
            <w:r w:rsidRPr="00340E9B">
              <w:rPr>
                <w:rFonts w:ascii="Arial" w:hAnsi="Arial" w:cs="Arial"/>
              </w:rPr>
              <w:t>Specjaliści posiadający kwalifikacje właściwe do rodzaju prowadzonych zajęć</w:t>
            </w:r>
          </w:p>
        </w:tc>
      </w:tr>
      <w:tr xmlns:wp14="http://schemas.microsoft.com/office/word/2010/wordml" w:rsidRPr="00340E9B" w:rsidR="008241D9" w:rsidTr="035A64B8" w14:paraId="28B27A29" wp14:textId="77777777">
        <w:trPr>
          <w:trHeight w:val="105"/>
        </w:trPr>
        <w:tc>
          <w:tcPr>
            <w:tcW w:w="1888" w:type="dxa"/>
            <w:tcMar/>
          </w:tcPr>
          <w:p w:rsidRPr="00340E9B" w:rsidR="008241D9" w:rsidP="00340E9B" w:rsidRDefault="008241D9" w14:paraId="0A001AD6" wp14:textId="77777777">
            <w:pPr>
              <w:spacing w:after="120" w:line="276" w:lineRule="auto"/>
              <w:ind w:hanging="26"/>
              <w:jc w:val="left"/>
              <w:rPr>
                <w:rFonts w:ascii="Arial" w:hAnsi="Arial" w:cs="Arial"/>
              </w:rPr>
            </w:pPr>
            <w:r w:rsidRPr="00340E9B">
              <w:rPr>
                <w:rFonts w:ascii="Arial" w:hAnsi="Arial" w:cs="Arial"/>
              </w:rPr>
              <w:t>Czas trwania jednostki zajęć</w:t>
            </w:r>
          </w:p>
        </w:tc>
        <w:tc>
          <w:tcPr>
            <w:tcW w:w="7513" w:type="dxa"/>
            <w:tcMar/>
          </w:tcPr>
          <w:p w:rsidRPr="00340E9B" w:rsidR="008241D9" w:rsidP="00340E9B" w:rsidRDefault="008241D9" w14:paraId="3B86A718" wp14:textId="77777777">
            <w:pPr>
              <w:spacing w:after="120" w:line="276" w:lineRule="auto"/>
              <w:ind w:hanging="26"/>
              <w:jc w:val="left"/>
              <w:rPr>
                <w:rFonts w:ascii="Arial" w:hAnsi="Arial" w:cs="Arial"/>
              </w:rPr>
            </w:pPr>
            <w:r w:rsidRPr="00340E9B">
              <w:rPr>
                <w:rFonts w:ascii="Arial" w:hAnsi="Arial" w:cs="Arial"/>
              </w:rPr>
              <w:t>45 minut, (w uzasadnionych przypadkach dopuszcza się prowadzenie zajęć w czasie dłuższym niż 45 minut, z zachowaniem ustalonego dla ucznia łącznego tygodniowego czasu tych zajęć)</w:t>
            </w:r>
          </w:p>
        </w:tc>
      </w:tr>
      <w:tr xmlns:wp14="http://schemas.microsoft.com/office/word/2010/wordml" w:rsidRPr="00340E9B" w:rsidR="008241D9" w:rsidTr="035A64B8" w14:paraId="3ED96358" wp14:textId="77777777">
        <w:trPr>
          <w:trHeight w:val="135"/>
        </w:trPr>
        <w:tc>
          <w:tcPr>
            <w:tcW w:w="1888" w:type="dxa"/>
            <w:tcMar/>
          </w:tcPr>
          <w:p w:rsidRPr="00340E9B" w:rsidR="008241D9" w:rsidP="00340E9B" w:rsidRDefault="008241D9" w14:paraId="447F7816" wp14:textId="77777777">
            <w:pPr>
              <w:spacing w:after="120" w:line="276" w:lineRule="auto"/>
              <w:ind w:hanging="26"/>
              <w:jc w:val="left"/>
              <w:rPr>
                <w:rFonts w:ascii="Arial" w:hAnsi="Arial" w:cs="Arial"/>
              </w:rPr>
            </w:pPr>
            <w:r w:rsidRPr="00340E9B">
              <w:rPr>
                <w:rFonts w:ascii="Arial" w:hAnsi="Arial" w:cs="Arial"/>
              </w:rPr>
              <w:t>Liczba uczestników</w:t>
            </w:r>
          </w:p>
        </w:tc>
        <w:tc>
          <w:tcPr>
            <w:tcW w:w="7513" w:type="dxa"/>
            <w:tcMar/>
          </w:tcPr>
          <w:p w:rsidRPr="00340E9B" w:rsidR="008241D9" w:rsidP="00340E9B" w:rsidRDefault="008241D9" w14:paraId="636761D6" wp14:textId="77777777">
            <w:pPr>
              <w:spacing w:after="120" w:line="276" w:lineRule="auto"/>
              <w:ind w:hanging="26"/>
              <w:jc w:val="left"/>
              <w:rPr>
                <w:rFonts w:ascii="Arial" w:hAnsi="Arial" w:cs="Arial"/>
              </w:rPr>
            </w:pPr>
            <w:r w:rsidRPr="00340E9B">
              <w:rPr>
                <w:rFonts w:ascii="Arial" w:hAnsi="Arial" w:cs="Arial"/>
              </w:rPr>
              <w:t>Maksimum 5 osób</w:t>
            </w:r>
          </w:p>
        </w:tc>
      </w:tr>
      <w:tr xmlns:wp14="http://schemas.microsoft.com/office/word/2010/wordml" w:rsidRPr="00340E9B" w:rsidR="008241D9" w:rsidTr="035A64B8" w14:paraId="6E92FFD2" wp14:textId="77777777">
        <w:trPr>
          <w:trHeight w:val="135"/>
        </w:trPr>
        <w:tc>
          <w:tcPr>
            <w:tcW w:w="1888" w:type="dxa"/>
            <w:tcMar/>
          </w:tcPr>
          <w:p w:rsidRPr="00340E9B" w:rsidR="008241D9" w:rsidP="00340E9B" w:rsidRDefault="008241D9" w14:paraId="40206BEE" wp14:textId="77777777">
            <w:pPr>
              <w:spacing w:after="120" w:line="276" w:lineRule="auto"/>
              <w:ind w:hanging="26"/>
              <w:jc w:val="left"/>
              <w:rPr>
                <w:rFonts w:ascii="Arial" w:hAnsi="Arial" w:cs="Arial"/>
              </w:rPr>
            </w:pPr>
            <w:r w:rsidRPr="00340E9B">
              <w:rPr>
                <w:rFonts w:ascii="Arial" w:hAnsi="Arial" w:cs="Arial"/>
              </w:rPr>
              <w:t>Okres udzielania pp</w:t>
            </w:r>
            <w:r w:rsidR="00AF6B40">
              <w:rPr>
                <w:rFonts w:ascii="Arial" w:hAnsi="Arial" w:cs="Arial"/>
              </w:rPr>
              <w:t>.</w:t>
            </w:r>
          </w:p>
        </w:tc>
        <w:tc>
          <w:tcPr>
            <w:tcW w:w="7513" w:type="dxa"/>
            <w:tcMar/>
          </w:tcPr>
          <w:p w:rsidRPr="00340E9B" w:rsidR="008241D9" w:rsidP="00340E9B" w:rsidRDefault="008241D9" w14:paraId="7086630F" wp14:textId="77777777">
            <w:pPr>
              <w:spacing w:after="120" w:line="276" w:lineRule="auto"/>
              <w:ind w:hanging="26"/>
              <w:jc w:val="left"/>
              <w:rPr>
                <w:rFonts w:ascii="Arial" w:hAnsi="Arial" w:cs="Arial"/>
              </w:rPr>
            </w:pPr>
            <w:r w:rsidRPr="00340E9B">
              <w:rPr>
                <w:rFonts w:ascii="Arial" w:hAnsi="Arial" w:cs="Arial"/>
              </w:rPr>
              <w:t>Zgodnie z decyzją dyrektora</w:t>
            </w:r>
          </w:p>
        </w:tc>
      </w:tr>
    </w:tbl>
    <w:p xmlns:wp14="http://schemas.microsoft.com/office/word/2010/wordml" w:rsidRPr="00340E9B" w:rsidR="008241D9" w:rsidP="00340E9B" w:rsidRDefault="008241D9" w14:paraId="5AE48A43" wp14:textId="77777777">
      <w:pPr>
        <w:spacing w:after="120" w:line="276" w:lineRule="auto"/>
        <w:jc w:val="left"/>
        <w:rPr>
          <w:rFonts w:ascii="Arial" w:hAnsi="Arial" w:cs="Arial"/>
        </w:rPr>
      </w:pPr>
    </w:p>
    <w:p xmlns:wp14="http://schemas.microsoft.com/office/word/2010/wordml" w:rsidRPr="00340E9B" w:rsidR="008241D9" w:rsidP="00340E9B" w:rsidRDefault="008241D9" w14:paraId="1D59D279" wp14:textId="77777777">
      <w:pPr>
        <w:numPr>
          <w:ilvl w:val="0"/>
          <w:numId w:val="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rozwijające kompetencje emocjonalno-społeczne oraz inne o charakterze terapeutycznym:</w:t>
      </w:r>
    </w:p>
    <w:tbl>
      <w:tblPr>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Caption w:val="zajęcia rozwijające kompetencje emocjonalno-społeczne oraz inne o charakterze terapeutycznym"/>
      </w:tblPr>
      <w:tblGrid>
        <w:gridCol w:w="1888"/>
        <w:gridCol w:w="7513"/>
      </w:tblGrid>
      <w:tr xmlns:wp14="http://schemas.microsoft.com/office/word/2010/wordml" w:rsidRPr="00340E9B" w:rsidR="008241D9" w:rsidTr="035A64B8" w14:paraId="6280E390" wp14:textId="77777777">
        <w:trPr>
          <w:trHeight w:val="120"/>
        </w:trPr>
        <w:tc>
          <w:tcPr>
            <w:tcW w:w="1888" w:type="dxa"/>
            <w:tcMar/>
          </w:tcPr>
          <w:p w:rsidRPr="00340E9B" w:rsidR="008241D9" w:rsidP="00340E9B" w:rsidRDefault="008241D9" w14:paraId="3F5A94E9" wp14:textId="77777777">
            <w:pPr>
              <w:spacing w:after="120" w:line="276" w:lineRule="auto"/>
              <w:ind w:hanging="26"/>
              <w:jc w:val="left"/>
              <w:rPr>
                <w:rFonts w:ascii="Arial" w:hAnsi="Arial" w:cs="Arial"/>
              </w:rPr>
            </w:pPr>
            <w:r w:rsidRPr="00340E9B">
              <w:rPr>
                <w:rFonts w:ascii="Arial" w:hAnsi="Arial" w:cs="Arial"/>
              </w:rPr>
              <w:t>Adresaci</w:t>
            </w:r>
          </w:p>
        </w:tc>
        <w:tc>
          <w:tcPr>
            <w:tcW w:w="7513" w:type="dxa"/>
            <w:tcMar/>
          </w:tcPr>
          <w:p w:rsidRPr="00340E9B" w:rsidR="008241D9" w:rsidP="00340E9B" w:rsidRDefault="008241D9" w14:paraId="488A037E" wp14:textId="77777777">
            <w:pPr>
              <w:spacing w:after="120" w:line="276" w:lineRule="auto"/>
              <w:ind w:hanging="26"/>
              <w:jc w:val="left"/>
              <w:rPr>
                <w:rFonts w:ascii="Arial" w:hAnsi="Arial" w:cs="Arial"/>
              </w:rPr>
            </w:pPr>
            <w:r w:rsidRPr="00340E9B">
              <w:rPr>
                <w:rFonts w:ascii="Arial" w:hAnsi="Arial" w:cs="Arial"/>
              </w:rPr>
              <w:t>Uczniowie z dysfunkcjami i zaburzeniami utrudniającymi funkcjonowanie społeczne</w:t>
            </w:r>
          </w:p>
        </w:tc>
      </w:tr>
      <w:tr xmlns:wp14="http://schemas.microsoft.com/office/word/2010/wordml" w:rsidRPr="00340E9B" w:rsidR="008241D9" w:rsidTr="035A64B8" w14:paraId="2FD5C720" wp14:textId="77777777">
        <w:trPr>
          <w:trHeight w:val="120"/>
        </w:trPr>
        <w:tc>
          <w:tcPr>
            <w:tcW w:w="1888" w:type="dxa"/>
            <w:tcMar/>
          </w:tcPr>
          <w:p w:rsidRPr="00340E9B" w:rsidR="008241D9" w:rsidP="00340E9B" w:rsidRDefault="008241D9" w14:paraId="39BEB00E" wp14:textId="77777777">
            <w:pPr>
              <w:spacing w:after="120" w:line="276" w:lineRule="auto"/>
              <w:ind w:hanging="26"/>
              <w:jc w:val="left"/>
              <w:rPr>
                <w:rFonts w:ascii="Arial" w:hAnsi="Arial" w:cs="Arial"/>
              </w:rPr>
            </w:pPr>
            <w:r w:rsidRPr="00340E9B">
              <w:rPr>
                <w:rFonts w:ascii="Arial" w:hAnsi="Arial" w:cs="Arial"/>
              </w:rPr>
              <w:t>Zadania</w:t>
            </w:r>
          </w:p>
        </w:tc>
        <w:tc>
          <w:tcPr>
            <w:tcW w:w="7513" w:type="dxa"/>
            <w:tcMar/>
          </w:tcPr>
          <w:p w:rsidRPr="00340E9B" w:rsidR="008241D9" w:rsidP="00340E9B" w:rsidRDefault="008241D9" w14:paraId="61A7C113" wp14:textId="77777777">
            <w:pPr>
              <w:spacing w:after="120" w:line="276" w:lineRule="auto"/>
              <w:ind w:hanging="26"/>
              <w:jc w:val="left"/>
              <w:rPr>
                <w:rFonts w:ascii="Arial" w:hAnsi="Arial" w:cs="Arial"/>
              </w:rPr>
            </w:pPr>
            <w:r w:rsidRPr="00340E9B">
              <w:rPr>
                <w:rFonts w:ascii="Arial" w:hAnsi="Arial" w:cs="Arial"/>
              </w:rPr>
              <w:t>Eliminowanie zaburzeń funkcjonowania społecznego</w:t>
            </w:r>
          </w:p>
        </w:tc>
      </w:tr>
      <w:tr xmlns:wp14="http://schemas.microsoft.com/office/word/2010/wordml" w:rsidRPr="00340E9B" w:rsidR="008241D9" w:rsidTr="035A64B8" w14:paraId="0CC94A37" wp14:textId="77777777">
        <w:trPr>
          <w:trHeight w:val="210"/>
        </w:trPr>
        <w:tc>
          <w:tcPr>
            <w:tcW w:w="1888" w:type="dxa"/>
            <w:tcMar/>
          </w:tcPr>
          <w:p w:rsidRPr="00340E9B" w:rsidR="008241D9" w:rsidP="00340E9B" w:rsidRDefault="008241D9" w14:paraId="0EE99F60" wp14:textId="77777777">
            <w:pPr>
              <w:spacing w:after="120" w:line="276" w:lineRule="auto"/>
              <w:ind w:hanging="26"/>
              <w:jc w:val="left"/>
              <w:rPr>
                <w:rFonts w:ascii="Arial" w:hAnsi="Arial" w:cs="Arial"/>
              </w:rPr>
            </w:pPr>
            <w:r w:rsidRPr="00340E9B">
              <w:rPr>
                <w:rFonts w:ascii="Arial" w:hAnsi="Arial" w:cs="Arial"/>
              </w:rPr>
              <w:t>Podstawa udzielania</w:t>
            </w:r>
          </w:p>
        </w:tc>
        <w:tc>
          <w:tcPr>
            <w:tcW w:w="7513" w:type="dxa"/>
            <w:tcMar/>
          </w:tcPr>
          <w:p w:rsidRPr="00340E9B" w:rsidR="008241D9" w:rsidP="00340E9B" w:rsidRDefault="008241D9" w14:paraId="5A2292DB" wp14:textId="77777777">
            <w:pPr>
              <w:spacing w:after="120" w:line="276" w:lineRule="auto"/>
              <w:ind w:hanging="26"/>
              <w:jc w:val="left"/>
              <w:rPr>
                <w:rFonts w:ascii="Arial" w:hAnsi="Arial" w:cs="Arial"/>
              </w:rPr>
            </w:pPr>
            <w:r w:rsidRPr="00340E9B">
              <w:rPr>
                <w:rFonts w:ascii="Arial" w:hAnsi="Arial" w:cs="Arial"/>
              </w:rPr>
              <w:t xml:space="preserve">Orzeczenie poradni psychologiczno-pedagogicznej lub opinia </w:t>
            </w:r>
            <w:proofErr w:type="spellStart"/>
            <w:r w:rsidRPr="00340E9B">
              <w:rPr>
                <w:rFonts w:ascii="Arial" w:hAnsi="Arial" w:cs="Arial"/>
              </w:rPr>
              <w:t>pp</w:t>
            </w:r>
            <w:proofErr w:type="spellEnd"/>
          </w:p>
        </w:tc>
      </w:tr>
      <w:tr xmlns:wp14="http://schemas.microsoft.com/office/word/2010/wordml" w:rsidRPr="00340E9B" w:rsidR="008241D9" w:rsidTr="035A64B8" w14:paraId="1F73CA25" wp14:textId="77777777">
        <w:trPr>
          <w:trHeight w:val="90"/>
        </w:trPr>
        <w:tc>
          <w:tcPr>
            <w:tcW w:w="1888" w:type="dxa"/>
            <w:tcMar/>
          </w:tcPr>
          <w:p w:rsidRPr="00340E9B" w:rsidR="008241D9" w:rsidP="00340E9B" w:rsidRDefault="008241D9" w14:paraId="088EAC3C" wp14:textId="77777777">
            <w:pPr>
              <w:spacing w:after="120" w:line="276" w:lineRule="auto"/>
              <w:ind w:hanging="26"/>
              <w:jc w:val="left"/>
              <w:rPr>
                <w:rFonts w:ascii="Arial" w:hAnsi="Arial" w:cs="Arial"/>
              </w:rPr>
            </w:pPr>
            <w:r w:rsidRPr="00340E9B">
              <w:rPr>
                <w:rFonts w:ascii="Arial" w:hAnsi="Arial" w:cs="Arial"/>
              </w:rPr>
              <w:t>Prowadzący</w:t>
            </w:r>
          </w:p>
        </w:tc>
        <w:tc>
          <w:tcPr>
            <w:tcW w:w="7513" w:type="dxa"/>
            <w:tcMar/>
          </w:tcPr>
          <w:p w:rsidRPr="00340E9B" w:rsidR="008241D9" w:rsidP="00340E9B" w:rsidRDefault="008241D9" w14:paraId="749E2017" wp14:textId="77777777">
            <w:pPr>
              <w:spacing w:after="120" w:line="276" w:lineRule="auto"/>
              <w:ind w:hanging="26"/>
              <w:jc w:val="left"/>
              <w:rPr>
                <w:rFonts w:ascii="Arial" w:hAnsi="Arial" w:cs="Arial"/>
              </w:rPr>
            </w:pPr>
            <w:r w:rsidRPr="00340E9B">
              <w:rPr>
                <w:rFonts w:ascii="Arial" w:hAnsi="Arial" w:cs="Arial"/>
              </w:rPr>
              <w:t>Nauczyciele i specjaliści posiadający kwalifikacje właściwe do rodzaju prowadzonych zajęć</w:t>
            </w:r>
          </w:p>
        </w:tc>
      </w:tr>
      <w:tr xmlns:wp14="http://schemas.microsoft.com/office/word/2010/wordml" w:rsidRPr="00340E9B" w:rsidR="008241D9" w:rsidTr="035A64B8" w14:paraId="541E79DB" wp14:textId="77777777">
        <w:trPr>
          <w:trHeight w:val="105"/>
        </w:trPr>
        <w:tc>
          <w:tcPr>
            <w:tcW w:w="1888" w:type="dxa"/>
            <w:tcMar/>
          </w:tcPr>
          <w:p w:rsidRPr="00340E9B" w:rsidR="008241D9" w:rsidP="00340E9B" w:rsidRDefault="008241D9" w14:paraId="75CAD601" wp14:textId="77777777">
            <w:pPr>
              <w:spacing w:after="120" w:line="276" w:lineRule="auto"/>
              <w:ind w:hanging="26"/>
              <w:jc w:val="left"/>
              <w:rPr>
                <w:rFonts w:ascii="Arial" w:hAnsi="Arial" w:cs="Arial"/>
              </w:rPr>
            </w:pPr>
            <w:r w:rsidRPr="00340E9B">
              <w:rPr>
                <w:rFonts w:ascii="Arial" w:hAnsi="Arial" w:cs="Arial"/>
              </w:rPr>
              <w:t>Czas trwania jednostki zajęć</w:t>
            </w:r>
          </w:p>
        </w:tc>
        <w:tc>
          <w:tcPr>
            <w:tcW w:w="7513" w:type="dxa"/>
            <w:tcMar/>
          </w:tcPr>
          <w:p w:rsidRPr="00340E9B" w:rsidR="008241D9" w:rsidP="00340E9B" w:rsidRDefault="008241D9" w14:paraId="5D1666E5" wp14:textId="77777777">
            <w:pPr>
              <w:spacing w:after="120" w:line="276" w:lineRule="auto"/>
              <w:ind w:hanging="26"/>
              <w:jc w:val="left"/>
              <w:rPr>
                <w:rFonts w:ascii="Arial" w:hAnsi="Arial" w:cs="Arial"/>
              </w:rPr>
            </w:pPr>
            <w:r w:rsidRPr="00340E9B">
              <w:rPr>
                <w:rFonts w:ascii="Arial" w:hAnsi="Arial" w:cs="Arial"/>
              </w:rPr>
              <w:t>45 minut, (w uzasadnionych przypadkach dopuszcza się prowadzenie zajęć w czasie dłuższym niż 45</w:t>
            </w:r>
            <w:r w:rsidR="005710E8">
              <w:rPr>
                <w:rFonts w:ascii="Arial" w:hAnsi="Arial" w:cs="Arial"/>
              </w:rPr>
              <w:t xml:space="preserve"> </w:t>
            </w:r>
            <w:r w:rsidRPr="00340E9B">
              <w:rPr>
                <w:rFonts w:ascii="Arial" w:hAnsi="Arial" w:cs="Arial"/>
              </w:rPr>
              <w:t>minut, z zachowaniem ustalonego dla ucznia łącznego tygodniowego czasu tych zajęć)</w:t>
            </w:r>
          </w:p>
        </w:tc>
      </w:tr>
      <w:tr xmlns:wp14="http://schemas.microsoft.com/office/word/2010/wordml" w:rsidRPr="00340E9B" w:rsidR="008241D9" w:rsidTr="035A64B8" w14:paraId="756CC74E" wp14:textId="77777777">
        <w:trPr>
          <w:trHeight w:val="135"/>
        </w:trPr>
        <w:tc>
          <w:tcPr>
            <w:tcW w:w="1888" w:type="dxa"/>
            <w:tcMar/>
          </w:tcPr>
          <w:p w:rsidRPr="00340E9B" w:rsidR="008241D9" w:rsidP="00340E9B" w:rsidRDefault="008241D9" w14:paraId="5814F594" wp14:textId="77777777">
            <w:pPr>
              <w:spacing w:after="120" w:line="276" w:lineRule="auto"/>
              <w:ind w:hanging="26"/>
              <w:jc w:val="left"/>
              <w:rPr>
                <w:rFonts w:ascii="Arial" w:hAnsi="Arial" w:cs="Arial"/>
              </w:rPr>
            </w:pPr>
            <w:r w:rsidRPr="00340E9B">
              <w:rPr>
                <w:rFonts w:ascii="Arial" w:hAnsi="Arial" w:cs="Arial"/>
              </w:rPr>
              <w:t>Liczba uczestników</w:t>
            </w:r>
          </w:p>
        </w:tc>
        <w:tc>
          <w:tcPr>
            <w:tcW w:w="7513" w:type="dxa"/>
            <w:tcMar/>
          </w:tcPr>
          <w:p w:rsidRPr="00340E9B" w:rsidR="008241D9" w:rsidP="00340E9B" w:rsidRDefault="008241D9" w14:paraId="0A9DCC7A" wp14:textId="77777777">
            <w:pPr>
              <w:spacing w:after="120" w:line="276" w:lineRule="auto"/>
              <w:ind w:hanging="26"/>
              <w:jc w:val="left"/>
              <w:rPr>
                <w:rFonts w:ascii="Arial" w:hAnsi="Arial" w:cs="Arial"/>
              </w:rPr>
            </w:pPr>
            <w:r w:rsidRPr="00340E9B">
              <w:rPr>
                <w:rFonts w:ascii="Arial" w:hAnsi="Arial" w:cs="Arial"/>
              </w:rPr>
              <w:t>Maksimum 10 osób</w:t>
            </w:r>
          </w:p>
        </w:tc>
      </w:tr>
      <w:tr xmlns:wp14="http://schemas.microsoft.com/office/word/2010/wordml" w:rsidRPr="00340E9B" w:rsidR="008241D9" w:rsidTr="035A64B8" w14:paraId="0BF68DB5" wp14:textId="77777777">
        <w:trPr>
          <w:trHeight w:val="135"/>
        </w:trPr>
        <w:tc>
          <w:tcPr>
            <w:tcW w:w="1888" w:type="dxa"/>
            <w:tcMar/>
          </w:tcPr>
          <w:p w:rsidRPr="00340E9B" w:rsidR="008241D9" w:rsidP="00340E9B" w:rsidRDefault="008241D9" w14:paraId="22B72A79" wp14:textId="77777777">
            <w:pPr>
              <w:spacing w:after="120" w:line="276" w:lineRule="auto"/>
              <w:ind w:hanging="26"/>
              <w:jc w:val="left"/>
              <w:rPr>
                <w:rFonts w:ascii="Arial" w:hAnsi="Arial" w:cs="Arial"/>
              </w:rPr>
            </w:pPr>
            <w:r w:rsidRPr="00340E9B">
              <w:rPr>
                <w:rFonts w:ascii="Arial" w:hAnsi="Arial" w:cs="Arial"/>
              </w:rPr>
              <w:t>Okres udzielania pp</w:t>
            </w:r>
            <w:r w:rsidR="00AF6B40">
              <w:rPr>
                <w:rFonts w:ascii="Arial" w:hAnsi="Arial" w:cs="Arial"/>
              </w:rPr>
              <w:t>.</w:t>
            </w:r>
          </w:p>
        </w:tc>
        <w:tc>
          <w:tcPr>
            <w:tcW w:w="7513" w:type="dxa"/>
            <w:tcMar/>
          </w:tcPr>
          <w:p w:rsidRPr="00340E9B" w:rsidR="008241D9" w:rsidP="00340E9B" w:rsidRDefault="008241D9" w14:paraId="6CFC1595" wp14:textId="77777777">
            <w:pPr>
              <w:spacing w:after="120" w:line="276" w:lineRule="auto"/>
              <w:ind w:hanging="26"/>
              <w:jc w:val="left"/>
              <w:rPr>
                <w:rFonts w:ascii="Arial" w:hAnsi="Arial" w:cs="Arial"/>
              </w:rPr>
            </w:pPr>
            <w:r w:rsidRPr="00340E9B">
              <w:rPr>
                <w:rFonts w:ascii="Arial" w:hAnsi="Arial" w:cs="Arial"/>
              </w:rPr>
              <w:t>Zgodnie z decyzją dyrektora,</w:t>
            </w:r>
          </w:p>
        </w:tc>
      </w:tr>
    </w:tbl>
    <w:p xmlns:wp14="http://schemas.microsoft.com/office/word/2010/wordml" w:rsidRPr="00340E9B" w:rsidR="008241D9" w:rsidP="00340E9B" w:rsidRDefault="008241D9" w14:paraId="22B21922" wp14:textId="77777777">
      <w:pPr>
        <w:numPr>
          <w:ilvl w:val="0"/>
          <w:numId w:val="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logopedyczne:</w:t>
      </w:r>
    </w:p>
    <w:tbl>
      <w:tblPr>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Caption w:val="zajęcia logopedyczne"/>
      </w:tblPr>
      <w:tblGrid>
        <w:gridCol w:w="1888"/>
        <w:gridCol w:w="7513"/>
      </w:tblGrid>
      <w:tr xmlns:wp14="http://schemas.microsoft.com/office/word/2010/wordml" w:rsidRPr="00340E9B" w:rsidR="008241D9" w:rsidTr="035A64B8" w14:paraId="3905D734" wp14:textId="77777777">
        <w:trPr>
          <w:trHeight w:val="120"/>
        </w:trPr>
        <w:tc>
          <w:tcPr>
            <w:tcW w:w="1888" w:type="dxa"/>
            <w:tcMar/>
          </w:tcPr>
          <w:p w:rsidRPr="00340E9B" w:rsidR="008241D9" w:rsidP="00340E9B" w:rsidRDefault="008241D9" w14:paraId="4F717EDD" wp14:textId="77777777">
            <w:pPr>
              <w:spacing w:after="120" w:line="276" w:lineRule="auto"/>
              <w:ind w:hanging="26"/>
              <w:jc w:val="left"/>
              <w:rPr>
                <w:rFonts w:ascii="Arial" w:hAnsi="Arial" w:cs="Arial"/>
              </w:rPr>
            </w:pPr>
            <w:r w:rsidRPr="00340E9B">
              <w:rPr>
                <w:rFonts w:ascii="Arial" w:hAnsi="Arial" w:cs="Arial"/>
              </w:rPr>
              <w:t>Adresaci</w:t>
            </w:r>
          </w:p>
        </w:tc>
        <w:tc>
          <w:tcPr>
            <w:tcW w:w="7513" w:type="dxa"/>
            <w:tcMar/>
          </w:tcPr>
          <w:p w:rsidRPr="00340E9B" w:rsidR="008241D9" w:rsidP="00340E9B" w:rsidRDefault="008241D9" w14:paraId="419284D5" wp14:textId="77777777">
            <w:pPr>
              <w:spacing w:after="120" w:line="276" w:lineRule="auto"/>
              <w:ind w:hanging="26"/>
              <w:jc w:val="left"/>
              <w:rPr>
                <w:rFonts w:ascii="Arial" w:hAnsi="Arial" w:cs="Arial"/>
              </w:rPr>
            </w:pPr>
            <w:r w:rsidRPr="00340E9B">
              <w:rPr>
                <w:rFonts w:ascii="Arial" w:hAnsi="Arial" w:cs="Arial"/>
              </w:rPr>
              <w:t>Uczniowie z deficytami kompetencji i zaburzeniami sprawności językowej</w:t>
            </w:r>
          </w:p>
        </w:tc>
      </w:tr>
      <w:tr xmlns:wp14="http://schemas.microsoft.com/office/word/2010/wordml" w:rsidRPr="00340E9B" w:rsidR="008241D9" w:rsidTr="035A64B8" w14:paraId="12E5BC98" wp14:textId="77777777">
        <w:trPr>
          <w:trHeight w:val="120"/>
        </w:trPr>
        <w:tc>
          <w:tcPr>
            <w:tcW w:w="1888" w:type="dxa"/>
            <w:tcMar/>
          </w:tcPr>
          <w:p w:rsidRPr="00340E9B" w:rsidR="008241D9" w:rsidP="00340E9B" w:rsidRDefault="008241D9" w14:paraId="2A3A3D0B" wp14:textId="77777777">
            <w:pPr>
              <w:spacing w:after="120" w:line="276" w:lineRule="auto"/>
              <w:ind w:hanging="26"/>
              <w:jc w:val="left"/>
              <w:rPr>
                <w:rFonts w:ascii="Arial" w:hAnsi="Arial" w:cs="Arial"/>
              </w:rPr>
            </w:pPr>
            <w:r w:rsidRPr="00340E9B">
              <w:rPr>
                <w:rFonts w:ascii="Arial" w:hAnsi="Arial" w:cs="Arial"/>
              </w:rPr>
              <w:t>Zadania</w:t>
            </w:r>
          </w:p>
        </w:tc>
        <w:tc>
          <w:tcPr>
            <w:tcW w:w="7513" w:type="dxa"/>
            <w:tcMar/>
          </w:tcPr>
          <w:p w:rsidRPr="00340E9B" w:rsidR="008241D9" w:rsidP="00340E9B" w:rsidRDefault="008241D9" w14:paraId="21FFC72A" wp14:textId="77777777">
            <w:pPr>
              <w:spacing w:after="120" w:line="276" w:lineRule="auto"/>
              <w:ind w:hanging="26"/>
              <w:jc w:val="left"/>
              <w:rPr>
                <w:rFonts w:ascii="Arial" w:hAnsi="Arial" w:cs="Arial"/>
              </w:rPr>
            </w:pPr>
            <w:r w:rsidRPr="00340E9B">
              <w:rPr>
                <w:rFonts w:ascii="Arial" w:hAnsi="Arial" w:cs="Arial"/>
              </w:rPr>
              <w:t>Eliminowanie zaburzeń funkcjonowania narządów mowy, na wniosek specjalistów po badaniach przesiewowych</w:t>
            </w:r>
          </w:p>
        </w:tc>
      </w:tr>
      <w:tr xmlns:wp14="http://schemas.microsoft.com/office/word/2010/wordml" w:rsidRPr="00340E9B" w:rsidR="008241D9" w:rsidTr="035A64B8" w14:paraId="4F02362B" wp14:textId="77777777">
        <w:trPr>
          <w:trHeight w:val="210"/>
        </w:trPr>
        <w:tc>
          <w:tcPr>
            <w:tcW w:w="1888" w:type="dxa"/>
            <w:tcMar/>
          </w:tcPr>
          <w:p w:rsidRPr="00340E9B" w:rsidR="008241D9" w:rsidP="00340E9B" w:rsidRDefault="008241D9" w14:paraId="19393CB4" wp14:textId="77777777">
            <w:pPr>
              <w:spacing w:after="120" w:line="276" w:lineRule="auto"/>
              <w:ind w:hanging="26"/>
              <w:jc w:val="left"/>
              <w:rPr>
                <w:rFonts w:ascii="Arial" w:hAnsi="Arial" w:cs="Arial"/>
              </w:rPr>
            </w:pPr>
            <w:r w:rsidRPr="00340E9B">
              <w:rPr>
                <w:rFonts w:ascii="Arial" w:hAnsi="Arial" w:cs="Arial"/>
              </w:rPr>
              <w:t>Podstawa udzielania</w:t>
            </w:r>
          </w:p>
        </w:tc>
        <w:tc>
          <w:tcPr>
            <w:tcW w:w="7513" w:type="dxa"/>
            <w:tcMar/>
          </w:tcPr>
          <w:p w:rsidRPr="00340E9B" w:rsidR="008241D9" w:rsidP="00340E9B" w:rsidRDefault="008241D9" w14:paraId="65981391" wp14:textId="77777777">
            <w:pPr>
              <w:spacing w:after="120" w:line="276" w:lineRule="auto"/>
              <w:ind w:hanging="26"/>
              <w:jc w:val="left"/>
              <w:rPr>
                <w:rFonts w:ascii="Arial" w:hAnsi="Arial" w:cs="Arial"/>
              </w:rPr>
            </w:pPr>
            <w:r w:rsidRPr="00340E9B">
              <w:rPr>
                <w:rFonts w:ascii="Arial" w:hAnsi="Arial" w:cs="Arial"/>
              </w:rPr>
              <w:t xml:space="preserve">Orzeczenie poradni psychologiczno-pedagogicznej lub opinia </w:t>
            </w:r>
            <w:proofErr w:type="spellStart"/>
            <w:r w:rsidRPr="00340E9B">
              <w:rPr>
                <w:rFonts w:ascii="Arial" w:hAnsi="Arial" w:cs="Arial"/>
              </w:rPr>
              <w:t>pp</w:t>
            </w:r>
            <w:proofErr w:type="spellEnd"/>
            <w:r w:rsidRPr="00340E9B">
              <w:rPr>
                <w:rFonts w:ascii="Arial" w:hAnsi="Arial" w:cs="Arial"/>
              </w:rPr>
              <w:t>, wniosek nauczyciela</w:t>
            </w:r>
          </w:p>
        </w:tc>
      </w:tr>
      <w:tr xmlns:wp14="http://schemas.microsoft.com/office/word/2010/wordml" w:rsidRPr="00340E9B" w:rsidR="008241D9" w:rsidTr="035A64B8" w14:paraId="1B9651C6" wp14:textId="77777777">
        <w:trPr>
          <w:trHeight w:val="90"/>
        </w:trPr>
        <w:tc>
          <w:tcPr>
            <w:tcW w:w="1888" w:type="dxa"/>
            <w:tcMar/>
          </w:tcPr>
          <w:p w:rsidRPr="00340E9B" w:rsidR="008241D9" w:rsidP="00340E9B" w:rsidRDefault="008241D9" w14:paraId="113C5253" wp14:textId="77777777">
            <w:pPr>
              <w:spacing w:after="120" w:line="276" w:lineRule="auto"/>
              <w:ind w:hanging="26"/>
              <w:jc w:val="left"/>
              <w:rPr>
                <w:rFonts w:ascii="Arial" w:hAnsi="Arial" w:cs="Arial"/>
              </w:rPr>
            </w:pPr>
            <w:r w:rsidRPr="00340E9B">
              <w:rPr>
                <w:rFonts w:ascii="Arial" w:hAnsi="Arial" w:cs="Arial"/>
              </w:rPr>
              <w:t>Prowadzący</w:t>
            </w:r>
          </w:p>
        </w:tc>
        <w:tc>
          <w:tcPr>
            <w:tcW w:w="7513" w:type="dxa"/>
            <w:tcMar/>
          </w:tcPr>
          <w:p w:rsidRPr="00340E9B" w:rsidR="008241D9" w:rsidP="00340E9B" w:rsidRDefault="008241D9" w14:paraId="5F0A4577" wp14:textId="77777777">
            <w:pPr>
              <w:spacing w:after="120" w:line="276" w:lineRule="auto"/>
              <w:ind w:hanging="26"/>
              <w:jc w:val="left"/>
              <w:rPr>
                <w:rFonts w:ascii="Arial" w:hAnsi="Arial" w:cs="Arial"/>
              </w:rPr>
            </w:pPr>
            <w:r w:rsidRPr="00340E9B">
              <w:rPr>
                <w:rFonts w:ascii="Arial" w:hAnsi="Arial" w:cs="Arial"/>
              </w:rPr>
              <w:t>Nauczyciele i specjaliści posiadający kwalifikacje właściwe do rodzaju prowadzonych zajęć</w:t>
            </w:r>
          </w:p>
        </w:tc>
      </w:tr>
      <w:tr xmlns:wp14="http://schemas.microsoft.com/office/word/2010/wordml" w:rsidRPr="00340E9B" w:rsidR="008241D9" w:rsidTr="035A64B8" w14:paraId="2A078F27" wp14:textId="77777777">
        <w:trPr>
          <w:trHeight w:val="105"/>
        </w:trPr>
        <w:tc>
          <w:tcPr>
            <w:tcW w:w="1888" w:type="dxa"/>
            <w:tcMar/>
          </w:tcPr>
          <w:p w:rsidRPr="00340E9B" w:rsidR="008241D9" w:rsidP="00340E9B" w:rsidRDefault="008241D9" w14:paraId="52ABCCA0" wp14:textId="77777777">
            <w:pPr>
              <w:spacing w:after="120" w:line="276" w:lineRule="auto"/>
              <w:ind w:hanging="26"/>
              <w:jc w:val="left"/>
              <w:rPr>
                <w:rFonts w:ascii="Arial" w:hAnsi="Arial" w:cs="Arial"/>
              </w:rPr>
            </w:pPr>
            <w:r w:rsidRPr="00340E9B">
              <w:rPr>
                <w:rFonts w:ascii="Arial" w:hAnsi="Arial" w:cs="Arial"/>
              </w:rPr>
              <w:t>Czas trwania jednostki zajęć</w:t>
            </w:r>
          </w:p>
        </w:tc>
        <w:tc>
          <w:tcPr>
            <w:tcW w:w="7513" w:type="dxa"/>
            <w:tcMar/>
          </w:tcPr>
          <w:p w:rsidRPr="00340E9B" w:rsidR="008241D9" w:rsidP="00340E9B" w:rsidRDefault="008241D9" w14:paraId="6F2015FC" wp14:textId="77777777">
            <w:pPr>
              <w:spacing w:after="120" w:line="276" w:lineRule="auto"/>
              <w:ind w:hanging="26"/>
              <w:jc w:val="left"/>
              <w:rPr>
                <w:rFonts w:ascii="Arial" w:hAnsi="Arial" w:cs="Arial"/>
              </w:rPr>
            </w:pPr>
            <w:r w:rsidRPr="00340E9B">
              <w:rPr>
                <w:rFonts w:ascii="Arial" w:hAnsi="Arial" w:cs="Arial"/>
              </w:rPr>
              <w:t>45 minut, (w uzasadnionych przypadkach dopuszcza się prowadzenie zajęć w czasie dłuższym niż 45 minut, z zachowaniem ustalonego dla ucznia łącznego tygodniowego czasu tych zajęć)</w:t>
            </w:r>
          </w:p>
        </w:tc>
      </w:tr>
      <w:tr xmlns:wp14="http://schemas.microsoft.com/office/word/2010/wordml" w:rsidRPr="00340E9B" w:rsidR="008241D9" w:rsidTr="035A64B8" w14:paraId="359A6DB9" wp14:textId="77777777">
        <w:trPr>
          <w:trHeight w:val="135"/>
        </w:trPr>
        <w:tc>
          <w:tcPr>
            <w:tcW w:w="1888" w:type="dxa"/>
            <w:tcMar/>
          </w:tcPr>
          <w:p w:rsidRPr="00340E9B" w:rsidR="008241D9" w:rsidP="00340E9B" w:rsidRDefault="008241D9" w14:paraId="100D5623" wp14:textId="77777777">
            <w:pPr>
              <w:spacing w:after="120" w:line="276" w:lineRule="auto"/>
              <w:ind w:hanging="26"/>
              <w:jc w:val="left"/>
              <w:rPr>
                <w:rFonts w:ascii="Arial" w:hAnsi="Arial" w:cs="Arial"/>
              </w:rPr>
            </w:pPr>
            <w:r w:rsidRPr="00340E9B">
              <w:rPr>
                <w:rFonts w:ascii="Arial" w:hAnsi="Arial" w:cs="Arial"/>
              </w:rPr>
              <w:t>Liczba uczestników</w:t>
            </w:r>
          </w:p>
        </w:tc>
        <w:tc>
          <w:tcPr>
            <w:tcW w:w="7513" w:type="dxa"/>
            <w:tcMar/>
          </w:tcPr>
          <w:p w:rsidRPr="00340E9B" w:rsidR="008241D9" w:rsidP="00340E9B" w:rsidRDefault="008241D9" w14:paraId="5E7468D2" wp14:textId="77777777">
            <w:pPr>
              <w:spacing w:after="120" w:line="276" w:lineRule="auto"/>
              <w:ind w:hanging="26"/>
              <w:jc w:val="left"/>
              <w:rPr>
                <w:rFonts w:ascii="Arial" w:hAnsi="Arial" w:cs="Arial"/>
              </w:rPr>
            </w:pPr>
            <w:r w:rsidRPr="00340E9B">
              <w:rPr>
                <w:rFonts w:ascii="Arial" w:hAnsi="Arial" w:cs="Arial"/>
              </w:rPr>
              <w:t>Maksimum 4 osoby</w:t>
            </w:r>
          </w:p>
        </w:tc>
      </w:tr>
      <w:tr xmlns:wp14="http://schemas.microsoft.com/office/word/2010/wordml" w:rsidRPr="00340E9B" w:rsidR="008241D9" w:rsidTr="035A64B8" w14:paraId="431E2955" wp14:textId="77777777">
        <w:trPr>
          <w:trHeight w:val="135"/>
        </w:trPr>
        <w:tc>
          <w:tcPr>
            <w:tcW w:w="1888" w:type="dxa"/>
            <w:tcMar/>
          </w:tcPr>
          <w:p w:rsidRPr="00340E9B" w:rsidR="008241D9" w:rsidP="00340E9B" w:rsidRDefault="008241D9" w14:paraId="385ABADF" wp14:textId="77777777">
            <w:pPr>
              <w:spacing w:after="120" w:line="276" w:lineRule="auto"/>
              <w:ind w:hanging="26"/>
              <w:jc w:val="left"/>
              <w:rPr>
                <w:rFonts w:ascii="Arial" w:hAnsi="Arial" w:cs="Arial"/>
              </w:rPr>
            </w:pPr>
            <w:r w:rsidRPr="00340E9B">
              <w:rPr>
                <w:rFonts w:ascii="Arial" w:hAnsi="Arial" w:cs="Arial"/>
              </w:rPr>
              <w:t>Okres udzielania pp</w:t>
            </w:r>
            <w:r w:rsidR="00AF6B40">
              <w:rPr>
                <w:rFonts w:ascii="Arial" w:hAnsi="Arial" w:cs="Arial"/>
              </w:rPr>
              <w:t>.</w:t>
            </w:r>
          </w:p>
        </w:tc>
        <w:tc>
          <w:tcPr>
            <w:tcW w:w="7513" w:type="dxa"/>
            <w:tcMar/>
          </w:tcPr>
          <w:p w:rsidRPr="00340E9B" w:rsidR="008241D9" w:rsidP="00340E9B" w:rsidRDefault="008241D9" w14:paraId="44CE3771" wp14:textId="77777777">
            <w:pPr>
              <w:spacing w:after="120" w:line="276" w:lineRule="auto"/>
              <w:ind w:hanging="26"/>
              <w:jc w:val="left"/>
              <w:rPr>
                <w:rFonts w:ascii="Arial" w:hAnsi="Arial" w:cs="Arial"/>
              </w:rPr>
            </w:pPr>
            <w:r w:rsidRPr="00340E9B">
              <w:rPr>
                <w:rFonts w:ascii="Arial" w:hAnsi="Arial" w:cs="Arial"/>
              </w:rPr>
              <w:t>Zgodnie z decyzją dyrektora,</w:t>
            </w:r>
          </w:p>
        </w:tc>
      </w:tr>
    </w:tbl>
    <w:p xmlns:wp14="http://schemas.microsoft.com/office/word/2010/wordml" w:rsidRPr="00340E9B" w:rsidR="00FF3ECB" w:rsidP="00340E9B" w:rsidRDefault="00FF3ECB" w14:paraId="50F40DEB" wp14:textId="77777777">
      <w:pPr>
        <w:spacing w:after="120" w:line="276" w:lineRule="auto"/>
        <w:jc w:val="left"/>
        <w:rPr>
          <w:rFonts w:ascii="Arial" w:hAnsi="Arial" w:cs="Arial"/>
        </w:rPr>
      </w:pPr>
    </w:p>
    <w:p xmlns:wp14="http://schemas.microsoft.com/office/word/2010/wordml" w:rsidRPr="00340E9B" w:rsidR="008241D9" w:rsidP="00340E9B" w:rsidRDefault="008241D9" w14:paraId="317C86F5" wp14:textId="77777777">
      <w:pPr>
        <w:numPr>
          <w:ilvl w:val="0"/>
          <w:numId w:val="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zajęcia związane z wyborem kierunku kształcenia i zawodu </w:t>
      </w:r>
    </w:p>
    <w:p xmlns:wp14="http://schemas.microsoft.com/office/word/2010/wordml" w:rsidRPr="00340E9B" w:rsidR="008241D9" w:rsidP="00340E9B" w:rsidRDefault="008241D9" w14:paraId="57845822"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Inne formy pomocy psychologiczno-pedagogicznej to:</w:t>
      </w:r>
    </w:p>
    <w:p xmlns:wp14="http://schemas.microsoft.com/office/word/2010/wordml" w:rsidRPr="00340E9B" w:rsidR="008241D9" w:rsidP="00340E9B" w:rsidRDefault="008241D9" w14:paraId="41585B69" wp14:textId="77777777">
      <w:pPr>
        <w:numPr>
          <w:ilvl w:val="0"/>
          <w:numId w:val="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porady i konsultacje dla uczniów – udzielane i prowadzone przez pedagoga szkolnego, w</w:t>
      </w:r>
      <w:r w:rsidRPr="00340E9B" w:rsidR="00D402EF">
        <w:rPr>
          <w:rFonts w:ascii="Arial" w:hAnsi="Arial" w:eastAsia="Times New Roman" w:cs="Arial"/>
          <w:lang w:eastAsia="pl-PL"/>
        </w:rPr>
        <w:t> </w:t>
      </w:r>
      <w:r w:rsidRPr="00340E9B">
        <w:rPr>
          <w:rFonts w:ascii="Arial" w:hAnsi="Arial" w:eastAsia="Times New Roman" w:cs="Arial"/>
          <w:lang w:eastAsia="pl-PL"/>
        </w:rPr>
        <w:t>godzinach podanych na drzwiach gabinetu;</w:t>
      </w:r>
    </w:p>
    <w:p xmlns:wp14="http://schemas.microsoft.com/office/word/2010/wordml" w:rsidRPr="00340E9B" w:rsidR="008241D9" w:rsidP="00340E9B" w:rsidRDefault="008241D9" w14:paraId="7A6A73A7" wp14:noSpellErr="1" wp14:textId="28F74002">
      <w:pPr>
        <w:numPr>
          <w:ilvl w:val="0"/>
          <w:numId w:val="41"/>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porady, konsultacje, warsztaty i szkolenia dla nauczycieli – zgodnie z planem nadzoru pedagogicznego lub w godzinach pracy pedagoga szkolnego – w </w:t>
      </w:r>
      <w:r w:rsidRPr="035A64B8" w:rsidR="008241D9">
        <w:rPr>
          <w:rFonts w:ascii="Arial" w:hAnsi="Arial" w:eastAsia="Times New Roman" w:cs="Arial"/>
          <w:lang w:eastAsia="pl-PL"/>
        </w:rPr>
        <w:t>przypadku potrzeby</w:t>
      </w:r>
      <w:r w:rsidRPr="035A64B8" w:rsidR="008241D9">
        <w:rPr>
          <w:rFonts w:ascii="Arial" w:hAnsi="Arial" w:eastAsia="Times New Roman" w:cs="Arial"/>
          <w:lang w:eastAsia="pl-PL"/>
        </w:rPr>
        <w:t xml:space="preserve"> indywidualnych konsultacji nauczycieli z pedagogiem;</w:t>
      </w:r>
    </w:p>
    <w:p xmlns:wp14="http://schemas.microsoft.com/office/word/2010/wordml" w:rsidRPr="00340E9B" w:rsidR="008241D9" w:rsidP="00340E9B" w:rsidRDefault="008241D9" w14:paraId="233ADF56" wp14:textId="77777777">
      <w:pPr>
        <w:numPr>
          <w:ilvl w:val="0"/>
          <w:numId w:val="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warsztaty dla uczniów szkoły podstawowej w zakresie rozwijania umiejętności uczenia się;</w:t>
      </w:r>
    </w:p>
    <w:p xmlns:wp14="http://schemas.microsoft.com/office/word/2010/wordml" w:rsidRPr="00340E9B" w:rsidR="008241D9" w:rsidP="00340E9B" w:rsidRDefault="008241D9" w14:paraId="32056E9F" wp14:textId="77777777">
      <w:pPr>
        <w:numPr>
          <w:ilvl w:val="0"/>
          <w:numId w:val="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organizacja kształcenia w formie zindywidualizowanej ścieżki kształcenia na podstawie opinii poradni pp</w:t>
      </w:r>
      <w:r w:rsidR="00AF6B40">
        <w:rPr>
          <w:rFonts w:ascii="Arial" w:hAnsi="Arial" w:eastAsia="Times New Roman" w:cs="Arial"/>
          <w:lang w:eastAsia="pl-PL"/>
        </w:rPr>
        <w:t>.</w:t>
      </w:r>
      <w:r w:rsidRPr="00340E9B">
        <w:rPr>
          <w:rFonts w:ascii="Arial" w:hAnsi="Arial" w:eastAsia="Times New Roman" w:cs="Arial"/>
          <w:lang w:eastAsia="pl-PL"/>
        </w:rPr>
        <w:t xml:space="preserve"> i na wniosek rodziców dla uczniów, którzy w szczególności na stan zdrowia mają ograniczone możliwości uczestniczenia we wszystkich zajęciach lekcyjnych.</w:t>
      </w:r>
    </w:p>
    <w:p xmlns:wp14="http://schemas.microsoft.com/office/word/2010/wordml" w:rsidRPr="00340E9B" w:rsidR="002B1A77" w:rsidP="00340E9B" w:rsidRDefault="002B1A77" w14:paraId="77A52294" wp14:textId="77777777">
      <w:pPr>
        <w:keepNext/>
        <w:keepLines/>
        <w:spacing w:after="120" w:line="276" w:lineRule="auto"/>
        <w:contextualSpacing/>
        <w:jc w:val="left"/>
        <w:outlineLvl w:val="2"/>
        <w:rPr>
          <w:rFonts w:ascii="Arial" w:hAnsi="Arial" w:eastAsia="Times New Roman" w:cs="Arial"/>
          <w:b/>
          <w:bCs/>
        </w:rPr>
      </w:pPr>
      <w:bookmarkStart w:name="_Toc361441243" w:id="20"/>
      <w:bookmarkStart w:name="_Toc492414592" w:id="21"/>
    </w:p>
    <w:p xmlns:wp14="http://schemas.microsoft.com/office/word/2010/wordml" w:rsidRPr="00340E9B" w:rsidR="008241D9" w:rsidP="00340E9B" w:rsidRDefault="008241D9" w14:paraId="5AA6B87B"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3</w:t>
      </w:r>
      <w:bookmarkEnd w:id="20"/>
      <w:r w:rsidRPr="00340E9B">
        <w:rPr>
          <w:rFonts w:ascii="Arial" w:hAnsi="Arial" w:eastAsia="Times New Roman" w:cs="Arial"/>
          <w:b/>
          <w:bCs/>
        </w:rPr>
        <w:t xml:space="preserve"> </w:t>
      </w:r>
      <w:r w:rsidRPr="00340E9B">
        <w:rPr>
          <w:rFonts w:ascii="Arial" w:hAnsi="Arial" w:eastAsia="Times New Roman" w:cs="Arial"/>
          <w:b/>
          <w:bCs/>
        </w:rPr>
        <w:br/>
      </w:r>
      <w:r w:rsidRPr="00340E9B">
        <w:rPr>
          <w:rFonts w:ascii="Arial" w:hAnsi="Arial" w:eastAsia="Times New Roman" w:cs="Arial"/>
          <w:b/>
          <w:bCs/>
        </w:rPr>
        <w:t>Pomoc psychologiczno-pedagogiczna uczniowi zdolnemu</w:t>
      </w:r>
      <w:bookmarkEnd w:id="21"/>
    </w:p>
    <w:p xmlns:wp14="http://schemas.microsoft.com/office/word/2010/wordml" w:rsidRPr="00340E9B" w:rsidR="00D402EF" w:rsidP="00340E9B" w:rsidRDefault="00D402EF" w14:paraId="007DCDA8"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1877E7CF"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Szkoła wspiera ucznia zdolnego poprzez:</w:t>
      </w:r>
    </w:p>
    <w:p xmlns:wp14="http://schemas.microsoft.com/office/word/2010/wordml" w:rsidRPr="00340E9B" w:rsidR="008241D9" w:rsidP="00340E9B" w:rsidRDefault="008241D9" w14:paraId="06EBAD00" wp14:noSpellErr="1" wp14:textId="0D85E68B">
      <w:pPr>
        <w:numPr>
          <w:ilvl w:val="0"/>
          <w:numId w:val="42"/>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udzielanie uczniom pomocy w odkrywaniu ich predyspozycji, </w:t>
      </w:r>
      <w:r w:rsidRPr="035A64B8" w:rsidR="008241D9">
        <w:rPr>
          <w:rFonts w:ascii="Arial" w:hAnsi="Arial" w:eastAsia="Times New Roman" w:cs="Arial"/>
          <w:lang w:eastAsia="pl-PL"/>
        </w:rPr>
        <w:t>zainteresowań i</w:t>
      </w:r>
      <w:r w:rsidRPr="035A64B8" w:rsidR="008241D9">
        <w:rPr>
          <w:rFonts w:ascii="Arial" w:hAnsi="Arial" w:eastAsia="Times New Roman" w:cs="Arial"/>
          <w:lang w:eastAsia="pl-PL"/>
        </w:rPr>
        <w:t xml:space="preserve"> uzdolnień;</w:t>
      </w:r>
    </w:p>
    <w:p xmlns:wp14="http://schemas.microsoft.com/office/word/2010/wordml" w:rsidRPr="00340E9B" w:rsidR="008241D9" w:rsidP="00340E9B" w:rsidRDefault="008241D9" w14:paraId="3E8E1ECE" wp14:textId="77777777">
      <w:pPr>
        <w:numPr>
          <w:ilvl w:val="0"/>
          <w:numId w:val="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wspieranie emocjonalne uczniów, kształtowanie w wychowankach adekwatnej samooceny i</w:t>
      </w:r>
      <w:r w:rsidRPr="00340E9B" w:rsidR="00D402EF">
        <w:rPr>
          <w:rFonts w:ascii="Arial" w:hAnsi="Arial" w:eastAsia="Times New Roman" w:cs="Arial"/>
          <w:lang w:eastAsia="pl-PL"/>
        </w:rPr>
        <w:t> </w:t>
      </w:r>
      <w:r w:rsidRPr="00340E9B">
        <w:rPr>
          <w:rFonts w:ascii="Arial" w:hAnsi="Arial" w:eastAsia="Times New Roman" w:cs="Arial"/>
          <w:lang w:eastAsia="pl-PL"/>
        </w:rPr>
        <w:t>wiary w siebie;</w:t>
      </w:r>
    </w:p>
    <w:p xmlns:wp14="http://schemas.microsoft.com/office/word/2010/wordml" w:rsidRPr="00340E9B" w:rsidR="008241D9" w:rsidP="00340E9B" w:rsidRDefault="008241D9" w14:paraId="68A9023D" wp14:textId="77777777">
      <w:pPr>
        <w:numPr>
          <w:ilvl w:val="0"/>
          <w:numId w:val="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stymulowanie rozwoju, uzdolnień i zainteresowań oraz wyzwalanie potencjału twórczego uczniów;</w:t>
      </w:r>
    </w:p>
    <w:p xmlns:wp14="http://schemas.microsoft.com/office/word/2010/wordml" w:rsidRPr="00340E9B" w:rsidR="008241D9" w:rsidP="00340E9B" w:rsidRDefault="008241D9" w14:paraId="24406F55" wp14:textId="77777777">
      <w:pPr>
        <w:numPr>
          <w:ilvl w:val="0"/>
          <w:numId w:val="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uwrażliwianie uczniów na potrzeby innych ludzi i zachęcanie do działań prospołecznych;</w:t>
      </w:r>
    </w:p>
    <w:p xmlns:wp14="http://schemas.microsoft.com/office/word/2010/wordml" w:rsidRPr="00340E9B" w:rsidR="008241D9" w:rsidP="00340E9B" w:rsidRDefault="008241D9" w14:paraId="3A80986A" wp14:textId="77777777">
      <w:pPr>
        <w:numPr>
          <w:ilvl w:val="0"/>
          <w:numId w:val="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promocja ucznia zdolnego, nauczyciela opiekuna i szkoły.</w:t>
      </w:r>
    </w:p>
    <w:p xmlns:wp14="http://schemas.microsoft.com/office/word/2010/wordml" w:rsidRPr="00340E9B" w:rsidR="008241D9" w:rsidP="00340E9B" w:rsidRDefault="008241D9" w14:paraId="7493DC1F"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Formy i metody pracy z uczniem zdolnym ukierunkowane są w obrębie przedmiotów humanistycznych, artystycznych, matematyczno-przyrodniczych, sportowych i obejmują pracę:</w:t>
      </w:r>
    </w:p>
    <w:p xmlns:wp14="http://schemas.microsoft.com/office/word/2010/wordml" w:rsidRPr="00340E9B" w:rsidR="008241D9" w:rsidP="00340E9B" w:rsidRDefault="008241D9" w14:paraId="1AB10314" wp14:textId="77777777">
      <w:pPr>
        <w:numPr>
          <w:ilvl w:val="0"/>
          <w:numId w:val="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 lekcji;</w:t>
      </w:r>
    </w:p>
    <w:p xmlns:wp14="http://schemas.microsoft.com/office/word/2010/wordml" w:rsidRPr="00340E9B" w:rsidR="008241D9" w:rsidP="00340E9B" w:rsidRDefault="008241D9" w14:paraId="7340806C" wp14:textId="77777777">
      <w:pPr>
        <w:numPr>
          <w:ilvl w:val="0"/>
          <w:numId w:val="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poza lekcjami;</w:t>
      </w:r>
    </w:p>
    <w:p xmlns:wp14="http://schemas.microsoft.com/office/word/2010/wordml" w:rsidRPr="00340E9B" w:rsidR="008241D9" w:rsidP="00340E9B" w:rsidRDefault="008241D9" w14:paraId="04DDD7BC" wp14:textId="77777777">
      <w:pPr>
        <w:numPr>
          <w:ilvl w:val="0"/>
          <w:numId w:val="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poza szkołą;</w:t>
      </w:r>
    </w:p>
    <w:p xmlns:wp14="http://schemas.microsoft.com/office/word/2010/wordml" w:rsidRPr="00340E9B" w:rsidR="008241D9" w:rsidP="00340E9B" w:rsidRDefault="008241D9" w14:paraId="051F7CC3" wp14:textId="77777777">
      <w:pPr>
        <w:numPr>
          <w:ilvl w:val="0"/>
          <w:numId w:val="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inne formy (np. wyjścia i wycieczki edukacyjne, rajdy edukacyjne).</w:t>
      </w:r>
    </w:p>
    <w:p xmlns:wp14="http://schemas.microsoft.com/office/word/2010/wordml" w:rsidRPr="00340E9B" w:rsidR="008241D9" w:rsidP="00340E9B" w:rsidRDefault="008241D9" w14:paraId="0661E741"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Uczeń zdolny ma możliwość:</w:t>
      </w:r>
    </w:p>
    <w:p xmlns:wp14="http://schemas.microsoft.com/office/word/2010/wordml" w:rsidRPr="00340E9B" w:rsidR="008241D9" w:rsidP="00340E9B" w:rsidRDefault="008241D9" w14:paraId="49F70C76" wp14:textId="77777777">
      <w:pPr>
        <w:numPr>
          <w:ilvl w:val="0"/>
          <w:numId w:val="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rozwijania zainteresowań w ramach zajęć lekcyjnych i pozalekcyjnych;</w:t>
      </w:r>
    </w:p>
    <w:p xmlns:wp14="http://schemas.microsoft.com/office/word/2010/wordml" w:rsidRPr="00340E9B" w:rsidR="008241D9" w:rsidP="00340E9B" w:rsidRDefault="008241D9" w14:paraId="790D7B69" wp14:textId="77777777">
      <w:pPr>
        <w:numPr>
          <w:ilvl w:val="0"/>
          <w:numId w:val="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uzyskania od nauczyciela pomocy w przygotowaniu się do konkursów i olimpiad;</w:t>
      </w:r>
    </w:p>
    <w:p xmlns:wp14="http://schemas.microsoft.com/office/word/2010/wordml" w:rsidRPr="00340E9B" w:rsidR="008241D9" w:rsidP="00340E9B" w:rsidRDefault="008241D9" w14:paraId="69A3CDB5" wp14:noSpellErr="1" wp14:textId="3D8FCD9C">
      <w:pPr>
        <w:numPr>
          <w:ilvl w:val="0"/>
          <w:numId w:val="44"/>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indywidualnej pracy, dostosowania stopnia </w:t>
      </w:r>
      <w:r w:rsidRPr="035A64B8" w:rsidR="008241D9">
        <w:rPr>
          <w:rFonts w:ascii="Arial" w:hAnsi="Arial" w:eastAsia="Times New Roman" w:cs="Arial"/>
          <w:lang w:eastAsia="pl-PL"/>
        </w:rPr>
        <w:t>trudności,</w:t>
      </w:r>
      <w:r w:rsidRPr="035A64B8" w:rsidR="008241D9">
        <w:rPr>
          <w:rFonts w:ascii="Arial" w:hAnsi="Arial" w:eastAsia="Times New Roman" w:cs="Arial"/>
          <w:lang w:eastAsia="pl-PL"/>
        </w:rPr>
        <w:t xml:space="preserve"> poziomu i ilości zadań;</w:t>
      </w:r>
    </w:p>
    <w:p xmlns:wp14="http://schemas.microsoft.com/office/word/2010/wordml" w:rsidRPr="00340E9B" w:rsidR="008241D9" w:rsidP="00340E9B" w:rsidRDefault="008241D9" w14:paraId="770E3676" wp14:textId="77777777">
      <w:pPr>
        <w:numPr>
          <w:ilvl w:val="0"/>
          <w:numId w:val="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realizowania indywidualnego programy nauki lub indywidualnego toku nauki.</w:t>
      </w:r>
    </w:p>
    <w:p xmlns:wp14="http://schemas.microsoft.com/office/word/2010/wordml" w:rsidRPr="00340E9B" w:rsidR="008241D9" w:rsidP="00340E9B" w:rsidRDefault="008241D9" w14:paraId="2038CCC6"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pracy z uczniem zdolnym nauczyciel:</w:t>
      </w:r>
    </w:p>
    <w:p xmlns:wp14="http://schemas.microsoft.com/office/word/2010/wordml" w:rsidRPr="00340E9B" w:rsidR="008241D9" w:rsidP="00340E9B" w:rsidRDefault="008241D9" w14:paraId="30221795" wp14:textId="77777777">
      <w:pPr>
        <w:numPr>
          <w:ilvl w:val="0"/>
          <w:numId w:val="4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rozpoznaje uzdolnienia uczniów;</w:t>
      </w:r>
    </w:p>
    <w:p xmlns:wp14="http://schemas.microsoft.com/office/word/2010/wordml" w:rsidRPr="00340E9B" w:rsidR="008241D9" w:rsidP="00340E9B" w:rsidRDefault="008241D9" w14:paraId="3498A5AD" wp14:textId="77777777">
      <w:pPr>
        <w:numPr>
          <w:ilvl w:val="0"/>
          <w:numId w:val="4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umożliwia uczniowi zdolnemu indywidualne, systematyczne konsultacje, celem ukierunkowania jego samodzielnej pracy;</w:t>
      </w:r>
    </w:p>
    <w:p xmlns:wp14="http://schemas.microsoft.com/office/word/2010/wordml" w:rsidRPr="00340E9B" w:rsidR="008241D9" w:rsidP="00340E9B" w:rsidRDefault="008241D9" w14:paraId="71A4E70C" wp14:textId="77777777">
      <w:pPr>
        <w:numPr>
          <w:ilvl w:val="0"/>
          <w:numId w:val="4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systematycznie współpracuje z rodzicami celem ustalenia kierunków samodzielnej pracy ucznia w domu;</w:t>
      </w:r>
    </w:p>
    <w:p xmlns:wp14="http://schemas.microsoft.com/office/word/2010/wordml" w:rsidRPr="00340E9B" w:rsidR="008241D9" w:rsidP="00340E9B" w:rsidRDefault="008241D9" w14:paraId="7265BE5D" wp14:textId="77777777">
      <w:pPr>
        <w:numPr>
          <w:ilvl w:val="0"/>
          <w:numId w:val="4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współpracuje z instytucjami wspierającymi szkołę, w tym Poradnię Psychologiczno-Pedagogiczną w zakresie diagnozowania zdolności i zainteresowań kierunkowych ucznia;</w:t>
      </w:r>
    </w:p>
    <w:p xmlns:wp14="http://schemas.microsoft.com/office/word/2010/wordml" w:rsidRPr="00340E9B" w:rsidR="008241D9" w:rsidP="00340E9B" w:rsidRDefault="008241D9" w14:paraId="1F3ABA70" wp14:textId="77777777">
      <w:pPr>
        <w:numPr>
          <w:ilvl w:val="0"/>
          <w:numId w:val="4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składa wniosek do dyrektora szkoły o zezwolenie na indywidualny program nauki lub indywidualny tok nauki.</w:t>
      </w:r>
    </w:p>
    <w:p xmlns:wp14="http://schemas.microsoft.com/office/word/2010/wordml" w:rsidRPr="00340E9B" w:rsidR="008241D9" w:rsidP="035A64B8" w:rsidRDefault="008241D9" w14:paraId="57AD7155" wp14:noSpellErr="1" wp14:textId="443C362C">
      <w:pPr>
        <w:numPr>
          <w:ilvl w:val="6"/>
          <w:numId w:val="9"/>
        </w:numPr>
        <w:spacing w:after="120" w:line="276" w:lineRule="auto"/>
        <w:ind w:left="284" w:hanging="284"/>
        <w:jc w:val="left"/>
        <w:rPr>
          <w:rFonts w:ascii="Arial" w:hAnsi="Arial" w:eastAsia="Times New Roman" w:cs="Arial"/>
        </w:rPr>
      </w:pPr>
      <w:r w:rsidRPr="035A64B8" w:rsidR="008241D9">
        <w:rPr>
          <w:rFonts w:ascii="Arial" w:hAnsi="Arial" w:eastAsia="Times New Roman" w:cs="Arial"/>
        </w:rPr>
        <w:t xml:space="preserve">Zainteresowania uczniów oraz ich uzdolnienia rozpoznawane są w formie wywiadów </w:t>
      </w:r>
      <w:r w:rsidRPr="035A64B8" w:rsidR="005710E8">
        <w:rPr>
          <w:rFonts w:ascii="Arial" w:hAnsi="Arial" w:eastAsia="Times New Roman" w:cs="Arial"/>
        </w:rPr>
        <w:t>z </w:t>
      </w:r>
      <w:r w:rsidRPr="035A64B8" w:rsidR="008241D9">
        <w:rPr>
          <w:rFonts w:ascii="Arial" w:hAnsi="Arial" w:eastAsia="Times New Roman" w:cs="Arial"/>
        </w:rPr>
        <w:t xml:space="preserve">rodzicami, uczniem, prowadzenia obserwacji pedagogicznych oraz z </w:t>
      </w:r>
      <w:r w:rsidRPr="035A64B8" w:rsidR="008241D9">
        <w:rPr>
          <w:rFonts w:ascii="Arial" w:hAnsi="Arial" w:eastAsia="Times New Roman" w:cs="Arial"/>
        </w:rPr>
        <w:t>opinii i</w:t>
      </w:r>
      <w:r w:rsidRPr="035A64B8" w:rsidR="008241D9">
        <w:rPr>
          <w:rFonts w:ascii="Arial" w:hAnsi="Arial" w:eastAsia="Times New Roman" w:cs="Arial"/>
        </w:rPr>
        <w:t xml:space="preserve"> orzeczeń poradni psychologiczno-pedagogicznych. </w:t>
      </w:r>
    </w:p>
    <w:p xmlns:wp14="http://schemas.microsoft.com/office/word/2010/wordml" w:rsidRPr="00340E9B" w:rsidR="008241D9" w:rsidP="00340E9B" w:rsidRDefault="008241D9" w14:paraId="00F7C353"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W przypadku stwierdzenia szczególnych uzdolnień nauczyciel edukacji przedmiotowej składa wniosek do wychowawcy o objęcie ucznia opieką pp. </w:t>
      </w:r>
    </w:p>
    <w:p xmlns:wp14="http://schemas.microsoft.com/office/word/2010/wordml" w:rsidRPr="00340E9B" w:rsidR="008241D9" w:rsidP="00340E9B" w:rsidRDefault="008241D9" w14:paraId="46006C87"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szkole organizuje się kółka zainteresowań zgodnie z zainteresowaniami</w:t>
      </w:r>
      <w:r w:rsidRPr="00340E9B" w:rsidR="00D402EF">
        <w:rPr>
          <w:rFonts w:ascii="Arial" w:hAnsi="Arial" w:eastAsia="Times New Roman" w:cs="Arial"/>
          <w:bCs/>
        </w:rPr>
        <w:t xml:space="preserve"> </w:t>
      </w:r>
      <w:r w:rsidRPr="00340E9B">
        <w:rPr>
          <w:rFonts w:ascii="Arial" w:hAnsi="Arial" w:eastAsia="Times New Roman" w:cs="Arial"/>
          <w:bCs/>
        </w:rPr>
        <w:t>i uzdolnieniami uczniów.</w:t>
      </w:r>
    </w:p>
    <w:p xmlns:wp14="http://schemas.microsoft.com/office/word/2010/wordml" w:rsidRPr="00340E9B" w:rsidR="008241D9" w:rsidP="00340E9B" w:rsidRDefault="008241D9" w14:paraId="0478B5D7"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Dyrektor szkoły, po upływie co najmniej jednego roku nauki, a w uzasadnionych przypadkach po śródrocznej klasyfikacji udziela uczniowi zdolnemu zgody na indywidualny tok nauki lub indywidualny program nauki.</w:t>
      </w:r>
    </w:p>
    <w:p xmlns:wp14="http://schemas.microsoft.com/office/word/2010/wordml" w:rsidRPr="005710E8" w:rsidR="002B1A77" w:rsidP="005710E8" w:rsidRDefault="008241D9" w14:paraId="5FD45A7F"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Organizowane w szkole konkursy, olimpiady, turnieje stanowią formę rozwoju uzdolnień i ich prezentacji. Uczniowie awansujący do kolejnych etapów objęci są specjalną opieką nauczyciela.</w:t>
      </w:r>
      <w:bookmarkStart w:name="_Toc361441245" w:id="22"/>
      <w:bookmarkStart w:name="_Toc492414593" w:id="23"/>
      <w:r w:rsidR="005710E8">
        <w:rPr>
          <w:rFonts w:ascii="Arial" w:hAnsi="Arial" w:eastAsia="Times New Roman" w:cs="Arial"/>
          <w:bCs/>
        </w:rPr>
        <w:br/>
      </w:r>
    </w:p>
    <w:p xmlns:wp14="http://schemas.microsoft.com/office/word/2010/wordml" w:rsidRPr="00340E9B" w:rsidR="008241D9" w:rsidP="00340E9B" w:rsidRDefault="008241D9" w14:paraId="78F5A65A"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4</w:t>
      </w:r>
      <w:bookmarkEnd w:id="22"/>
      <w:r w:rsidRPr="00340E9B">
        <w:rPr>
          <w:rFonts w:ascii="Arial" w:hAnsi="Arial" w:eastAsia="Times New Roman" w:cs="Arial"/>
          <w:b/>
          <w:bCs/>
        </w:rPr>
        <w:t xml:space="preserve"> </w:t>
      </w:r>
      <w:r w:rsidRPr="00340E9B">
        <w:rPr>
          <w:rFonts w:ascii="Arial" w:hAnsi="Arial" w:eastAsia="Times New Roman" w:cs="Arial"/>
          <w:b/>
          <w:bCs/>
        </w:rPr>
        <w:br/>
      </w:r>
      <w:r w:rsidRPr="00340E9B">
        <w:rPr>
          <w:rFonts w:ascii="Arial" w:hAnsi="Arial" w:eastAsia="Times New Roman" w:cs="Arial"/>
          <w:b/>
          <w:bCs/>
        </w:rPr>
        <w:t>Organizacja pomocy psychologiczno-pedagogicznej uczniom</w:t>
      </w:r>
      <w:bookmarkEnd w:id="23"/>
    </w:p>
    <w:p xmlns:wp14="http://schemas.microsoft.com/office/word/2010/wordml" w:rsidRPr="00340E9B" w:rsidR="00D402EF" w:rsidP="00340E9B" w:rsidRDefault="00D402EF" w14:paraId="450EA2D7"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1E0F7A82"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szkole pomoc psychologiczno-pedagogiczna udzielana jest uczniom:</w:t>
      </w:r>
    </w:p>
    <w:p xmlns:wp14="http://schemas.microsoft.com/office/word/2010/wordml" w:rsidRPr="00340E9B" w:rsidR="008241D9" w:rsidP="00340E9B" w:rsidRDefault="00D402EF" w14:paraId="78CE7849" wp14:textId="77777777">
      <w:pPr>
        <w:numPr>
          <w:ilvl w:val="0"/>
          <w:numId w:val="46"/>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posiadającym</w:t>
      </w:r>
      <w:r w:rsidRPr="00340E9B" w:rsidR="008241D9">
        <w:rPr>
          <w:rFonts w:ascii="Arial" w:hAnsi="Arial" w:eastAsia="Times New Roman" w:cs="Arial"/>
          <w:lang w:eastAsia="pl-PL"/>
        </w:rPr>
        <w:t xml:space="preserve"> orzeczenia o potrzebie kształcenia specjalnego – na podstawie tego orzeczenia oraz ustaleń zawartych w indywidualnym programie edukacyjno-terapeutycznym, opracowanym dla ucznia na podstawie przepisów w sprawie warunków organizowania kształcenia, wychowania i</w:t>
      </w:r>
      <w:r w:rsidRPr="00340E9B">
        <w:rPr>
          <w:rFonts w:ascii="Arial" w:hAnsi="Arial" w:eastAsia="Times New Roman" w:cs="Arial"/>
          <w:lang w:eastAsia="pl-PL"/>
        </w:rPr>
        <w:t> </w:t>
      </w:r>
      <w:r w:rsidRPr="00340E9B" w:rsidR="008241D9">
        <w:rPr>
          <w:rFonts w:ascii="Arial" w:hAnsi="Arial" w:eastAsia="Times New Roman" w:cs="Arial"/>
          <w:lang w:eastAsia="pl-PL"/>
        </w:rPr>
        <w:t>opieki dla dzieci i młodzieży niepełnosprawnych oraz niedostosowanych społecznie w</w:t>
      </w:r>
      <w:r w:rsidRPr="00340E9B">
        <w:rPr>
          <w:rFonts w:ascii="Arial" w:hAnsi="Arial" w:eastAsia="Times New Roman" w:cs="Arial"/>
          <w:lang w:eastAsia="pl-PL"/>
        </w:rPr>
        <w:t> </w:t>
      </w:r>
      <w:r w:rsidRPr="00340E9B" w:rsidR="008241D9">
        <w:rPr>
          <w:rFonts w:ascii="Arial" w:hAnsi="Arial" w:eastAsia="Times New Roman" w:cs="Arial"/>
          <w:lang w:eastAsia="pl-PL"/>
        </w:rPr>
        <w:t xml:space="preserve">przedszkolach, szkołach </w:t>
      </w:r>
      <w:r w:rsidR="005710E8">
        <w:rPr>
          <w:rFonts w:ascii="Arial" w:hAnsi="Arial" w:eastAsia="Times New Roman" w:cs="Arial"/>
          <w:lang w:eastAsia="pl-PL"/>
        </w:rPr>
        <w:t>i </w:t>
      </w:r>
      <w:r w:rsidRPr="00340E9B" w:rsidR="008241D9">
        <w:rPr>
          <w:rFonts w:ascii="Arial" w:hAnsi="Arial" w:eastAsia="Times New Roman" w:cs="Arial"/>
          <w:lang w:eastAsia="pl-PL"/>
        </w:rPr>
        <w:t>oddziałach ogólnodostępnych lub integracyjnych;</w:t>
      </w:r>
    </w:p>
    <w:p xmlns:wp14="http://schemas.microsoft.com/office/word/2010/wordml" w:rsidRPr="00340E9B" w:rsidR="008241D9" w:rsidP="00340E9B" w:rsidRDefault="008241D9" w14:paraId="60BFA610" wp14:textId="77777777">
      <w:pPr>
        <w:numPr>
          <w:ilvl w:val="0"/>
          <w:numId w:val="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posiadającym opinię poradni </w:t>
      </w:r>
      <w:proofErr w:type="spellStart"/>
      <w:r w:rsidRPr="00340E9B">
        <w:rPr>
          <w:rFonts w:ascii="Arial" w:hAnsi="Arial" w:eastAsia="Times New Roman" w:cs="Arial"/>
          <w:lang w:eastAsia="pl-PL"/>
        </w:rPr>
        <w:t>psychologiczno–pedagogicznej</w:t>
      </w:r>
      <w:proofErr w:type="spellEnd"/>
      <w:r w:rsidRPr="00340E9B">
        <w:rPr>
          <w:rFonts w:ascii="Arial" w:hAnsi="Arial" w:eastAsia="Times New Roman" w:cs="Arial"/>
          <w:lang w:eastAsia="pl-PL"/>
        </w:rPr>
        <w:t>, w tym poradni specjalistycznej o</w:t>
      </w:r>
      <w:r w:rsidRPr="00340E9B" w:rsidR="00D402EF">
        <w:rPr>
          <w:rFonts w:ascii="Arial" w:hAnsi="Arial" w:eastAsia="Times New Roman" w:cs="Arial"/>
          <w:lang w:eastAsia="pl-PL"/>
        </w:rPr>
        <w:t> </w:t>
      </w:r>
      <w:r w:rsidRPr="00340E9B">
        <w:rPr>
          <w:rFonts w:ascii="Arial" w:hAnsi="Arial" w:eastAsia="Times New Roman" w:cs="Arial"/>
          <w:lang w:eastAsia="pl-PL"/>
        </w:rPr>
        <w:t>specyficznych trudnościach w uczeniu się lub inną opinię poradni psychologiczno-pedagogicznej, w tym poradni specjalistycznej;</w:t>
      </w:r>
    </w:p>
    <w:p xmlns:wp14="http://schemas.microsoft.com/office/word/2010/wordml" w:rsidRPr="00340E9B" w:rsidR="008241D9" w:rsidP="00340E9B" w:rsidRDefault="008241D9" w14:paraId="47FA2588" wp14:textId="77777777">
      <w:pPr>
        <w:numPr>
          <w:ilvl w:val="0"/>
          <w:numId w:val="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posiadającym orzeczenie o potrzebie indywidualnego nauczania - na podstawie tego orzeczenia;</w:t>
      </w:r>
    </w:p>
    <w:p xmlns:wp14="http://schemas.microsoft.com/office/word/2010/wordml" w:rsidRPr="00340E9B" w:rsidR="00407A22" w:rsidP="00340E9B" w:rsidRDefault="00407A22" w14:paraId="004C6011" wp14:textId="77777777">
      <w:pPr>
        <w:pStyle w:val="Akapitzlist"/>
        <w:numPr>
          <w:ilvl w:val="0"/>
          <w:numId w:val="46"/>
        </w:numPr>
        <w:spacing w:after="120"/>
        <w:rPr>
          <w:rFonts w:ascii="Arial" w:hAnsi="Arial" w:eastAsia="Times New Roman" w:cs="Arial"/>
          <w:lang w:eastAsia="pl-PL"/>
        </w:rPr>
      </w:pPr>
      <w:r w:rsidRPr="00340E9B">
        <w:rPr>
          <w:rFonts w:ascii="Arial" w:hAnsi="Arial" w:eastAsia="Times New Roman" w:cs="Arial"/>
          <w:lang w:eastAsia="pl-PL"/>
        </w:rPr>
        <w:t>nieposiadającym orzeczenia lub opinii, ale dla których na podstawie oceny funkcjonalnej czyli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 koniecznym jest zorganizowanie sformalizowanej formy pomocy lub pomocy doraźnej w bieżącej pracy z uczniem;</w:t>
      </w:r>
    </w:p>
    <w:p xmlns:wp14="http://schemas.microsoft.com/office/word/2010/wordml" w:rsidRPr="00340E9B" w:rsidR="008241D9" w:rsidP="00340E9B" w:rsidRDefault="009A3EA9" w14:paraId="25A8FE2F" wp14:textId="77777777">
      <w:pPr>
        <w:numPr>
          <w:ilvl w:val="0"/>
          <w:numId w:val="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posiadającym</w:t>
      </w:r>
      <w:r w:rsidRPr="00340E9B" w:rsidR="008241D9">
        <w:rPr>
          <w:rFonts w:ascii="Arial" w:hAnsi="Arial" w:eastAsia="Times New Roman" w:cs="Arial"/>
          <w:lang w:eastAsia="pl-PL"/>
        </w:rPr>
        <w:t xml:space="preserve"> opinię lekarza o ograniczonych możliwościach wykonywania przez ucznia określonych ćwiczeń fizycznych na zajęciach wychowania fizycznego – na podstawie tej opinii.</w:t>
      </w:r>
    </w:p>
    <w:p xmlns:wp14="http://schemas.microsoft.com/office/word/2010/wordml" w:rsidRPr="00340E9B" w:rsidR="008241D9" w:rsidP="035A64B8" w:rsidRDefault="008241D9" w14:paraId="020E26C2" wp14:noSpellErr="1" wp14:textId="7DA30BA6">
      <w:pPr>
        <w:numPr>
          <w:ilvl w:val="6"/>
          <w:numId w:val="9"/>
        </w:numPr>
        <w:spacing w:after="120" w:line="276" w:lineRule="auto"/>
        <w:ind w:left="426" w:hanging="426"/>
        <w:jc w:val="left"/>
        <w:rPr>
          <w:rFonts w:ascii="Arial" w:hAnsi="Arial" w:eastAsia="Times New Roman" w:cs="Arial"/>
        </w:rPr>
      </w:pPr>
      <w:r w:rsidRPr="035A64B8" w:rsidR="008241D9">
        <w:rPr>
          <w:rFonts w:ascii="Arial" w:hAnsi="Arial" w:eastAsia="Times New Roman" w:cs="Arial"/>
        </w:rPr>
        <w:t xml:space="preserve">Nauczyciele pracujący z grupą uczniów prowadzą wnikliwą obserwację pedagogiczną, która polega na obserwacji </w:t>
      </w:r>
      <w:r w:rsidRPr="035A64B8" w:rsidR="008241D9">
        <w:rPr>
          <w:rFonts w:ascii="Arial" w:hAnsi="Arial" w:eastAsia="Times New Roman" w:cs="Arial"/>
        </w:rPr>
        <w:t>zachowań</w:t>
      </w:r>
      <w:r w:rsidRPr="035A64B8" w:rsidR="008241D9">
        <w:rPr>
          <w:rFonts w:ascii="Arial" w:hAnsi="Arial" w:eastAsia="Times New Roman" w:cs="Arial"/>
        </w:rPr>
        <w:t xml:space="preserve">, obserwacji relacji poszczególnych uczniów z innymi ludźmi, </w:t>
      </w:r>
      <w:r w:rsidRPr="035A64B8" w:rsidR="008241D9">
        <w:rPr>
          <w:rFonts w:ascii="Arial" w:hAnsi="Arial" w:eastAsia="Times New Roman" w:cs="Arial"/>
        </w:rPr>
        <w:t>analizują postępy</w:t>
      </w:r>
      <w:r w:rsidRPr="035A64B8" w:rsidR="008241D9">
        <w:rPr>
          <w:rFonts w:ascii="Arial" w:hAnsi="Arial" w:eastAsia="Times New Roman" w:cs="Arial"/>
        </w:rPr>
        <w:t xml:space="preserve"> w rozwoju związane z edukacją i rozwojem społecznym, analizują wytwory ucznia, opinie z</w:t>
      </w:r>
      <w:r w:rsidRPr="035A64B8" w:rsidR="00D402EF">
        <w:rPr>
          <w:rFonts w:ascii="Arial" w:hAnsi="Arial" w:eastAsia="Times New Roman" w:cs="Arial"/>
        </w:rPr>
        <w:t> </w:t>
      </w:r>
      <w:r w:rsidRPr="035A64B8" w:rsidR="008241D9">
        <w:rPr>
          <w:rFonts w:ascii="Arial" w:hAnsi="Arial" w:eastAsia="Times New Roman" w:cs="Arial"/>
        </w:rPr>
        <w:t xml:space="preserve">poradni.  Na podstawie wyników obserwacji nauczyciele wstępnie definiują trudności / zdolności lub zaburzenia. </w:t>
      </w:r>
    </w:p>
    <w:p xmlns:wp14="http://schemas.microsoft.com/office/word/2010/wordml" w:rsidRPr="00340E9B" w:rsidR="008241D9" w:rsidP="00340E9B" w:rsidRDefault="008241D9" w14:paraId="52E0B074"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W przypadku stwierdzenia, że uczeń ze względu na potrzeby rozwojowe lub edukacyjne oraz możliwości psychofizyczne wymaga objęcia pomocą psychologiczno-pedagogiczną odpowiednio nauczyciel, wychowawca lub specjalista niezwłocznie udziela tej pomocy </w:t>
      </w:r>
      <w:r w:rsidR="005710E8">
        <w:rPr>
          <w:rFonts w:ascii="Arial" w:hAnsi="Arial" w:eastAsia="Times New Roman" w:cs="Arial"/>
          <w:bCs/>
        </w:rPr>
        <w:t>w </w:t>
      </w:r>
      <w:r w:rsidRPr="00340E9B">
        <w:rPr>
          <w:rFonts w:ascii="Arial" w:hAnsi="Arial" w:eastAsia="Times New Roman" w:cs="Arial"/>
          <w:bCs/>
        </w:rPr>
        <w:t>bieżącej pracy z uczniem i informuje o tym wychowawcę klasy.</w:t>
      </w:r>
    </w:p>
    <w:p xmlns:wp14="http://schemas.microsoft.com/office/word/2010/wordml" w:rsidRPr="00340E9B" w:rsidR="008241D9" w:rsidP="00340E9B" w:rsidRDefault="008241D9" w14:paraId="0A83CD86"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Wychowawca klasy przekazuje tę informację pozo</w:t>
      </w:r>
      <w:r w:rsidRPr="00340E9B" w:rsidR="009A3EA9">
        <w:rPr>
          <w:rFonts w:ascii="Arial" w:hAnsi="Arial" w:eastAsia="Times New Roman" w:cs="Arial"/>
          <w:bCs/>
        </w:rPr>
        <w:t>stałym nauczycielom pracującym</w:t>
      </w:r>
      <w:r w:rsidRPr="00340E9B" w:rsidR="00FF3ECB">
        <w:rPr>
          <w:rFonts w:ascii="Arial" w:hAnsi="Arial" w:eastAsia="Times New Roman" w:cs="Arial"/>
          <w:bCs/>
        </w:rPr>
        <w:t xml:space="preserve"> </w:t>
      </w:r>
      <w:r w:rsidR="005710E8">
        <w:rPr>
          <w:rFonts w:ascii="Arial" w:hAnsi="Arial" w:eastAsia="Times New Roman" w:cs="Arial"/>
          <w:bCs/>
        </w:rPr>
        <w:t>z </w:t>
      </w:r>
      <w:r w:rsidRPr="00340E9B" w:rsidR="009A3EA9">
        <w:rPr>
          <w:rFonts w:ascii="Arial" w:hAnsi="Arial" w:eastAsia="Times New Roman" w:cs="Arial"/>
          <w:bCs/>
        </w:rPr>
        <w:t>uczniem, w p</w:t>
      </w:r>
      <w:r w:rsidRPr="00340E9B">
        <w:rPr>
          <w:rFonts w:ascii="Arial" w:hAnsi="Arial" w:eastAsia="Times New Roman" w:cs="Arial"/>
          <w:bCs/>
        </w:rPr>
        <w:t>rzypadku</w:t>
      </w:r>
      <w:r w:rsidRPr="00340E9B" w:rsidR="009A3EA9">
        <w:rPr>
          <w:rFonts w:ascii="Arial" w:hAnsi="Arial" w:eastAsia="Times New Roman" w:cs="Arial"/>
          <w:bCs/>
        </w:rPr>
        <w:t xml:space="preserve">, gdy stwierdzi taką potrzebę. </w:t>
      </w:r>
      <w:r w:rsidR="005710E8">
        <w:rPr>
          <w:rFonts w:ascii="Arial" w:hAnsi="Arial" w:eastAsia="Times New Roman" w:cs="Arial"/>
          <w:bCs/>
        </w:rPr>
        <w:t>Wychowawca klasy</w:t>
      </w:r>
      <w:r w:rsidRPr="00340E9B">
        <w:rPr>
          <w:rFonts w:ascii="Arial" w:hAnsi="Arial" w:eastAsia="Times New Roman" w:cs="Arial"/>
          <w:bCs/>
        </w:rPr>
        <w:t xml:space="preserve"> przekazuje informację na najbliższym posiedzeniu zespołu nauczycieli uczących w danej klasie, a jeśli termin planowanego zebrania jest odległy – indywidualnie informuje nauczycieli.</w:t>
      </w:r>
    </w:p>
    <w:p xmlns:wp14="http://schemas.microsoft.com/office/word/2010/wordml" w:rsidRPr="00340E9B" w:rsidR="008241D9" w:rsidP="00340E9B" w:rsidRDefault="008241D9" w14:paraId="6B90938C"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Wychowawca klasy informuje ustnie lub pisemnie rodziców ucznia o potrzebie objęcia pomocą psychologiczno-pedagogiczną ich dziecka. </w:t>
      </w:r>
    </w:p>
    <w:p xmlns:wp14="http://schemas.microsoft.com/office/word/2010/wordml" w:rsidRPr="00340E9B" w:rsidR="008241D9" w:rsidP="00340E9B" w:rsidRDefault="008241D9" w14:paraId="5F19D938"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W przypadku, gdy wychowawca uzna, że należy uczniowi zorganizować szkolną formę pomocy psychologiczno-pedagogicznej (zajęcia dydaktyczno-wyrównawcze, zajęcia rozwijające uzdolnienia, inne specjalistyczne formy pomocy), wychowawca zasięga opinii nauczycieli uczących w klasie. </w:t>
      </w:r>
    </w:p>
    <w:p xmlns:wp14="http://schemas.microsoft.com/office/word/2010/wordml" w:rsidRPr="00340E9B" w:rsidR="008241D9" w:rsidP="035A64B8" w:rsidRDefault="008241D9" w14:paraId="60EC5A3A" wp14:noSpellErr="1" wp14:textId="7368F763">
      <w:pPr>
        <w:numPr>
          <w:ilvl w:val="6"/>
          <w:numId w:val="9"/>
        </w:numPr>
        <w:spacing w:after="120" w:line="276" w:lineRule="auto"/>
        <w:ind w:left="426" w:hanging="426"/>
        <w:jc w:val="left"/>
        <w:rPr>
          <w:rFonts w:ascii="Arial" w:hAnsi="Arial" w:eastAsia="Times New Roman" w:cs="Arial"/>
        </w:rPr>
      </w:pPr>
      <w:r w:rsidRPr="035A64B8" w:rsidR="008241D9">
        <w:rPr>
          <w:rFonts w:ascii="Arial" w:hAnsi="Arial" w:eastAsia="Times New Roman" w:cs="Arial"/>
        </w:rPr>
        <w:t xml:space="preserve">Wychowawca ma prawo zwołać zebranie wszystkich uczących </w:t>
      </w:r>
      <w:r w:rsidRPr="035A64B8" w:rsidR="008241D9">
        <w:rPr>
          <w:rFonts w:ascii="Arial" w:hAnsi="Arial" w:eastAsia="Times New Roman" w:cs="Arial"/>
        </w:rPr>
        <w:t>nauczycieli w</w:t>
      </w:r>
      <w:r w:rsidRPr="035A64B8" w:rsidR="008241D9">
        <w:rPr>
          <w:rFonts w:ascii="Arial" w:hAnsi="Arial" w:eastAsia="Times New Roman" w:cs="Arial"/>
        </w:rPr>
        <w:t xml:space="preserve"> oddziale </w:t>
      </w:r>
      <w:r w:rsidRPr="035A64B8" w:rsidR="005710E8">
        <w:rPr>
          <w:rFonts w:ascii="Arial" w:hAnsi="Arial" w:eastAsia="Times New Roman" w:cs="Arial"/>
        </w:rPr>
        <w:t>w </w:t>
      </w:r>
      <w:r w:rsidRPr="035A64B8" w:rsidR="008241D9">
        <w:rPr>
          <w:rFonts w:ascii="Arial" w:hAnsi="Arial" w:eastAsia="Times New Roman" w:cs="Arial"/>
        </w:rPr>
        <w:t xml:space="preserve">celu: skoordynowania działań w pracy z uczniem, zasięgnięcia opinii nauczycieli, wypracowania wspólnych zasad postępowania wobec ucznia, ustalenia form pracy </w:t>
      </w:r>
      <w:r w:rsidRPr="035A64B8" w:rsidR="005710E8">
        <w:rPr>
          <w:rFonts w:ascii="Arial" w:hAnsi="Arial" w:eastAsia="Times New Roman" w:cs="Arial"/>
        </w:rPr>
        <w:t>z </w:t>
      </w:r>
      <w:r w:rsidRPr="035A64B8" w:rsidR="008241D9">
        <w:rPr>
          <w:rFonts w:ascii="Arial" w:hAnsi="Arial" w:eastAsia="Times New Roman" w:cs="Arial"/>
        </w:rPr>
        <w:t xml:space="preserve">uczniem, dostosowania metod i form pracy do potrzeb i możliwości ucznia. Informację </w:t>
      </w:r>
      <w:r w:rsidRPr="035A64B8" w:rsidR="005710E8">
        <w:rPr>
          <w:rFonts w:ascii="Arial" w:hAnsi="Arial" w:eastAsia="Times New Roman" w:cs="Arial"/>
        </w:rPr>
        <w:t>o </w:t>
      </w:r>
      <w:r w:rsidRPr="035A64B8" w:rsidR="008241D9">
        <w:rPr>
          <w:rFonts w:ascii="Arial" w:hAnsi="Arial" w:eastAsia="Times New Roman" w:cs="Arial"/>
        </w:rPr>
        <w:t xml:space="preserve">spotkaniu nauczycieli pracujących w jednym oddziale wychowawca przekazuje z co najmniej tygodniowym wyprzedzeniem. </w:t>
      </w:r>
    </w:p>
    <w:p xmlns:wp14="http://schemas.microsoft.com/office/word/2010/wordml" w:rsidRPr="00340E9B" w:rsidR="008241D9" w:rsidP="00340E9B" w:rsidRDefault="008241D9" w14:paraId="26E5479A"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Po dokonanych ustaleniach zespołu nauczycielskiego lub zebraniu opinii od poszczególnych nauczycieli, wychowawca proponuje formy pomocy psychologiczno-pedagogicznej świadczonej poszczególnym uczniom. Propozycję przedstawia dyrektorowi szkoły.</w:t>
      </w:r>
    </w:p>
    <w:p xmlns:wp14="http://schemas.microsoft.com/office/word/2010/wordml" w:rsidRPr="00340E9B" w:rsidR="008241D9" w:rsidP="00340E9B" w:rsidRDefault="008241D9" w14:paraId="71B7FECF"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Wychowawca przy czynnościach, o któ</w:t>
      </w:r>
      <w:r w:rsidRPr="00340E9B" w:rsidR="009A3EA9">
        <w:rPr>
          <w:rFonts w:ascii="Arial" w:hAnsi="Arial" w:eastAsia="Times New Roman" w:cs="Arial"/>
          <w:bCs/>
        </w:rPr>
        <w:t>rych mowa w ust. 7 współpracuje</w:t>
      </w:r>
      <w:r w:rsidRPr="00340E9B">
        <w:rPr>
          <w:rFonts w:ascii="Arial" w:hAnsi="Arial" w:eastAsia="Times New Roman" w:cs="Arial"/>
          <w:bCs/>
        </w:rPr>
        <w:t xml:space="preserve"> z rodzicami ucznia lub w</w:t>
      </w:r>
      <w:r w:rsidRPr="00340E9B" w:rsidR="009A3EA9">
        <w:rPr>
          <w:rFonts w:ascii="Arial" w:hAnsi="Arial" w:eastAsia="Times New Roman" w:cs="Arial"/>
          <w:bCs/>
        </w:rPr>
        <w:t> </w:t>
      </w:r>
      <w:r w:rsidRPr="00340E9B">
        <w:rPr>
          <w:rFonts w:ascii="Arial" w:hAnsi="Arial" w:eastAsia="Times New Roman" w:cs="Arial"/>
          <w:bCs/>
        </w:rPr>
        <w:t>razie potrzeby ze specjalistami zatrudnionymi w szkole.</w:t>
      </w:r>
    </w:p>
    <w:p xmlns:wp14="http://schemas.microsoft.com/office/word/2010/wordml" w:rsidRPr="00340E9B" w:rsidR="008241D9" w:rsidP="00340E9B" w:rsidRDefault="008241D9" w14:paraId="4A4EE067"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Wymiar godzin poszczególnych form udzielania uczniom pomocy psychologiczno-pedagogicznej ustala dyrektor szkoły, biorąc pod uwagę wszystkie godziny, które w danym roku szkolnym mogą być przeznaczone na realizację tych form.</w:t>
      </w:r>
    </w:p>
    <w:p xmlns:wp14="http://schemas.microsoft.com/office/word/2010/wordml" w:rsidRPr="00340E9B" w:rsidR="008241D9" w:rsidP="00340E9B" w:rsidRDefault="008241D9" w14:paraId="55EED47B"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O ustalonych dla ucznia formach, okresie udzielania pomocy psychologiczno-pedagogicznej oraz wymiarze godzin, w których poszczególne formy będą realizowane niezwłocznie zawiadamia się rodzica w formie pisemnej. </w:t>
      </w:r>
    </w:p>
    <w:p xmlns:wp14="http://schemas.microsoft.com/office/word/2010/wordml" w:rsidRPr="00340E9B" w:rsidR="008241D9" w:rsidP="00340E9B" w:rsidRDefault="008241D9" w14:paraId="45BA0278"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Rodzic ma prawo do odmowy świadczenia pomocy psychologiczno-pedagogicznej swojemu dziecku.</w:t>
      </w:r>
    </w:p>
    <w:p xmlns:wp14="http://schemas.microsoft.com/office/word/2010/wordml" w:rsidRPr="00340E9B" w:rsidR="008241D9" w:rsidP="00340E9B" w:rsidRDefault="008241D9" w14:paraId="3AC0B0A8"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Wychowawca klasy jest koordynatorem wszelkich działań związanych z organizacją </w:t>
      </w:r>
      <w:r w:rsidR="005710E8">
        <w:rPr>
          <w:rFonts w:ascii="Arial" w:hAnsi="Arial" w:eastAsia="Times New Roman" w:cs="Arial"/>
          <w:bCs/>
        </w:rPr>
        <w:t>i </w:t>
      </w:r>
      <w:r w:rsidRPr="00340E9B">
        <w:rPr>
          <w:rFonts w:ascii="Arial" w:hAnsi="Arial" w:eastAsia="Times New Roman" w:cs="Arial"/>
          <w:bCs/>
        </w:rPr>
        <w:t>świadczeniem pomocy psychologiczno-pedagogicznej swoim wychowankom.</w:t>
      </w:r>
    </w:p>
    <w:p xmlns:wp14="http://schemas.microsoft.com/office/word/2010/wordml" w:rsidRPr="00340E9B" w:rsidR="008241D9" w:rsidP="00340E9B" w:rsidRDefault="008241D9" w14:paraId="20F49DB7"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Każdy nauczyciel oraz specjalista zatrudniony w szkole ma obowiązek włączyć się</w:t>
      </w:r>
      <w:r w:rsidRPr="00340E9B" w:rsidR="00FF3ECB">
        <w:rPr>
          <w:rFonts w:ascii="Arial" w:hAnsi="Arial" w:eastAsia="Times New Roman" w:cs="Arial"/>
          <w:bCs/>
        </w:rPr>
        <w:t xml:space="preserve"> </w:t>
      </w:r>
      <w:r w:rsidR="005710E8">
        <w:rPr>
          <w:rFonts w:ascii="Arial" w:hAnsi="Arial" w:eastAsia="Times New Roman" w:cs="Arial"/>
          <w:bCs/>
        </w:rPr>
        <w:t>w </w:t>
      </w:r>
      <w:r w:rsidRPr="00340E9B">
        <w:rPr>
          <w:rFonts w:ascii="Arial" w:hAnsi="Arial" w:eastAsia="Times New Roman" w:cs="Arial"/>
          <w:bCs/>
        </w:rPr>
        <w:t>realizację zintegrowanych, wspólnie wypracowanych f</w:t>
      </w:r>
      <w:r w:rsidRPr="00340E9B" w:rsidR="009A3EA9">
        <w:rPr>
          <w:rFonts w:ascii="Arial" w:hAnsi="Arial" w:eastAsia="Times New Roman" w:cs="Arial"/>
          <w:bCs/>
        </w:rPr>
        <w:t>orm i metod wspierania ucznia.</w:t>
      </w:r>
    </w:p>
    <w:p xmlns:wp14="http://schemas.microsoft.com/office/word/2010/wordml" w:rsidRPr="00340E9B" w:rsidR="008241D9" w:rsidP="00340E9B" w:rsidRDefault="008241D9" w14:paraId="03CC9F4D"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W przypadku, gdy pomimo udzielanej uczniowi pomocy psychologiczno-pedagogicznej nie nastąpiła poprawa w funkcjonowaniu ucznia w szkole dyrektor szkoły, za zgodą rodziców, występuje do poradni psychologiczno-pedagogicznej o przeprowadzenie diagnozy </w:t>
      </w:r>
      <w:r w:rsidR="005710E8">
        <w:rPr>
          <w:rFonts w:ascii="Arial" w:hAnsi="Arial" w:eastAsia="Times New Roman" w:cs="Arial"/>
          <w:bCs/>
        </w:rPr>
        <w:t>i </w:t>
      </w:r>
      <w:r w:rsidRPr="00340E9B">
        <w:rPr>
          <w:rFonts w:ascii="Arial" w:hAnsi="Arial" w:eastAsia="Times New Roman" w:cs="Arial"/>
          <w:bCs/>
        </w:rPr>
        <w:t xml:space="preserve">wskazanie rozwiązania problemu ucznia. </w:t>
      </w:r>
    </w:p>
    <w:p xmlns:wp14="http://schemas.microsoft.com/office/word/2010/wordml" w:rsidRPr="00340E9B" w:rsidR="008241D9" w:rsidP="00340E9B" w:rsidRDefault="008241D9" w14:paraId="60B56389"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Objęcie ucznia zajęciami dydaktyczno-wyrównawczymi i specjalistycznymi wymaga zgody rodzica. </w:t>
      </w:r>
    </w:p>
    <w:p xmlns:wp14="http://schemas.microsoft.com/office/word/2010/wordml" w:rsidRPr="00340E9B" w:rsidR="008241D9" w:rsidP="00340E9B" w:rsidRDefault="008241D9" w14:paraId="1BD93F1F"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Zajęcia dydaktyczno-wyrównawcze prowadzi s</w:t>
      </w:r>
      <w:r w:rsidRPr="00340E9B" w:rsidR="009A3EA9">
        <w:rPr>
          <w:rFonts w:ascii="Arial" w:hAnsi="Arial" w:eastAsia="Times New Roman" w:cs="Arial"/>
          <w:bCs/>
        </w:rPr>
        <w:t xml:space="preserve">ię w grupach </w:t>
      </w:r>
      <w:proofErr w:type="spellStart"/>
      <w:r w:rsidRPr="00340E9B" w:rsidR="009A3EA9">
        <w:rPr>
          <w:rFonts w:ascii="Arial" w:hAnsi="Arial" w:eastAsia="Times New Roman" w:cs="Arial"/>
          <w:bCs/>
        </w:rPr>
        <w:t>międzyoddziałowych</w:t>
      </w:r>
      <w:proofErr w:type="spellEnd"/>
      <w:r w:rsidRPr="00340E9B" w:rsidR="009A3EA9">
        <w:rPr>
          <w:rFonts w:ascii="Arial" w:hAnsi="Arial" w:eastAsia="Times New Roman" w:cs="Arial"/>
          <w:bCs/>
        </w:rPr>
        <w:t xml:space="preserve"> </w:t>
      </w:r>
      <w:r w:rsidR="005710E8">
        <w:rPr>
          <w:rFonts w:ascii="Arial" w:hAnsi="Arial" w:eastAsia="Times New Roman" w:cs="Arial"/>
          <w:bCs/>
        </w:rPr>
        <w:t>i </w:t>
      </w:r>
      <w:r w:rsidRPr="00340E9B" w:rsidR="009A3EA9">
        <w:rPr>
          <w:rFonts w:ascii="Arial" w:hAnsi="Arial" w:eastAsia="Times New Roman" w:cs="Arial"/>
          <w:bCs/>
        </w:rPr>
        <w:t xml:space="preserve">oddziałowych. </w:t>
      </w:r>
      <w:r w:rsidRPr="00340E9B">
        <w:rPr>
          <w:rFonts w:ascii="Arial" w:hAnsi="Arial" w:eastAsia="Times New Roman" w:cs="Arial"/>
          <w:bCs/>
        </w:rPr>
        <w:t>Dyrektor szkoły wskazuje nauczyciela do prowadzenia zajęć dydaktyczno-wyrównawczych spośród nauczycieli danej edukacji przedmiotowych.</w:t>
      </w:r>
    </w:p>
    <w:p xmlns:wp14="http://schemas.microsoft.com/office/word/2010/wordml" w:rsidRPr="00340E9B" w:rsidR="008241D9" w:rsidP="00340E9B" w:rsidRDefault="008241D9" w14:paraId="6942EED0"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Nauczyciel zajęć dydaktyczno-wyrównawczych jest obowiązany prowadzić dokumentację </w:t>
      </w:r>
      <w:r w:rsidR="005710E8">
        <w:rPr>
          <w:rFonts w:ascii="Arial" w:hAnsi="Arial" w:eastAsia="Times New Roman" w:cs="Arial"/>
          <w:bCs/>
        </w:rPr>
        <w:t>w </w:t>
      </w:r>
      <w:r w:rsidRPr="00340E9B">
        <w:rPr>
          <w:rFonts w:ascii="Arial" w:hAnsi="Arial" w:eastAsia="Times New Roman" w:cs="Arial"/>
          <w:bCs/>
        </w:rPr>
        <w:t>formie dziennika zajęć pozalekcyjnych oraz systematycznie dokonywać ewaluacji pracy własnej.</w:t>
      </w:r>
    </w:p>
    <w:p xmlns:wp14="http://schemas.microsoft.com/office/word/2010/wordml" w:rsidRPr="00340E9B" w:rsidR="008241D9" w:rsidP="00340E9B" w:rsidRDefault="008241D9" w14:paraId="5F077B77"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Zajęcia specjalistyczne i korekcyjno-kompensacyjne prowadzą nauczyciele i specjaliści posiadający kwalifikacje odpowiednie do rodzaju zajęć.</w:t>
      </w:r>
    </w:p>
    <w:p xmlns:wp14="http://schemas.microsoft.com/office/word/2010/wordml" w:rsidRPr="00340E9B" w:rsidR="008241D9" w:rsidP="00340E9B" w:rsidRDefault="008241D9" w14:paraId="19B97A0B"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Za zgodą organu prowadzącego, w szczególnie uzasadnionych przypadkach, zajęcia specjalistyczne mogą być prowadzone indywidualnie. </w:t>
      </w:r>
    </w:p>
    <w:p xmlns:wp14="http://schemas.microsoft.com/office/word/2010/wordml" w:rsidRPr="00340E9B" w:rsidR="008241D9" w:rsidP="00340E9B" w:rsidRDefault="008241D9" w14:paraId="63561494"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O objęciu ucznia zajęciami dydaktyczno-wyrównawczymi lub zajęciami specjalistycznymi decyduje dyrektor szkoły. O zakończeniu u</w:t>
      </w:r>
      <w:r w:rsidRPr="00340E9B" w:rsidR="009A3EA9">
        <w:rPr>
          <w:rFonts w:ascii="Arial" w:hAnsi="Arial" w:eastAsia="Times New Roman" w:cs="Arial"/>
          <w:bCs/>
        </w:rPr>
        <w:t>dzielania pomocy w formie zajęć</w:t>
      </w:r>
      <w:r w:rsidRPr="00340E9B">
        <w:rPr>
          <w:rFonts w:ascii="Arial" w:hAnsi="Arial" w:eastAsia="Times New Roman" w:cs="Arial"/>
          <w:bCs/>
        </w:rPr>
        <w:t xml:space="preserve"> specjalistycznych decyduje dyrektor szkoły na wniosek rodziców lub nauczyciela prowadzącego zajęcia.</w:t>
      </w:r>
    </w:p>
    <w:p xmlns:wp14="http://schemas.microsoft.com/office/word/2010/wordml" w:rsidRPr="00340E9B" w:rsidR="008241D9" w:rsidP="00340E9B" w:rsidRDefault="008241D9" w14:paraId="3F8355C5"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W szkole zatrudniony jest pedagog, logopeda, na miarę potrzeb specjaliści, posiadający kwalifikacje odpowiednie do rodzaju prowadzonych zajęć. </w:t>
      </w:r>
    </w:p>
    <w:p xmlns:wp14="http://schemas.microsoft.com/office/word/2010/wordml" w:rsidRPr="00340E9B" w:rsidR="008241D9" w:rsidP="00340E9B" w:rsidRDefault="008241D9" w14:paraId="465D1EFF"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Wsparcie merytoryczne dla nauczycieli, wychowawców i specjalistów udzielających pomocy psychologiczno-pedagogicznej udziela poradnia pedagogiczno-psychologiczna </w:t>
      </w:r>
      <w:r w:rsidR="005710E8">
        <w:rPr>
          <w:rFonts w:ascii="Arial" w:hAnsi="Arial" w:eastAsia="Times New Roman" w:cs="Arial"/>
          <w:bCs/>
        </w:rPr>
        <w:t>w </w:t>
      </w:r>
      <w:r w:rsidRPr="00340E9B">
        <w:rPr>
          <w:rFonts w:ascii="Arial" w:hAnsi="Arial" w:eastAsia="Times New Roman" w:cs="Arial"/>
          <w:bCs/>
        </w:rPr>
        <w:t>Częstochowie, ul.</w:t>
      </w:r>
      <w:r w:rsidRPr="00340E9B" w:rsidR="009A3EA9">
        <w:rPr>
          <w:rFonts w:ascii="Arial" w:hAnsi="Arial" w:eastAsia="Times New Roman" w:cs="Arial"/>
          <w:bCs/>
        </w:rPr>
        <w:t> </w:t>
      </w:r>
      <w:r w:rsidRPr="00340E9B">
        <w:rPr>
          <w:rFonts w:ascii="Arial" w:hAnsi="Arial" w:eastAsia="Times New Roman" w:cs="Arial"/>
          <w:bCs/>
        </w:rPr>
        <w:t>Łukasińskiego 40, na zasadach określonych w zawartym porozumieniu pomiędzy stronami.</w:t>
      </w:r>
    </w:p>
    <w:p xmlns:wp14="http://schemas.microsoft.com/office/word/2010/wordml" w:rsidRPr="00340E9B" w:rsidR="002B1A77" w:rsidP="00340E9B" w:rsidRDefault="002B1A77" w14:paraId="3DD355C9" wp14:textId="77777777">
      <w:pPr>
        <w:keepNext/>
        <w:keepLines/>
        <w:spacing w:after="120" w:line="276" w:lineRule="auto"/>
        <w:contextualSpacing/>
        <w:jc w:val="left"/>
        <w:outlineLvl w:val="2"/>
        <w:rPr>
          <w:rFonts w:ascii="Arial" w:hAnsi="Arial" w:eastAsia="Times New Roman" w:cs="Arial"/>
          <w:b/>
          <w:bCs/>
        </w:rPr>
      </w:pPr>
      <w:bookmarkStart w:name="_Toc361441247" w:id="24"/>
      <w:bookmarkStart w:name="_Toc492414594" w:id="25"/>
    </w:p>
    <w:p xmlns:wp14="http://schemas.microsoft.com/office/word/2010/wordml" w:rsidRPr="00340E9B" w:rsidR="008241D9" w:rsidP="00340E9B" w:rsidRDefault="008241D9" w14:paraId="3068D3FA"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5</w:t>
      </w:r>
      <w:bookmarkEnd w:id="24"/>
      <w:r w:rsidRPr="00340E9B">
        <w:rPr>
          <w:rFonts w:ascii="Arial" w:hAnsi="Arial" w:eastAsia="Times New Roman" w:cs="Arial"/>
          <w:b/>
          <w:bCs/>
        </w:rPr>
        <w:br/>
      </w:r>
      <w:r w:rsidRPr="00340E9B">
        <w:rPr>
          <w:rFonts w:ascii="Arial" w:hAnsi="Arial" w:eastAsia="Times New Roman" w:cs="Arial"/>
          <w:b/>
          <w:bCs/>
        </w:rPr>
        <w:t>Zadania i obowiązki nauczycieli i specjalistów w zakresie udzielania pomocy psychologiczno-pedagogicznej</w:t>
      </w:r>
      <w:bookmarkEnd w:id="25"/>
    </w:p>
    <w:p xmlns:wp14="http://schemas.microsoft.com/office/word/2010/wordml" w:rsidRPr="00340E9B" w:rsidR="009A3EA9" w:rsidP="00340E9B" w:rsidRDefault="009A3EA9" w14:paraId="1A81F0B1"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124FE0F3" wp14:textId="77777777">
      <w:pPr>
        <w:spacing w:after="120" w:line="276" w:lineRule="auto"/>
        <w:jc w:val="left"/>
        <w:rPr>
          <w:rFonts w:ascii="Arial" w:hAnsi="Arial" w:cs="Arial"/>
        </w:rPr>
      </w:pPr>
      <w:r w:rsidRPr="00340E9B">
        <w:rPr>
          <w:rFonts w:ascii="Arial" w:hAnsi="Arial" w:cs="Arial"/>
        </w:rPr>
        <w:t>Do zadań i obowiązków każdego nauczyciela</w:t>
      </w:r>
      <w:r w:rsidRPr="00340E9B">
        <w:rPr>
          <w:rFonts w:ascii="Arial" w:hAnsi="Arial" w:cs="Arial"/>
          <w:b/>
        </w:rPr>
        <w:t xml:space="preserve"> </w:t>
      </w:r>
      <w:r w:rsidRPr="00340E9B">
        <w:rPr>
          <w:rFonts w:ascii="Arial" w:hAnsi="Arial" w:cs="Arial"/>
        </w:rPr>
        <w:t>w zakresie pomocy psychologiczno-pedagogicznej należy:</w:t>
      </w:r>
    </w:p>
    <w:p xmlns:wp14="http://schemas.microsoft.com/office/word/2010/wordml" w:rsidRPr="00340E9B" w:rsidR="008241D9" w:rsidP="00340E9B" w:rsidRDefault="008241D9" w14:paraId="235F4C3C"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rozpoznawanie indywidualnych potrzeb rozwojowych i edukacyjnych oraz możliwości psychofizycznych uczniów, z tym, że nauczyciele edukacji wczesnoszkolnej prowadzą obserwację pedagogiczna mającą na celu rozpoznanie u uczniów trudności w uczeniu się, deficytów kompetencji i zaburzeń sprawności językowych oraz ryzyka wystąpienia specyficznych trudności w uczeniu się;</w:t>
      </w:r>
    </w:p>
    <w:p xmlns:wp14="http://schemas.microsoft.com/office/word/2010/wordml" w:rsidRPr="00340E9B" w:rsidR="008241D9" w:rsidP="00340E9B" w:rsidRDefault="008241D9" w14:paraId="6E6B5760"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określanie mocnych stron, predyspozycji i uzdolnień uczniów;</w:t>
      </w:r>
    </w:p>
    <w:p xmlns:wp14="http://schemas.microsoft.com/office/word/2010/wordml" w:rsidRPr="00340E9B" w:rsidR="008241D9" w:rsidP="00340E9B" w:rsidRDefault="008241D9" w14:paraId="3AE2A565"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rozpoznawanie przyczyn niepowodzeń edukacyjnych lub trudności w funkcjonowaniu uczniów, w tym barier i ograniczeń utrudniających funkcjonowanie uczniów i ich uczestnictwo w życiu szkoły;</w:t>
      </w:r>
    </w:p>
    <w:p xmlns:wp14="http://schemas.microsoft.com/office/word/2010/wordml" w:rsidRPr="00340E9B" w:rsidR="008241D9" w:rsidP="00340E9B" w:rsidRDefault="008241D9" w14:paraId="164BA503"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świadczenie pomocy psychologiczno-pedagogicznej w bieżącej pracy z uczniem;</w:t>
      </w:r>
    </w:p>
    <w:p xmlns:wp14="http://schemas.microsoft.com/office/word/2010/wordml" w:rsidRPr="00340E9B" w:rsidR="008241D9" w:rsidP="00340E9B" w:rsidRDefault="008241D9" w14:paraId="698F6823"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udział w pracach zespołu wychowawczego przy opracowywaniu zintegrowanych działań nauczycieli w celu podniesienia efektywności uczenia się i poprawy funkcjonowania ucznia w</w:t>
      </w:r>
      <w:r w:rsidRPr="00340E9B" w:rsidR="009A3EA9">
        <w:rPr>
          <w:rFonts w:ascii="Arial" w:hAnsi="Arial" w:eastAsia="Times New Roman" w:cs="Arial"/>
          <w:lang w:eastAsia="pl-PL"/>
        </w:rPr>
        <w:t> </w:t>
      </w:r>
      <w:r w:rsidRPr="00340E9B">
        <w:rPr>
          <w:rFonts w:ascii="Arial" w:hAnsi="Arial" w:eastAsia="Times New Roman" w:cs="Arial"/>
          <w:lang w:eastAsia="pl-PL"/>
        </w:rPr>
        <w:t>szkole;</w:t>
      </w:r>
    </w:p>
    <w:p xmlns:wp14="http://schemas.microsoft.com/office/word/2010/wordml" w:rsidRPr="00340E9B" w:rsidR="008241D9" w:rsidP="00340E9B" w:rsidRDefault="008241D9" w14:paraId="167D5742"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udział w pracach zespołu oceniającego efektywność świadczenia pomocy psychologiczno-pedagogicznej i planującego dalsze działania oraz zebraniach organizowanych przez wychowawcę;</w:t>
      </w:r>
    </w:p>
    <w:p xmlns:wp14="http://schemas.microsoft.com/office/word/2010/wordml" w:rsidRPr="00340E9B" w:rsidR="008241D9" w:rsidP="00340E9B" w:rsidRDefault="008241D9" w14:paraId="5960F5BD"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uzupełnianie karty dostosowań wymagań edukacyjnych prowadzonych przez wychowawcę w</w:t>
      </w:r>
      <w:r w:rsidRPr="00340E9B" w:rsidR="009A3EA9">
        <w:rPr>
          <w:rFonts w:ascii="Arial" w:hAnsi="Arial" w:eastAsia="Times New Roman" w:cs="Arial"/>
          <w:lang w:eastAsia="pl-PL"/>
        </w:rPr>
        <w:t> </w:t>
      </w:r>
      <w:r w:rsidRPr="00340E9B">
        <w:rPr>
          <w:rFonts w:ascii="Arial" w:hAnsi="Arial" w:eastAsia="Times New Roman" w:cs="Arial"/>
          <w:lang w:eastAsia="pl-PL"/>
        </w:rPr>
        <w:t>obszarze dostosowania treści przedmiotowych;</w:t>
      </w:r>
    </w:p>
    <w:p xmlns:wp14="http://schemas.microsoft.com/office/word/2010/wordml" w:rsidRPr="00340E9B" w:rsidR="008241D9" w:rsidP="00340E9B" w:rsidRDefault="008241D9" w14:paraId="2558AE26"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dostosowywanie metod i form pracy do sposobów uczenia się ucznia; Nauczyciel jest obowiązany na podstawie pisemnej opinii publicznej poradni psychologiczno-pedagogicznej, w</w:t>
      </w:r>
      <w:r w:rsidRPr="00340E9B" w:rsidR="009A3EA9">
        <w:rPr>
          <w:rFonts w:ascii="Arial" w:hAnsi="Arial" w:eastAsia="Times New Roman" w:cs="Arial"/>
          <w:lang w:eastAsia="pl-PL"/>
        </w:rPr>
        <w:t> </w:t>
      </w:r>
      <w:r w:rsidRPr="00340E9B">
        <w:rPr>
          <w:rFonts w:ascii="Arial" w:hAnsi="Arial" w:eastAsia="Times New Roman" w:cs="Arial"/>
          <w:lang w:eastAsia="pl-PL"/>
        </w:rPr>
        <w:t xml:space="preserve">tym publicznej poradni specjalistycznej, dostosować wymagania edukacyjne do indywidualnych potrzeb psychofizycznych i edukacyjnych ucznia, </w:t>
      </w:r>
      <w:r w:rsidR="005710E8">
        <w:rPr>
          <w:rFonts w:ascii="Arial" w:hAnsi="Arial" w:eastAsia="Times New Roman" w:cs="Arial"/>
          <w:lang w:eastAsia="pl-PL"/>
        </w:rPr>
        <w:t>u </w:t>
      </w:r>
      <w:r w:rsidRPr="00340E9B">
        <w:rPr>
          <w:rFonts w:ascii="Arial" w:hAnsi="Arial" w:eastAsia="Times New Roman" w:cs="Arial"/>
          <w:lang w:eastAsia="pl-PL"/>
        </w:rPr>
        <w:t>którego stwierdzono zaburzenia i odchylenia rozwojowe lub specyficzne trudności w uczeniu się, uniemożliwiające sprostanie tym wymaganiom. W przypadku ucznia posiadającego orzeczenie o potrzebie indywidualnego nauczania dostosowanie wymagań edukacyjnych do indywidualnych potrzeb psychofizycznych i edukacyjnych ucznia opracowuje się na podstawie tego orzeczenia;</w:t>
      </w:r>
    </w:p>
    <w:p xmlns:wp14="http://schemas.microsoft.com/office/word/2010/wordml" w:rsidRPr="00340E9B" w:rsidR="008241D9" w:rsidP="00340E9B" w:rsidRDefault="008241D9" w14:paraId="1613E219" wp14:textId="77777777">
      <w:pPr>
        <w:numPr>
          <w:ilvl w:val="0"/>
          <w:numId w:val="47"/>
        </w:numPr>
        <w:tabs>
          <w:tab w:val="clear" w:pos="227"/>
        </w:tabs>
        <w:spacing w:after="120" w:line="276" w:lineRule="auto"/>
        <w:ind w:left="709" w:hanging="284"/>
        <w:jc w:val="left"/>
        <w:rPr>
          <w:rFonts w:ascii="Arial" w:hAnsi="Arial" w:eastAsia="Times New Roman" w:cs="Arial"/>
          <w:lang w:eastAsia="pl-PL"/>
        </w:rPr>
      </w:pPr>
      <w:r w:rsidRPr="00340E9B">
        <w:rPr>
          <w:rFonts w:ascii="Arial" w:hAnsi="Arial" w:eastAsia="Times New Roman" w:cs="Arial"/>
          <w:lang w:eastAsia="pl-PL"/>
        </w:rPr>
        <w:t>indywidualizowanie p</w:t>
      </w:r>
      <w:r w:rsidRPr="00340E9B" w:rsidR="009A3EA9">
        <w:rPr>
          <w:rFonts w:ascii="Arial" w:hAnsi="Arial" w:eastAsia="Times New Roman" w:cs="Arial"/>
          <w:lang w:eastAsia="pl-PL"/>
        </w:rPr>
        <w:t>racy z uczniem na obowiązkowych i</w:t>
      </w:r>
      <w:r w:rsidRPr="00340E9B">
        <w:rPr>
          <w:rFonts w:ascii="Arial" w:hAnsi="Arial" w:eastAsia="Times New Roman" w:cs="Arial"/>
          <w:lang w:eastAsia="pl-PL"/>
        </w:rPr>
        <w:t xml:space="preserve"> dodatkowych zajęciach edukacyjnych, odpowiednio do potrzeb rozwojowych i edukacyjnych oraz możliwości psychofizycznych ucznia; Indywidualizacja pracy z uczniem na obowiązkowych </w:t>
      </w:r>
      <w:r w:rsidR="005710E8">
        <w:rPr>
          <w:rFonts w:ascii="Arial" w:hAnsi="Arial" w:eastAsia="Times New Roman" w:cs="Arial"/>
          <w:lang w:eastAsia="pl-PL"/>
        </w:rPr>
        <w:t>i </w:t>
      </w:r>
      <w:r w:rsidRPr="00340E9B">
        <w:rPr>
          <w:rFonts w:ascii="Arial" w:hAnsi="Arial" w:eastAsia="Times New Roman" w:cs="Arial"/>
          <w:lang w:eastAsia="pl-PL"/>
        </w:rPr>
        <w:t>dodatkowych zajęciach polega na:</w:t>
      </w:r>
    </w:p>
    <w:p xmlns:wp14="http://schemas.microsoft.com/office/word/2010/wordml" w:rsidRPr="00340E9B" w:rsidR="008241D9" w:rsidP="00340E9B" w:rsidRDefault="008241D9" w14:paraId="14D85105" wp14:textId="77777777">
      <w:pPr>
        <w:numPr>
          <w:ilvl w:val="0"/>
          <w:numId w:val="4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dostosowywaniu tempa pracy do możliwości percepcyjnych ucznia,</w:t>
      </w:r>
    </w:p>
    <w:p xmlns:wp14="http://schemas.microsoft.com/office/word/2010/wordml" w:rsidRPr="00340E9B" w:rsidR="008241D9" w:rsidP="00340E9B" w:rsidRDefault="008241D9" w14:paraId="5E9AADC2" wp14:textId="77777777">
      <w:pPr>
        <w:numPr>
          <w:ilvl w:val="0"/>
          <w:numId w:val="4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dostosowaniu poziomu wymagań edukacyjnych do możliwości percepcyjnych, intelektualnych i</w:t>
      </w:r>
      <w:r w:rsidRPr="00340E9B" w:rsidR="009A3EA9">
        <w:rPr>
          <w:rFonts w:ascii="Arial" w:hAnsi="Arial" w:eastAsia="Times New Roman" w:cs="Arial"/>
          <w:lang w:eastAsia="pl-PL"/>
        </w:rPr>
        <w:t> </w:t>
      </w:r>
      <w:r w:rsidRPr="00340E9B">
        <w:rPr>
          <w:rFonts w:ascii="Arial" w:hAnsi="Arial" w:eastAsia="Times New Roman" w:cs="Arial"/>
          <w:lang w:eastAsia="pl-PL"/>
        </w:rPr>
        <w:t>fizycznych ucznia,</w:t>
      </w:r>
    </w:p>
    <w:p xmlns:wp14="http://schemas.microsoft.com/office/word/2010/wordml" w:rsidRPr="00340E9B" w:rsidR="008241D9" w:rsidP="00340E9B" w:rsidRDefault="008241D9" w14:paraId="54614EF1" wp14:textId="77777777">
      <w:pPr>
        <w:numPr>
          <w:ilvl w:val="0"/>
          <w:numId w:val="4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przyjęciu adekwatnych metod nauczania i sprawdzania wiadomości i umiejętności ucznia,</w:t>
      </w:r>
    </w:p>
    <w:p xmlns:wp14="http://schemas.microsoft.com/office/word/2010/wordml" w:rsidRPr="00340E9B" w:rsidR="008241D9" w:rsidP="00340E9B" w:rsidRDefault="008241D9" w14:paraId="6AD63CDE" wp14:textId="77777777">
      <w:pPr>
        <w:numPr>
          <w:ilvl w:val="0"/>
          <w:numId w:val="4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umożliwianiu uczniowi z niepełnosprawnością korzystania ze specjalistycznego wyposażenia i</w:t>
      </w:r>
      <w:r w:rsidRPr="00340E9B" w:rsidR="009A3EA9">
        <w:rPr>
          <w:rFonts w:ascii="Arial" w:hAnsi="Arial" w:eastAsia="Times New Roman" w:cs="Arial"/>
          <w:lang w:eastAsia="pl-PL"/>
        </w:rPr>
        <w:t> </w:t>
      </w:r>
      <w:r w:rsidRPr="00340E9B">
        <w:rPr>
          <w:rFonts w:ascii="Arial" w:hAnsi="Arial" w:eastAsia="Times New Roman" w:cs="Arial"/>
          <w:lang w:eastAsia="pl-PL"/>
        </w:rPr>
        <w:t>środków dydaktycznych,</w:t>
      </w:r>
    </w:p>
    <w:p xmlns:wp14="http://schemas.microsoft.com/office/word/2010/wordml" w:rsidRPr="00340E9B" w:rsidR="008241D9" w:rsidP="00340E9B" w:rsidRDefault="008241D9" w14:paraId="2D56893B" wp14:textId="77777777">
      <w:pPr>
        <w:numPr>
          <w:ilvl w:val="0"/>
          <w:numId w:val="4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różnicowaniu stopnia trudności i form prac domowych;  </w:t>
      </w:r>
    </w:p>
    <w:p xmlns:wp14="http://schemas.microsoft.com/office/word/2010/wordml" w:rsidRPr="00340E9B" w:rsidR="008241D9" w:rsidP="00340E9B" w:rsidRDefault="008241D9" w14:paraId="556A3F33" wp14:textId="77777777">
      <w:pPr>
        <w:numPr>
          <w:ilvl w:val="0"/>
          <w:numId w:val="4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prowadzenie dokumentacji na potrzeby zajęć dodatkowych (dydaktyczno-wyrównawczych, korekcyjno-kompensacyjnych, pracy z uczniem zdolnym i innych specjalistycznych); </w:t>
      </w:r>
    </w:p>
    <w:p xmlns:wp14="http://schemas.microsoft.com/office/word/2010/wordml" w:rsidRPr="00340E9B" w:rsidR="008241D9" w:rsidP="00340E9B" w:rsidRDefault="008241D9" w14:paraId="779B29F3" wp14:textId="77777777">
      <w:pPr>
        <w:numPr>
          <w:ilvl w:val="0"/>
          <w:numId w:val="4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współdziałanie z innymi nauczycielami uczącymi w klasie w celu zintegrowania </w:t>
      </w:r>
      <w:r w:rsidR="005710E8">
        <w:rPr>
          <w:rFonts w:ascii="Arial" w:hAnsi="Arial" w:eastAsia="Times New Roman" w:cs="Arial"/>
          <w:lang w:eastAsia="pl-PL"/>
        </w:rPr>
        <w:t>i </w:t>
      </w:r>
      <w:r w:rsidRPr="00340E9B">
        <w:rPr>
          <w:rFonts w:ascii="Arial" w:hAnsi="Arial" w:eastAsia="Times New Roman" w:cs="Arial"/>
          <w:lang w:eastAsia="pl-PL"/>
        </w:rPr>
        <w:t>ujednolicenia oddziaływań na ucznia oraz wymiany doświadczeń i komunikowania postępów ucznia;</w:t>
      </w:r>
    </w:p>
    <w:p xmlns:wp14="http://schemas.microsoft.com/office/word/2010/wordml" w:rsidRPr="00340E9B" w:rsidR="008241D9" w:rsidP="00340E9B" w:rsidRDefault="008241D9" w14:paraId="7BA139F0" wp14:textId="77777777">
      <w:pPr>
        <w:numPr>
          <w:ilvl w:val="0"/>
          <w:numId w:val="4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prowadzenie działań służących wszechstronnemu rozwojowi ucznia w sferze emocjonalnej i</w:t>
      </w:r>
      <w:r w:rsidRPr="00340E9B" w:rsidR="009A3EA9">
        <w:rPr>
          <w:rFonts w:ascii="Arial" w:hAnsi="Arial" w:eastAsia="Times New Roman" w:cs="Arial"/>
          <w:lang w:eastAsia="pl-PL"/>
        </w:rPr>
        <w:t> </w:t>
      </w:r>
      <w:r w:rsidRPr="00340E9B">
        <w:rPr>
          <w:rFonts w:ascii="Arial" w:hAnsi="Arial" w:eastAsia="Times New Roman" w:cs="Arial"/>
          <w:lang w:eastAsia="pl-PL"/>
        </w:rPr>
        <w:t>behawioralnej;</w:t>
      </w:r>
    </w:p>
    <w:p xmlns:wp14="http://schemas.microsoft.com/office/word/2010/wordml" w:rsidRPr="00340E9B" w:rsidR="008241D9" w:rsidP="00340E9B" w:rsidRDefault="008241D9" w14:paraId="334CCD3A" wp14:textId="77777777">
      <w:pPr>
        <w:numPr>
          <w:ilvl w:val="0"/>
          <w:numId w:val="4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udzielanie doraźnej pomocy uczniom w sytuacjach kryzysowych z wykorzystaniem zasobów ucznia, jego rodziny, otoczenia społecznego i instytucji pomocowych;</w:t>
      </w:r>
    </w:p>
    <w:p xmlns:wp14="http://schemas.microsoft.com/office/word/2010/wordml" w:rsidRPr="00340E9B" w:rsidR="008241D9" w:rsidP="00340E9B" w:rsidRDefault="008241D9" w14:paraId="773C7795" wp14:textId="77777777">
      <w:pPr>
        <w:numPr>
          <w:ilvl w:val="0"/>
          <w:numId w:val="4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komunikowanie rodzicom postępów ucznia oraz efektywności świadczonej pomocy;</w:t>
      </w:r>
    </w:p>
    <w:p xmlns:wp14="http://schemas.microsoft.com/office/word/2010/wordml" w:rsidRPr="00340E9B" w:rsidR="008241D9" w:rsidP="00340E9B" w:rsidRDefault="008241D9" w14:paraId="27E16E6B" wp14:textId="77777777">
      <w:pPr>
        <w:numPr>
          <w:ilvl w:val="0"/>
          <w:numId w:val="4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stosowanie oceniania wspierającego ucznia z zachowaniem przede wszystkim charakteru motywującego oceny, w tym przekazywanie podczas różnych form oceniania informacji zwrotnej zawierającej 4 elementy:</w:t>
      </w:r>
    </w:p>
    <w:p xmlns:wp14="http://schemas.microsoft.com/office/word/2010/wordml" w:rsidRPr="00340E9B" w:rsidR="008241D9" w:rsidP="00340E9B" w:rsidRDefault="008241D9" w14:paraId="512E26CB" wp14:textId="77777777">
      <w:pPr>
        <w:numPr>
          <w:ilvl w:val="0"/>
          <w:numId w:val="4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wyszczególnienie i docenienie dobrych elementów pracy ucznia,</w:t>
      </w:r>
    </w:p>
    <w:p xmlns:wp14="http://schemas.microsoft.com/office/word/2010/wordml" w:rsidRPr="00340E9B" w:rsidR="008241D9" w:rsidP="00340E9B" w:rsidRDefault="008241D9" w14:paraId="488C5585" wp14:textId="77777777">
      <w:pPr>
        <w:numPr>
          <w:ilvl w:val="0"/>
          <w:numId w:val="4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odnotowanie tego, co wymaga poprawienia lub dodatkowej pracy ze strony ucznia, aby uzupełnić braki w wiedzy oraz opanować wymagane umiejętności,</w:t>
      </w:r>
    </w:p>
    <w:p xmlns:wp14="http://schemas.microsoft.com/office/word/2010/wordml" w:rsidRPr="00340E9B" w:rsidR="008241D9" w:rsidP="00340E9B" w:rsidRDefault="008241D9" w14:paraId="4CBE6397" wp14:textId="77777777">
      <w:pPr>
        <w:numPr>
          <w:ilvl w:val="0"/>
          <w:numId w:val="4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przekazanie uczniowi wskazówek, w jaki sposób powinien poprawić pracę,</w:t>
      </w:r>
    </w:p>
    <w:p xmlns:wp14="http://schemas.microsoft.com/office/word/2010/wordml" w:rsidRPr="00340E9B" w:rsidR="008241D9" w:rsidP="00340E9B" w:rsidRDefault="008241D9" w14:paraId="220DDF3E" wp14:textId="77777777">
      <w:pPr>
        <w:numPr>
          <w:ilvl w:val="0"/>
          <w:numId w:val="4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wskazanie uczniowi sposobu w jaki powinien pracować dalej.</w:t>
      </w:r>
      <w:r w:rsidR="005710E8">
        <w:rPr>
          <w:rFonts w:ascii="Arial" w:hAnsi="Arial" w:eastAsia="Times New Roman" w:cs="Arial"/>
          <w:lang w:eastAsia="pl-PL"/>
        </w:rPr>
        <w:br/>
      </w:r>
    </w:p>
    <w:p xmlns:wp14="http://schemas.microsoft.com/office/word/2010/wordml" w:rsidRPr="00340E9B" w:rsidR="008241D9" w:rsidP="00340E9B" w:rsidRDefault="008241D9" w14:paraId="4B345F86" wp14:noSpellErr="1" wp14:textId="42D67FEF">
      <w:pPr>
        <w:keepNext w:val="1"/>
        <w:keepLines w:val="1"/>
        <w:spacing w:after="120" w:line="276" w:lineRule="auto"/>
        <w:contextualSpacing/>
        <w:jc w:val="left"/>
        <w:outlineLvl w:val="2"/>
        <w:rPr>
          <w:rFonts w:ascii="Arial" w:hAnsi="Arial" w:eastAsia="Times New Roman" w:cs="Arial"/>
          <w:b w:val="1"/>
          <w:bCs w:val="1"/>
        </w:rPr>
      </w:pPr>
      <w:bookmarkStart w:name="_Toc361441249" w:id="26"/>
      <w:bookmarkStart w:name="_Toc492414595" w:id="27"/>
      <w:r w:rsidRPr="035A64B8" w:rsidR="008241D9">
        <w:rPr>
          <w:rFonts w:ascii="Arial" w:hAnsi="Arial" w:eastAsia="Times New Roman" w:cs="Arial"/>
          <w:b w:val="1"/>
          <w:bCs w:val="1"/>
        </w:rPr>
        <w:t>Rozdział 6</w:t>
      </w:r>
      <w:bookmarkEnd w:id="26"/>
      <w:r>
        <w:br/>
      </w:r>
      <w:r w:rsidRPr="035A64B8" w:rsidR="008241D9">
        <w:rPr>
          <w:rFonts w:ascii="Arial" w:hAnsi="Arial" w:eastAsia="Times New Roman" w:cs="Arial"/>
          <w:b w:val="1"/>
          <w:bCs w:val="1"/>
        </w:rPr>
        <w:t xml:space="preserve">Obowiązki wychowawcy </w:t>
      </w:r>
      <w:r w:rsidRPr="035A64B8" w:rsidR="008241D9">
        <w:rPr>
          <w:rFonts w:ascii="Arial" w:hAnsi="Arial" w:eastAsia="Times New Roman" w:cs="Arial"/>
          <w:b w:val="1"/>
          <w:bCs w:val="1"/>
        </w:rPr>
        <w:t>klasy w</w:t>
      </w:r>
      <w:r w:rsidRPr="035A64B8" w:rsidR="008241D9">
        <w:rPr>
          <w:rFonts w:ascii="Arial" w:hAnsi="Arial" w:eastAsia="Times New Roman" w:cs="Arial"/>
          <w:b w:val="1"/>
          <w:bCs w:val="1"/>
        </w:rPr>
        <w:t xml:space="preserve"> zakresie wspierania uczniów</w:t>
      </w:r>
      <w:bookmarkEnd w:id="27"/>
    </w:p>
    <w:p xmlns:wp14="http://schemas.microsoft.com/office/word/2010/wordml" w:rsidRPr="00340E9B" w:rsidR="00E43345" w:rsidP="00340E9B" w:rsidRDefault="00E43345" w14:paraId="717AAFBA"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4F0686B4"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zakresie organizacji pomocy w psychologiczno-pedagogicznej uczniom powierzonej klasy do obowiązków wychowawcy należy:</w:t>
      </w:r>
    </w:p>
    <w:p xmlns:wp14="http://schemas.microsoft.com/office/word/2010/wordml" w:rsidRPr="00340E9B" w:rsidR="008241D9" w:rsidP="00340E9B" w:rsidRDefault="008241D9" w14:paraId="72E47BC9" wp14:textId="77777777">
      <w:pPr>
        <w:numPr>
          <w:ilvl w:val="0"/>
          <w:numId w:val="5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przeanalizowanie opinii poradni </w:t>
      </w:r>
      <w:proofErr w:type="spellStart"/>
      <w:r w:rsidRPr="00340E9B">
        <w:rPr>
          <w:rFonts w:ascii="Arial" w:hAnsi="Arial" w:eastAsia="Times New Roman" w:cs="Arial"/>
          <w:lang w:eastAsia="pl-PL"/>
        </w:rPr>
        <w:t>psychologiczno–pedagogicznej</w:t>
      </w:r>
      <w:proofErr w:type="spellEnd"/>
      <w:r w:rsidRPr="00340E9B">
        <w:rPr>
          <w:rFonts w:ascii="Arial" w:hAnsi="Arial" w:eastAsia="Times New Roman" w:cs="Arial"/>
          <w:lang w:eastAsia="pl-PL"/>
        </w:rPr>
        <w:t xml:space="preserve"> i wstępne zdefiniowanie trudności / zdolności uczniów;</w:t>
      </w:r>
    </w:p>
    <w:p xmlns:wp14="http://schemas.microsoft.com/office/word/2010/wordml" w:rsidRPr="00340E9B" w:rsidR="008241D9" w:rsidP="00340E9B" w:rsidRDefault="008241D9" w14:paraId="5FCAB40D" wp14:textId="77777777">
      <w:pPr>
        <w:numPr>
          <w:ilvl w:val="0"/>
          <w:numId w:val="5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przyjmowanie uwag i opinii nauczycieli pracujących z daną klasą o specjalnych potrzebach edukacyjnych uczniów;</w:t>
      </w:r>
    </w:p>
    <w:p xmlns:wp14="http://schemas.microsoft.com/office/word/2010/wordml" w:rsidRPr="00340E9B" w:rsidR="008241D9" w:rsidP="00340E9B" w:rsidRDefault="008241D9" w14:paraId="0286E62D" wp14:textId="77777777">
      <w:pPr>
        <w:numPr>
          <w:ilvl w:val="0"/>
          <w:numId w:val="5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zdobycie rzetelnej wiedzy o uczniu i jego środowisku; </w:t>
      </w:r>
    </w:p>
    <w:p xmlns:wp14="http://schemas.microsoft.com/office/word/2010/wordml" w:rsidRPr="00340E9B" w:rsidR="008241D9" w:rsidP="00340E9B" w:rsidRDefault="008241D9" w14:paraId="790ABFF9" wp14:noSpellErr="1" wp14:textId="6DE619D7">
      <w:pPr>
        <w:numPr>
          <w:ilvl w:val="0"/>
          <w:numId w:val="50"/>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wychowawca poznaje ucznia i jego sytuację poprzez rozmowy z nim i jego rodzicami, obserwacje </w:t>
      </w:r>
      <w:r w:rsidRPr="035A64B8" w:rsidR="008241D9">
        <w:rPr>
          <w:rFonts w:ascii="Arial" w:hAnsi="Arial" w:eastAsia="Times New Roman" w:cs="Arial"/>
          <w:lang w:eastAsia="pl-PL"/>
        </w:rPr>
        <w:t>zachowań</w:t>
      </w:r>
      <w:r w:rsidRPr="035A64B8" w:rsidR="008241D9">
        <w:rPr>
          <w:rFonts w:ascii="Arial" w:hAnsi="Arial" w:eastAsia="Times New Roman" w:cs="Arial"/>
          <w:lang w:eastAsia="pl-PL"/>
        </w:rPr>
        <w:t xml:space="preserve"> ucznia i jego relacji z </w:t>
      </w:r>
      <w:r w:rsidRPr="035A64B8" w:rsidR="008241D9">
        <w:rPr>
          <w:rFonts w:ascii="Arial" w:hAnsi="Arial" w:eastAsia="Times New Roman" w:cs="Arial"/>
          <w:lang w:eastAsia="pl-PL"/>
        </w:rPr>
        <w:t>innymi, analizę</w:t>
      </w:r>
      <w:r w:rsidRPr="035A64B8" w:rsidR="008241D9">
        <w:rPr>
          <w:rFonts w:ascii="Arial" w:hAnsi="Arial" w:eastAsia="Times New Roman" w:cs="Arial"/>
          <w:lang w:eastAsia="pl-PL"/>
        </w:rPr>
        <w:t xml:space="preserve"> zauważonych postępów w</w:t>
      </w:r>
      <w:r w:rsidRPr="035A64B8" w:rsidR="00E91CE1">
        <w:rPr>
          <w:rFonts w:ascii="Arial" w:hAnsi="Arial" w:eastAsia="Times New Roman" w:cs="Arial"/>
          <w:lang w:eastAsia="pl-PL"/>
        </w:rPr>
        <w:t> </w:t>
      </w:r>
      <w:r w:rsidRPr="035A64B8" w:rsidR="008241D9">
        <w:rPr>
          <w:rFonts w:ascii="Arial" w:hAnsi="Arial" w:eastAsia="Times New Roman" w:cs="Arial"/>
          <w:lang w:eastAsia="pl-PL"/>
        </w:rPr>
        <w:t xml:space="preserve">rozwoju dziecka związanych z edukacją i rozwojem społecznym. Sam wchodzi </w:t>
      </w:r>
      <w:r w:rsidRPr="035A64B8" w:rsidR="00E91CE1">
        <w:rPr>
          <w:rFonts w:ascii="Arial" w:hAnsi="Arial" w:eastAsia="Times New Roman" w:cs="Arial"/>
          <w:lang w:eastAsia="pl-PL"/>
        </w:rPr>
        <w:t>w </w:t>
      </w:r>
      <w:r w:rsidRPr="035A64B8" w:rsidR="008241D9">
        <w:rPr>
          <w:rFonts w:ascii="Arial" w:hAnsi="Arial" w:eastAsia="Times New Roman" w:cs="Arial"/>
          <w:lang w:eastAsia="pl-PL"/>
        </w:rPr>
        <w:t>relację z uczniem i ma szansę dokonywać autorefleksji związanej z tym, co się w tej relacji dzieje. Dodatkowo ma możliwość analizowania dokumentów (orzeczenia, opinii, dokumentacji medycznej udostępnionej przez rodzica itp.), analizowania wytworów dziecka. Może mieć również dostęp do wyników badań prowadzonych przez specjalistów i do pogłębionej diagnozy;</w:t>
      </w:r>
    </w:p>
    <w:p xmlns:wp14="http://schemas.microsoft.com/office/word/2010/wordml" w:rsidRPr="00340E9B" w:rsidR="008241D9" w:rsidP="00340E9B" w:rsidRDefault="008241D9" w14:paraId="6B65B908" wp14:textId="77777777">
      <w:pPr>
        <w:numPr>
          <w:ilvl w:val="0"/>
          <w:numId w:val="5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określenie specjalnych potrzeb ucznia samodzielnie lub we współpracy z grupą nauczycieli prowadzących zajęcia w klasie;</w:t>
      </w:r>
    </w:p>
    <w:p xmlns:wp14="http://schemas.microsoft.com/office/word/2010/wordml" w:rsidRPr="00340E9B" w:rsidR="008241D9" w:rsidP="00340E9B" w:rsidRDefault="008241D9" w14:paraId="1873E3E1" wp14:textId="77777777">
      <w:pPr>
        <w:numPr>
          <w:ilvl w:val="0"/>
          <w:numId w:val="5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 przypadku stwierdzenia, że uczeń wymaga pomocy psychologiczno-pedagogicznej złożenia wniosku do dyrektora szkoły o uruchomienie sformalizowanej formy pomocy </w:t>
      </w:r>
      <w:proofErr w:type="spellStart"/>
      <w:r w:rsidRPr="00340E9B">
        <w:rPr>
          <w:rFonts w:ascii="Arial" w:hAnsi="Arial" w:eastAsia="Times New Roman" w:cs="Arial"/>
          <w:lang w:eastAsia="pl-PL"/>
        </w:rPr>
        <w:t>psychologiczno–pedagogicznej</w:t>
      </w:r>
      <w:proofErr w:type="spellEnd"/>
      <w:r w:rsidRPr="00340E9B">
        <w:rPr>
          <w:rFonts w:ascii="Arial" w:hAnsi="Arial" w:eastAsia="Times New Roman" w:cs="Arial"/>
          <w:lang w:eastAsia="pl-PL"/>
        </w:rPr>
        <w:t xml:space="preserve"> uczniowi – w  ramach form pomocy możliwych do uruchomienia w szkole;</w:t>
      </w:r>
    </w:p>
    <w:p xmlns:wp14="http://schemas.microsoft.com/office/word/2010/wordml" w:rsidRPr="00340E9B" w:rsidR="008241D9" w:rsidP="00340E9B" w:rsidRDefault="008241D9" w14:paraId="4E0AC696" wp14:textId="77777777">
      <w:pPr>
        <w:numPr>
          <w:ilvl w:val="0"/>
          <w:numId w:val="5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monitorowanie organizacji pomocy i obecności ucznia na zajęciach;</w:t>
      </w:r>
    </w:p>
    <w:p xmlns:wp14="http://schemas.microsoft.com/office/word/2010/wordml" w:rsidRPr="00340E9B" w:rsidR="008241D9" w:rsidP="00340E9B" w:rsidRDefault="008241D9" w14:paraId="6B4726A8" wp14:textId="77777777">
      <w:pPr>
        <w:numPr>
          <w:ilvl w:val="0"/>
          <w:numId w:val="5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informowanie rodziców i innych nauczycieli o efektywności pomoc</w:t>
      </w:r>
      <w:r w:rsidRPr="00340E9B" w:rsidR="00100352">
        <w:rPr>
          <w:rFonts w:ascii="Arial" w:hAnsi="Arial" w:eastAsia="Times New Roman" w:cs="Arial"/>
          <w:lang w:eastAsia="pl-PL"/>
        </w:rPr>
        <w:t xml:space="preserve">y psychologiczno-pedagogicznej </w:t>
      </w:r>
      <w:r w:rsidRPr="00340E9B">
        <w:rPr>
          <w:rFonts w:ascii="Arial" w:hAnsi="Arial" w:eastAsia="Times New Roman" w:cs="Arial"/>
          <w:lang w:eastAsia="pl-PL"/>
        </w:rPr>
        <w:t>i postępach ucznia;</w:t>
      </w:r>
    </w:p>
    <w:p xmlns:wp14="http://schemas.microsoft.com/office/word/2010/wordml" w:rsidRPr="00340E9B" w:rsidR="008241D9" w:rsidP="00340E9B" w:rsidRDefault="008241D9" w14:paraId="6BC51806" wp14:textId="77777777">
      <w:pPr>
        <w:numPr>
          <w:ilvl w:val="0"/>
          <w:numId w:val="5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angażowanie rodziców w działania pomocowe swoim dzieciom;</w:t>
      </w:r>
    </w:p>
    <w:p xmlns:wp14="http://schemas.microsoft.com/office/word/2010/wordml" w:rsidRPr="00340E9B" w:rsidR="008241D9" w:rsidP="00340E9B" w:rsidRDefault="008241D9" w14:paraId="022F9D2F" wp14:textId="77777777">
      <w:pPr>
        <w:numPr>
          <w:ilvl w:val="0"/>
          <w:numId w:val="5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stałe kontaktowanie się z nauczycielami prowadzącymi zajęcia w klasie w celu ewentualnego wprowadzenia zmian w </w:t>
      </w:r>
      <w:r w:rsidRPr="00340E9B" w:rsidR="00100352">
        <w:rPr>
          <w:rFonts w:ascii="Arial" w:hAnsi="Arial" w:eastAsia="Times New Roman" w:cs="Arial"/>
          <w:lang w:eastAsia="pl-PL"/>
        </w:rPr>
        <w:t xml:space="preserve">oddziaływaniach pedagogicznych </w:t>
      </w:r>
      <w:r w:rsidR="00E91CE1">
        <w:rPr>
          <w:rFonts w:ascii="Arial" w:hAnsi="Arial" w:eastAsia="Times New Roman" w:cs="Arial"/>
          <w:lang w:eastAsia="pl-PL"/>
        </w:rPr>
        <w:t>i </w:t>
      </w:r>
      <w:r w:rsidRPr="00340E9B">
        <w:rPr>
          <w:rFonts w:ascii="Arial" w:hAnsi="Arial" w:eastAsia="Times New Roman" w:cs="Arial"/>
          <w:lang w:eastAsia="pl-PL"/>
        </w:rPr>
        <w:t xml:space="preserve">psychologicznych; </w:t>
      </w:r>
    </w:p>
    <w:p xmlns:wp14="http://schemas.microsoft.com/office/word/2010/wordml" w:rsidRPr="00340E9B" w:rsidR="008241D9" w:rsidP="00340E9B" w:rsidRDefault="008241D9" w14:paraId="38486B67" wp14:textId="77777777">
      <w:pPr>
        <w:numPr>
          <w:ilvl w:val="0"/>
          <w:numId w:val="5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prowadzenie działań służących wszechstronnemu rozwojowi ucznia w sferze emocjonalnej i</w:t>
      </w:r>
      <w:r w:rsidRPr="00340E9B" w:rsidR="00E43345">
        <w:rPr>
          <w:rFonts w:ascii="Arial" w:hAnsi="Arial" w:eastAsia="Times New Roman" w:cs="Arial"/>
          <w:lang w:eastAsia="pl-PL"/>
        </w:rPr>
        <w:t> </w:t>
      </w:r>
      <w:r w:rsidRPr="00340E9B">
        <w:rPr>
          <w:rFonts w:ascii="Arial" w:hAnsi="Arial" w:eastAsia="Times New Roman" w:cs="Arial"/>
          <w:lang w:eastAsia="pl-PL"/>
        </w:rPr>
        <w:t>behawioralnej;</w:t>
      </w:r>
    </w:p>
    <w:p xmlns:wp14="http://schemas.microsoft.com/office/word/2010/wordml" w:rsidRPr="00340E9B" w:rsidR="008241D9" w:rsidP="00340E9B" w:rsidRDefault="008241D9" w14:paraId="3B5E52FA" wp14:textId="77777777">
      <w:pPr>
        <w:numPr>
          <w:ilvl w:val="0"/>
          <w:numId w:val="5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udzielanie doraźnej pomocy uczniom w sytuacjach kryzysowych z wykorzystaniem zasobów ucznia, jego rodziny, otoczenia społecznego i instytucji pomocowych.</w:t>
      </w:r>
    </w:p>
    <w:p xmlns:wp14="http://schemas.microsoft.com/office/word/2010/wordml" w:rsidRPr="00340E9B" w:rsidR="008241D9" w:rsidP="00340E9B" w:rsidRDefault="008241D9" w14:paraId="7A62F601"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Wychowawca realizuje zadania poprzez: </w:t>
      </w:r>
    </w:p>
    <w:p xmlns:wp14="http://schemas.microsoft.com/office/word/2010/wordml" w:rsidRPr="00340E9B" w:rsidR="008241D9" w:rsidP="00340E9B" w:rsidRDefault="008241D9" w14:paraId="5A3BA807" wp14:noSpellErr="1" wp14:textId="1B3BFA23">
      <w:pPr>
        <w:numPr>
          <w:ilvl w:val="0"/>
          <w:numId w:val="51"/>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bliższe poznanie uczniów, ich zdrowia, cech osobowościowych, warunków rodzinnych i bytowych, </w:t>
      </w:r>
      <w:r w:rsidRPr="035A64B8" w:rsidR="008241D9">
        <w:rPr>
          <w:rFonts w:ascii="Arial" w:hAnsi="Arial" w:eastAsia="Times New Roman" w:cs="Arial"/>
          <w:lang w:eastAsia="pl-PL"/>
        </w:rPr>
        <w:t>ich potrzeb</w:t>
      </w:r>
      <w:r w:rsidRPr="035A64B8" w:rsidR="008241D9">
        <w:rPr>
          <w:rFonts w:ascii="Arial" w:hAnsi="Arial" w:eastAsia="Times New Roman" w:cs="Arial"/>
          <w:lang w:eastAsia="pl-PL"/>
        </w:rPr>
        <w:t xml:space="preserve"> i oczekiwań;</w:t>
      </w:r>
    </w:p>
    <w:p xmlns:wp14="http://schemas.microsoft.com/office/word/2010/wordml" w:rsidRPr="00340E9B" w:rsidR="008241D9" w:rsidP="00340E9B" w:rsidRDefault="008241D9" w14:paraId="2EA63DAE" wp14:textId="77777777">
      <w:pPr>
        <w:numPr>
          <w:ilvl w:val="0"/>
          <w:numId w:val="5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rozpoznawanie i diagnozowanie możliwości psychofizycznych oraz indywidualnych potrzeb rozwojowych wychowanków;</w:t>
      </w:r>
    </w:p>
    <w:p xmlns:wp14="http://schemas.microsoft.com/office/word/2010/wordml" w:rsidRPr="00340E9B" w:rsidR="008241D9" w:rsidP="00340E9B" w:rsidRDefault="008241D9" w14:paraId="1D9A6719" wp14:textId="77777777">
      <w:pPr>
        <w:numPr>
          <w:ilvl w:val="0"/>
          <w:numId w:val="5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wnioskowanie o objęcie wychowanka pomocą psychologiczno-pedagogiczną;</w:t>
      </w:r>
    </w:p>
    <w:p xmlns:wp14="http://schemas.microsoft.com/office/word/2010/wordml" w:rsidRPr="00340E9B" w:rsidR="008241D9" w:rsidP="00340E9B" w:rsidRDefault="008241D9" w14:paraId="0CBAAC16" wp14:textId="77777777">
      <w:pPr>
        <w:numPr>
          <w:ilvl w:val="0"/>
          <w:numId w:val="5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udział w pracach Zespołu dla uczniów z orzeczeniami;</w:t>
      </w:r>
    </w:p>
    <w:p xmlns:wp14="http://schemas.microsoft.com/office/word/2010/wordml" w:rsidRPr="00340E9B" w:rsidR="008241D9" w:rsidP="00340E9B" w:rsidRDefault="008241D9" w14:paraId="7C2BD523" wp14:textId="77777777">
      <w:pPr>
        <w:numPr>
          <w:ilvl w:val="0"/>
          <w:numId w:val="5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tworzenie środowiska zapewniającego wychowankom prawidłowy rozwój fizyczny </w:t>
      </w:r>
      <w:r w:rsidR="00E91CE1">
        <w:rPr>
          <w:rFonts w:ascii="Arial" w:hAnsi="Arial" w:eastAsia="Times New Roman" w:cs="Arial"/>
          <w:lang w:eastAsia="pl-PL"/>
        </w:rPr>
        <w:t>i </w:t>
      </w:r>
      <w:r w:rsidRPr="00340E9B">
        <w:rPr>
          <w:rFonts w:ascii="Arial" w:hAnsi="Arial" w:eastAsia="Times New Roman" w:cs="Arial"/>
          <w:lang w:eastAsia="pl-PL"/>
        </w:rPr>
        <w:t>psychiczny, opiekę wychowawczą oraz atmosferę bezpieczeństwa i zaufania;</w:t>
      </w:r>
    </w:p>
    <w:p xmlns:wp14="http://schemas.microsoft.com/office/word/2010/wordml" w:rsidRPr="00340E9B" w:rsidR="008241D9" w:rsidP="00340E9B" w:rsidRDefault="008241D9" w14:paraId="3445D6B8" wp14:textId="20265842">
      <w:pPr>
        <w:numPr>
          <w:ilvl w:val="0"/>
          <w:numId w:val="51"/>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ułatwianie adaptacji w środowisku rówieśniczym (</w:t>
      </w:r>
      <w:r w:rsidRPr="035A64B8" w:rsidR="008241D9">
        <w:rPr>
          <w:rFonts w:ascii="Arial" w:hAnsi="Arial" w:eastAsia="Times New Roman" w:cs="Arial"/>
          <w:lang w:eastAsia="pl-PL"/>
        </w:rPr>
        <w:t>kl.1</w:t>
      </w:r>
      <w:r w:rsidRPr="035A64B8" w:rsidR="008241D9">
        <w:rPr>
          <w:rFonts w:ascii="Arial" w:hAnsi="Arial" w:eastAsia="Times New Roman" w:cs="Arial"/>
          <w:lang w:eastAsia="pl-PL"/>
        </w:rPr>
        <w:t xml:space="preserve">) oraz pomoc w rozwiązywaniu </w:t>
      </w:r>
      <w:r w:rsidRPr="035A64B8" w:rsidR="008241D9">
        <w:rPr>
          <w:rFonts w:ascii="Arial" w:hAnsi="Arial" w:eastAsia="Times New Roman" w:cs="Arial"/>
          <w:lang w:eastAsia="pl-PL"/>
        </w:rPr>
        <w:t>konfliktów z</w:t>
      </w:r>
      <w:r w:rsidRPr="035A64B8" w:rsidR="008241D9">
        <w:rPr>
          <w:rFonts w:ascii="Arial" w:hAnsi="Arial" w:eastAsia="Times New Roman" w:cs="Arial"/>
          <w:lang w:eastAsia="pl-PL"/>
        </w:rPr>
        <w:t xml:space="preserve"> rówieśnikami;</w:t>
      </w:r>
    </w:p>
    <w:p xmlns:wp14="http://schemas.microsoft.com/office/word/2010/wordml" w:rsidRPr="00340E9B" w:rsidR="008241D9" w:rsidP="00340E9B" w:rsidRDefault="008241D9" w14:paraId="2E84A3D5" wp14:textId="77777777">
      <w:pPr>
        <w:numPr>
          <w:ilvl w:val="0"/>
          <w:numId w:val="5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pomoc w rozwiązywaniu napięć powstałych na tle konfliktów rodzinnych, niepowodzeń szkolnych spowodowanych trudnościami w nauce;</w:t>
      </w:r>
    </w:p>
    <w:p xmlns:wp14="http://schemas.microsoft.com/office/word/2010/wordml" w:rsidRPr="00340E9B" w:rsidR="008241D9" w:rsidP="00340E9B" w:rsidRDefault="008241D9" w14:paraId="43B8038C" wp14:textId="77777777">
      <w:pPr>
        <w:numPr>
          <w:ilvl w:val="0"/>
          <w:numId w:val="5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utrzymywanie systematycznego kontaktu z nauczycielami uczącymi w powierzonej mu klasie w</w:t>
      </w:r>
      <w:r w:rsidRPr="00340E9B" w:rsidR="00100352">
        <w:rPr>
          <w:rFonts w:ascii="Arial" w:hAnsi="Arial" w:eastAsia="Times New Roman" w:cs="Arial"/>
          <w:lang w:eastAsia="pl-PL"/>
        </w:rPr>
        <w:t> </w:t>
      </w:r>
      <w:r w:rsidRPr="00340E9B">
        <w:rPr>
          <w:rFonts w:ascii="Arial" w:hAnsi="Arial" w:eastAsia="Times New Roman" w:cs="Arial"/>
          <w:lang w:eastAsia="pl-PL"/>
        </w:rPr>
        <w:t>celu ustalenia zróżnicowanych wymagań wobec uczniów i sposobu udzielania im pomocy w</w:t>
      </w:r>
      <w:r w:rsidRPr="00340E9B" w:rsidR="00100352">
        <w:rPr>
          <w:rFonts w:ascii="Arial" w:hAnsi="Arial" w:eastAsia="Times New Roman" w:cs="Arial"/>
          <w:lang w:eastAsia="pl-PL"/>
        </w:rPr>
        <w:t> </w:t>
      </w:r>
      <w:r w:rsidRPr="00340E9B">
        <w:rPr>
          <w:rFonts w:ascii="Arial" w:hAnsi="Arial" w:eastAsia="Times New Roman" w:cs="Arial"/>
          <w:lang w:eastAsia="pl-PL"/>
        </w:rPr>
        <w:t>nauce;</w:t>
      </w:r>
    </w:p>
    <w:p xmlns:wp14="http://schemas.microsoft.com/office/word/2010/wordml" w:rsidRPr="00340E9B" w:rsidR="008241D9" w:rsidP="00340E9B" w:rsidRDefault="008241D9" w14:paraId="51B19F28" wp14:textId="77777777">
      <w:pPr>
        <w:numPr>
          <w:ilvl w:val="0"/>
          <w:numId w:val="5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rozwijanie pozytywnej motywacji uczenia się, wdrażanie e</w:t>
      </w:r>
      <w:r w:rsidR="00E91CE1">
        <w:rPr>
          <w:rFonts w:ascii="Arial" w:hAnsi="Arial" w:eastAsia="Times New Roman" w:cs="Arial"/>
          <w:lang w:eastAsia="pl-PL"/>
        </w:rPr>
        <w:t>fektywnych technik uczenia </w:t>
      </w:r>
      <w:r w:rsidRPr="00340E9B">
        <w:rPr>
          <w:rFonts w:ascii="Arial" w:hAnsi="Arial" w:eastAsia="Times New Roman" w:cs="Arial"/>
          <w:lang w:eastAsia="pl-PL"/>
        </w:rPr>
        <w:t xml:space="preserve">się; </w:t>
      </w:r>
    </w:p>
    <w:p xmlns:wp14="http://schemas.microsoft.com/office/word/2010/wordml" w:rsidRPr="00340E9B" w:rsidR="008241D9" w:rsidP="00340E9B" w:rsidRDefault="008241D9" w14:paraId="2CFAF451" wp14:textId="77777777">
      <w:pPr>
        <w:numPr>
          <w:ilvl w:val="0"/>
          <w:numId w:val="5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wdrażanie uczniów do wysiłku, rzetelnej pracy, cierpliwości, pokonywania trudności, odporności na niepowodzenia, porządku i punktualności, do prawidłowego i efektywnego organizowania sobie pracy;</w:t>
      </w:r>
    </w:p>
    <w:p xmlns:wp14="http://schemas.microsoft.com/office/word/2010/wordml" w:rsidRPr="00340E9B" w:rsidR="008241D9" w:rsidP="00340E9B" w:rsidRDefault="008241D9" w14:paraId="6690C47D" wp14:textId="77777777">
      <w:pPr>
        <w:numPr>
          <w:ilvl w:val="0"/>
          <w:numId w:val="5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systematyczne interesowanie się postępami (wynikami) uczniów w nauc</w:t>
      </w:r>
      <w:r w:rsidR="00E91CE1">
        <w:rPr>
          <w:rFonts w:ascii="Arial" w:hAnsi="Arial" w:eastAsia="Times New Roman" w:cs="Arial"/>
          <w:lang w:eastAsia="pl-PL"/>
        </w:rPr>
        <w:t xml:space="preserve">e: zwracanie szczególnej uwagi </w:t>
      </w:r>
      <w:r w:rsidRPr="00340E9B">
        <w:rPr>
          <w:rFonts w:ascii="Arial" w:hAnsi="Arial" w:eastAsia="Times New Roman" w:cs="Arial"/>
          <w:lang w:eastAsia="pl-PL"/>
        </w:rPr>
        <w:t>zarówno na ucznió</w:t>
      </w:r>
      <w:r w:rsidR="00E91CE1">
        <w:rPr>
          <w:rFonts w:ascii="Arial" w:hAnsi="Arial" w:eastAsia="Times New Roman" w:cs="Arial"/>
          <w:lang w:eastAsia="pl-PL"/>
        </w:rPr>
        <w:t>w szczególnie uzdolnionych, jak</w:t>
      </w:r>
      <w:r w:rsidRPr="00340E9B">
        <w:rPr>
          <w:rFonts w:ascii="Arial" w:hAnsi="Arial" w:eastAsia="Times New Roman" w:cs="Arial"/>
          <w:lang w:eastAsia="pl-PL"/>
        </w:rPr>
        <w:t xml:space="preserve"> i na tych, którzy mają trudności i</w:t>
      </w:r>
      <w:r w:rsidRPr="00340E9B" w:rsidR="00100352">
        <w:rPr>
          <w:rFonts w:ascii="Arial" w:hAnsi="Arial" w:eastAsia="Times New Roman" w:cs="Arial"/>
          <w:lang w:eastAsia="pl-PL"/>
        </w:rPr>
        <w:t> </w:t>
      </w:r>
      <w:r w:rsidRPr="00340E9B">
        <w:rPr>
          <w:rFonts w:ascii="Arial" w:hAnsi="Arial" w:eastAsia="Times New Roman" w:cs="Arial"/>
          <w:lang w:eastAsia="pl-PL"/>
        </w:rPr>
        <w:t>niepowodzenia</w:t>
      </w:r>
      <w:r w:rsidR="00E91CE1">
        <w:rPr>
          <w:rFonts w:ascii="Arial" w:hAnsi="Arial" w:eastAsia="Times New Roman" w:cs="Arial"/>
          <w:lang w:eastAsia="pl-PL"/>
        </w:rPr>
        <w:t xml:space="preserve"> w nauce, analizowanie wspólnie</w:t>
      </w:r>
      <w:r w:rsidRPr="00340E9B">
        <w:rPr>
          <w:rFonts w:ascii="Arial" w:hAnsi="Arial" w:eastAsia="Times New Roman" w:cs="Arial"/>
          <w:lang w:eastAsia="pl-PL"/>
        </w:rPr>
        <w:t xml:space="preserve"> z wychowankami, samorządem klasowym, nauczycielami i rodzicami przyczyn niepowodzeń uczniów </w:t>
      </w:r>
      <w:r w:rsidR="00E91CE1">
        <w:rPr>
          <w:rFonts w:ascii="Arial" w:hAnsi="Arial" w:eastAsia="Times New Roman" w:cs="Arial"/>
          <w:lang w:eastAsia="pl-PL"/>
        </w:rPr>
        <w:t>w </w:t>
      </w:r>
      <w:r w:rsidRPr="00340E9B">
        <w:rPr>
          <w:rFonts w:ascii="Arial" w:hAnsi="Arial" w:eastAsia="Times New Roman" w:cs="Arial"/>
          <w:lang w:eastAsia="pl-PL"/>
        </w:rPr>
        <w:t>nauce, pobudzanie dobrze i średnio uczących się do dalszego podnoszenia wyników w nauce, czuwanie nad regularnym uczęszczaniem uczniów na zajęcia lekcyjne,  badanie przyczyn opuszczania przez wychowanków zajęć szkolnych</w:t>
      </w:r>
      <w:r w:rsidR="00E91CE1">
        <w:rPr>
          <w:rFonts w:ascii="Arial" w:hAnsi="Arial" w:eastAsia="Times New Roman" w:cs="Arial"/>
          <w:lang w:eastAsia="pl-PL"/>
        </w:rPr>
        <w:t xml:space="preserve">, udzielanie wskazówek i pomocy tym, </w:t>
      </w:r>
      <w:r w:rsidRPr="00340E9B">
        <w:rPr>
          <w:rFonts w:ascii="Arial" w:hAnsi="Arial" w:eastAsia="Times New Roman" w:cs="Arial"/>
          <w:lang w:eastAsia="pl-PL"/>
        </w:rPr>
        <w:t>którzy (z przyczyn obiektywnych) opuścili znaczną ilość zaj</w:t>
      </w:r>
      <w:r w:rsidR="00E91CE1">
        <w:rPr>
          <w:rFonts w:ascii="Arial" w:hAnsi="Arial" w:eastAsia="Times New Roman" w:cs="Arial"/>
          <w:lang w:eastAsia="pl-PL"/>
        </w:rPr>
        <w:t xml:space="preserve">ęć szkolnych i mają trudności </w:t>
      </w:r>
      <w:r w:rsidRPr="00340E9B">
        <w:rPr>
          <w:rFonts w:ascii="Arial" w:hAnsi="Arial" w:eastAsia="Times New Roman" w:cs="Arial"/>
          <w:lang w:eastAsia="pl-PL"/>
        </w:rPr>
        <w:t>w uzupełnieniu materiału;</w:t>
      </w:r>
    </w:p>
    <w:p xmlns:wp14="http://schemas.microsoft.com/office/word/2010/wordml" w:rsidRPr="00340E9B" w:rsidR="008241D9" w:rsidP="00340E9B" w:rsidRDefault="008241D9" w14:paraId="1343A6BC" wp14:textId="77777777">
      <w:pPr>
        <w:numPr>
          <w:ilvl w:val="0"/>
          <w:numId w:val="5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tworzenie poprawnych relacji interpersonalnych opartych na życzliwości i zaufaniu, </w:t>
      </w:r>
      <w:r w:rsidRPr="00340E9B" w:rsidR="00100352">
        <w:rPr>
          <w:rFonts w:ascii="Arial" w:hAnsi="Arial" w:eastAsia="Times New Roman" w:cs="Arial"/>
          <w:lang w:eastAsia="pl-PL"/>
        </w:rPr>
        <w:t>m.in. </w:t>
      </w:r>
      <w:r w:rsidR="00E91CE1">
        <w:rPr>
          <w:rFonts w:ascii="Arial" w:hAnsi="Arial" w:eastAsia="Times New Roman" w:cs="Arial"/>
          <w:lang w:eastAsia="pl-PL"/>
        </w:rPr>
        <w:t>poprzez organizację</w:t>
      </w:r>
      <w:r w:rsidRPr="00340E9B">
        <w:rPr>
          <w:rFonts w:ascii="Arial" w:hAnsi="Arial" w:eastAsia="Times New Roman" w:cs="Arial"/>
          <w:lang w:eastAsia="pl-PL"/>
        </w:rPr>
        <w:t xml:space="preserve"> zajęć pozalekcyjnych, wycieczek, biwaków, rajdów, obozów wakacyjnych, zimowisk, wyjazdów na „zielone szkoły”; </w:t>
      </w:r>
    </w:p>
    <w:p xmlns:wp14="http://schemas.microsoft.com/office/word/2010/wordml" w:rsidRPr="00340E9B" w:rsidR="008241D9" w:rsidP="00340E9B" w:rsidRDefault="008241D9" w14:paraId="4EB27102" wp14:textId="77777777">
      <w:pPr>
        <w:numPr>
          <w:ilvl w:val="0"/>
          <w:numId w:val="5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tworzenie warunków umożliwiających uczniom odkrywanie i rozwijanie pozytywnych stron ich osobowości: stwarzanie uczniom warunków do wykazania się nie tylk</w:t>
      </w:r>
      <w:r w:rsidR="00E91CE1">
        <w:rPr>
          <w:rFonts w:ascii="Arial" w:hAnsi="Arial" w:eastAsia="Times New Roman" w:cs="Arial"/>
          <w:lang w:eastAsia="pl-PL"/>
        </w:rPr>
        <w:t>o zdolnościami poznawczymi, ale</w:t>
      </w:r>
      <w:r w:rsidRPr="00340E9B">
        <w:rPr>
          <w:rFonts w:ascii="Arial" w:hAnsi="Arial" w:eastAsia="Times New Roman" w:cs="Arial"/>
          <w:lang w:eastAsia="pl-PL"/>
        </w:rPr>
        <w:t xml:space="preserve"> także - poprzez powierzenie zadań na rzecz spraw </w:t>
      </w:r>
      <w:r w:rsidR="00E91CE1">
        <w:rPr>
          <w:rFonts w:ascii="Arial" w:hAnsi="Arial" w:eastAsia="Times New Roman" w:cs="Arial"/>
          <w:lang w:eastAsia="pl-PL"/>
        </w:rPr>
        <w:t>i </w:t>
      </w:r>
      <w:r w:rsidRPr="00340E9B">
        <w:rPr>
          <w:rFonts w:ascii="Arial" w:hAnsi="Arial" w:eastAsia="Times New Roman" w:cs="Arial"/>
          <w:lang w:eastAsia="pl-PL"/>
        </w:rPr>
        <w:t>osób drugich - zdolnościami organizacyjnymi, opiekuńczymi, artystycznymi, menedżerskimi, przymiotami ducha i charakteru;</w:t>
      </w:r>
    </w:p>
    <w:p xmlns:wp14="http://schemas.microsoft.com/office/word/2010/wordml" w:rsidRPr="00340E9B" w:rsidR="008241D9" w:rsidP="00340E9B" w:rsidRDefault="008241D9" w14:paraId="22ECB5F5" wp14:textId="77777777">
      <w:pPr>
        <w:numPr>
          <w:ilvl w:val="0"/>
          <w:numId w:val="5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współpracę z pielęgniarką szkolną, rodzicami, opiekunami </w:t>
      </w:r>
      <w:r w:rsidR="00E91CE1">
        <w:rPr>
          <w:rFonts w:ascii="Arial" w:hAnsi="Arial" w:eastAsia="Times New Roman" w:cs="Arial"/>
          <w:lang w:eastAsia="pl-PL"/>
        </w:rPr>
        <w:t>uczniów w sprawach ich zdrowia,</w:t>
      </w:r>
      <w:r w:rsidRPr="00340E9B">
        <w:rPr>
          <w:rFonts w:ascii="Arial" w:hAnsi="Arial" w:eastAsia="Times New Roman" w:cs="Arial"/>
          <w:lang w:eastAsia="pl-PL"/>
        </w:rPr>
        <w:t xml:space="preserve"> organizowanie opieki i pomocy materialnej uczniom;</w:t>
      </w:r>
    </w:p>
    <w:p xmlns:wp14="http://schemas.microsoft.com/office/word/2010/wordml" w:rsidRPr="00340E9B" w:rsidR="008241D9" w:rsidP="00340E9B" w:rsidRDefault="008241D9" w14:paraId="29DF82A8" wp14:textId="77777777">
      <w:pPr>
        <w:numPr>
          <w:ilvl w:val="0"/>
          <w:numId w:val="5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udzielanie pomocy, rad i wskazówek uczniom znajdującym się w trudnych sytuacjach życiowych, występowanie do organów szkoły i innych instytucji z wnioskami o udzielenie pomocy. </w:t>
      </w:r>
      <w:r w:rsidR="00E91CE1">
        <w:rPr>
          <w:rFonts w:ascii="Arial" w:hAnsi="Arial" w:eastAsia="Times New Roman" w:cs="Arial"/>
          <w:lang w:eastAsia="pl-PL"/>
        </w:rPr>
        <w:br/>
      </w:r>
    </w:p>
    <w:p xmlns:wp14="http://schemas.microsoft.com/office/word/2010/wordml" w:rsidRPr="00340E9B" w:rsidR="008241D9" w:rsidP="00340E9B" w:rsidRDefault="008241D9" w14:paraId="2B7FCDBC" wp14:textId="77777777">
      <w:pPr>
        <w:keepNext/>
        <w:keepLines/>
        <w:spacing w:after="120" w:line="276" w:lineRule="auto"/>
        <w:contextualSpacing/>
        <w:jc w:val="left"/>
        <w:outlineLvl w:val="2"/>
        <w:rPr>
          <w:rFonts w:ascii="Arial" w:hAnsi="Arial" w:eastAsia="Times New Roman" w:cs="Arial"/>
          <w:b/>
          <w:bCs/>
        </w:rPr>
      </w:pPr>
      <w:bookmarkStart w:name="_Toc361441251" w:id="28"/>
      <w:bookmarkStart w:name="_Toc492414596" w:id="29"/>
      <w:r w:rsidRPr="00340E9B">
        <w:rPr>
          <w:rFonts w:ascii="Arial" w:hAnsi="Arial" w:eastAsia="Times New Roman" w:cs="Arial"/>
          <w:b/>
          <w:bCs/>
        </w:rPr>
        <w:t>Rozdział 7</w:t>
      </w:r>
      <w:bookmarkEnd w:id="28"/>
      <w:r w:rsidRPr="00340E9B">
        <w:rPr>
          <w:rFonts w:ascii="Arial" w:hAnsi="Arial" w:eastAsia="Times New Roman" w:cs="Arial"/>
          <w:b/>
          <w:bCs/>
        </w:rPr>
        <w:br/>
      </w:r>
      <w:r w:rsidRPr="00340E9B">
        <w:rPr>
          <w:rFonts w:ascii="Arial" w:hAnsi="Arial" w:eastAsia="Times New Roman" w:cs="Arial"/>
          <w:b/>
          <w:bCs/>
        </w:rPr>
        <w:t>Zadania i obowiązki pedagoga szkolnego</w:t>
      </w:r>
      <w:bookmarkEnd w:id="29"/>
      <w:r w:rsidRPr="00340E9B" w:rsidR="00ED03ED">
        <w:rPr>
          <w:rFonts w:ascii="Arial" w:hAnsi="Arial" w:eastAsia="Times New Roman" w:cs="Arial"/>
          <w:b/>
          <w:bCs/>
        </w:rPr>
        <w:t xml:space="preserve"> i </w:t>
      </w:r>
      <w:r w:rsidRPr="00340E9B" w:rsidR="00E91CE1">
        <w:rPr>
          <w:rFonts w:ascii="Arial" w:hAnsi="Arial" w:eastAsia="Times New Roman" w:cs="Arial"/>
          <w:b/>
          <w:bCs/>
        </w:rPr>
        <w:t>pedagoga</w:t>
      </w:r>
      <w:r w:rsidRPr="00340E9B" w:rsidR="00ED03ED">
        <w:rPr>
          <w:rFonts w:ascii="Arial" w:hAnsi="Arial" w:eastAsia="Times New Roman" w:cs="Arial"/>
          <w:b/>
          <w:bCs/>
        </w:rPr>
        <w:t xml:space="preserve"> specjalnego</w:t>
      </w:r>
    </w:p>
    <w:p xmlns:wp14="http://schemas.microsoft.com/office/word/2010/wordml" w:rsidRPr="00340E9B" w:rsidR="00A66E49" w:rsidP="00340E9B" w:rsidRDefault="00A66E49" w14:paraId="56EE48EE"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733296AD"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Do zadań pedagoga szkolnego należy:</w:t>
      </w:r>
    </w:p>
    <w:p xmlns:wp14="http://schemas.microsoft.com/office/word/2010/wordml" w:rsidRPr="00340E9B" w:rsidR="008241D9" w:rsidP="00340E9B" w:rsidRDefault="008241D9" w14:paraId="553CBA7C"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badań i działań diagnostycznych, w tym diagnozowanie indywidualnych potrzeb rozwojowych i edukacyjnych oraz możliwości psychofizycznych w celu określenia mocnych stron, predyspozycji, zainteresowań i uzdolnień ucznia;</w:t>
      </w:r>
    </w:p>
    <w:p xmlns:wp14="http://schemas.microsoft.com/office/word/2010/wordml" w:rsidRPr="00340E9B" w:rsidR="008241D9" w:rsidP="00340E9B" w:rsidRDefault="008241D9" w14:paraId="1B0369B1"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diagnozowanie przyczyn niepowodzeń edukacyjnych lub trudności w funkcjonowaniu uczniów, w tym barier i ograniczeń utrudniających funkcjonowanie ucznia i jego uczestnictwo w życiu szkoły;</w:t>
      </w:r>
    </w:p>
    <w:p xmlns:wp14="http://schemas.microsoft.com/office/word/2010/wordml" w:rsidRPr="00340E9B" w:rsidR="008241D9" w:rsidP="00340E9B" w:rsidRDefault="008241D9" w14:paraId="09CEB828"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diagnozowanie sytuacji wychowawczych w szkole i oddziale przedszkolnym w celu rozwiązywania problemów wychowawczych stanowiących barierę ograniczającą aktywne i pełne uczestnictwo w życiu szkoły, klasy lub zespołu uczniowskiego;</w:t>
      </w:r>
    </w:p>
    <w:p xmlns:wp14="http://schemas.microsoft.com/office/word/2010/wordml" w:rsidRPr="00340E9B" w:rsidR="008241D9" w:rsidP="00340E9B" w:rsidRDefault="008241D9" w14:paraId="3AB8DBA1"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udzielanie pomocy psychologiczno-pedagogicznej;</w:t>
      </w:r>
    </w:p>
    <w:p xmlns:wp14="http://schemas.microsoft.com/office/word/2010/wordml" w:rsidRPr="00340E9B" w:rsidR="008241D9" w:rsidP="00340E9B" w:rsidRDefault="008241D9" w14:paraId="384CEEAE"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podejmowanie działań z zakresu profilaktyki uzależnień i innych problemów uczniów;</w:t>
      </w:r>
    </w:p>
    <w:p xmlns:wp14="http://schemas.microsoft.com/office/word/2010/wordml" w:rsidRPr="00340E9B" w:rsidR="008241D9" w:rsidP="00340E9B" w:rsidRDefault="008241D9" w14:paraId="32407199"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minimalizowanie skutków zaburzeń rozwojowych, zapobieganie zaburzeniom zachowania oraz inicjowanie i organizowanie różnych form pomo</w:t>
      </w:r>
      <w:r w:rsidR="00E91CE1">
        <w:rPr>
          <w:rFonts w:ascii="Arial" w:hAnsi="Arial" w:eastAsia="Times New Roman" w:cs="Arial"/>
          <w:lang w:eastAsia="pl-PL"/>
        </w:rPr>
        <w:t>cy psychologiczno-pedagogicznej</w:t>
      </w:r>
      <w:r w:rsidRPr="00340E9B">
        <w:rPr>
          <w:rFonts w:ascii="Arial" w:hAnsi="Arial" w:eastAsia="Times New Roman" w:cs="Arial"/>
          <w:lang w:eastAsia="pl-PL"/>
        </w:rPr>
        <w:t xml:space="preserve"> w środowisku szkolnym i pozaszkolnym ucznia;</w:t>
      </w:r>
    </w:p>
    <w:p xmlns:wp14="http://schemas.microsoft.com/office/word/2010/wordml" w:rsidRPr="00340E9B" w:rsidR="008241D9" w:rsidP="00340E9B" w:rsidRDefault="008241D9" w14:paraId="14807474"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wspieranie nauczycieli i innych specjalistów w udzielaniu pomocy </w:t>
      </w:r>
      <w:proofErr w:type="spellStart"/>
      <w:r w:rsidRPr="00340E9B">
        <w:rPr>
          <w:rFonts w:ascii="Arial" w:hAnsi="Arial" w:eastAsia="Times New Roman" w:cs="Arial"/>
          <w:lang w:eastAsia="pl-PL"/>
        </w:rPr>
        <w:t>psychologiczno–pedagogicznej</w:t>
      </w:r>
      <w:proofErr w:type="spellEnd"/>
      <w:r w:rsidRPr="00340E9B">
        <w:rPr>
          <w:rFonts w:ascii="Arial" w:hAnsi="Arial" w:eastAsia="Times New Roman" w:cs="Arial"/>
          <w:lang w:eastAsia="pl-PL"/>
        </w:rPr>
        <w:t>;</w:t>
      </w:r>
    </w:p>
    <w:p xmlns:wp14="http://schemas.microsoft.com/office/word/2010/wordml" w:rsidRPr="00340E9B" w:rsidR="008241D9" w:rsidP="00340E9B" w:rsidRDefault="008241D9" w14:paraId="6011CA69"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inicjowanie i prowadzenie działań mediacyjnych i interwencyjnych w sytuacjach kryzysowych;</w:t>
      </w:r>
    </w:p>
    <w:p xmlns:wp14="http://schemas.microsoft.com/office/word/2010/wordml" w:rsidRPr="00340E9B" w:rsidR="008241D9" w:rsidP="00340E9B" w:rsidRDefault="008241D9" w14:paraId="79C564DF" wp14:textId="77777777">
      <w:pPr>
        <w:numPr>
          <w:ilvl w:val="0"/>
          <w:numId w:val="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pomoc rodzicom i nauczycielom w rozpoznawaniu indywidualnych możliwości, predyspozycji i</w:t>
      </w:r>
      <w:r w:rsidRPr="00340E9B" w:rsidR="00A66E49">
        <w:rPr>
          <w:rFonts w:ascii="Arial" w:hAnsi="Arial" w:eastAsia="Times New Roman" w:cs="Arial"/>
          <w:lang w:eastAsia="pl-PL"/>
        </w:rPr>
        <w:t> </w:t>
      </w:r>
      <w:r w:rsidRPr="00340E9B">
        <w:rPr>
          <w:rFonts w:ascii="Arial" w:hAnsi="Arial" w:eastAsia="Times New Roman" w:cs="Arial"/>
          <w:lang w:eastAsia="pl-PL"/>
        </w:rPr>
        <w:t>uzdolnień uczniów;</w:t>
      </w:r>
    </w:p>
    <w:p xmlns:wp14="http://schemas.microsoft.com/office/word/2010/wordml" w:rsidRPr="00340E9B" w:rsidR="008241D9" w:rsidP="00340E9B" w:rsidRDefault="008241D9" w14:paraId="3F44AD81"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podejmowanie działań wychowawczych i profilaktycznych wynikających z programu wychowawczo-profilaktycznego w stosunku do uczniów z udziałem rodziców </w:t>
      </w:r>
      <w:r w:rsidR="00E91CE1">
        <w:rPr>
          <w:rFonts w:ascii="Arial" w:hAnsi="Arial" w:eastAsia="Times New Roman" w:cs="Arial"/>
          <w:lang w:eastAsia="pl-PL"/>
        </w:rPr>
        <w:t>i </w:t>
      </w:r>
      <w:r w:rsidRPr="00340E9B">
        <w:rPr>
          <w:rFonts w:ascii="Arial" w:hAnsi="Arial" w:eastAsia="Times New Roman" w:cs="Arial"/>
          <w:lang w:eastAsia="pl-PL"/>
        </w:rPr>
        <w:t>wychowawców;</w:t>
      </w:r>
    </w:p>
    <w:p xmlns:wp14="http://schemas.microsoft.com/office/word/2010/wordml" w:rsidRPr="00340E9B" w:rsidR="008241D9" w:rsidP="00340E9B" w:rsidRDefault="008241D9" w14:paraId="1F36FAEA"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działanie na rzecz zorganizowania opieki i pomocy materialnej uczniom znajdującym się w</w:t>
      </w:r>
      <w:r w:rsidRPr="00340E9B" w:rsidR="00A66E49">
        <w:rPr>
          <w:rFonts w:ascii="Arial" w:hAnsi="Arial" w:eastAsia="Times New Roman" w:cs="Arial"/>
          <w:lang w:eastAsia="pl-PL"/>
        </w:rPr>
        <w:t> </w:t>
      </w:r>
      <w:r w:rsidRPr="00340E9B">
        <w:rPr>
          <w:rFonts w:ascii="Arial" w:hAnsi="Arial" w:eastAsia="Times New Roman" w:cs="Arial"/>
          <w:lang w:eastAsia="pl-PL"/>
        </w:rPr>
        <w:t>trudnej sytuacji życiowej;</w:t>
      </w:r>
    </w:p>
    <w:p xmlns:wp14="http://schemas.microsoft.com/office/word/2010/wordml" w:rsidRPr="00340E9B" w:rsidR="008241D9" w:rsidP="00340E9B" w:rsidRDefault="00A66E49" w14:paraId="6B07FBC5"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prowadzenie warsztatów </w:t>
      </w:r>
      <w:r w:rsidRPr="00340E9B" w:rsidR="008241D9">
        <w:rPr>
          <w:rFonts w:ascii="Arial" w:hAnsi="Arial" w:eastAsia="Times New Roman" w:cs="Arial"/>
          <w:lang w:eastAsia="pl-PL"/>
        </w:rPr>
        <w:t>dla rodziców or</w:t>
      </w:r>
      <w:r w:rsidRPr="00340E9B">
        <w:rPr>
          <w:rFonts w:ascii="Arial" w:hAnsi="Arial" w:eastAsia="Times New Roman" w:cs="Arial"/>
          <w:lang w:eastAsia="pl-PL"/>
        </w:rPr>
        <w:t xml:space="preserve">az </w:t>
      </w:r>
      <w:r w:rsidRPr="00340E9B" w:rsidR="00AF6B40">
        <w:rPr>
          <w:rFonts w:ascii="Arial" w:hAnsi="Arial" w:eastAsia="Times New Roman" w:cs="Arial"/>
          <w:lang w:eastAsia="pl-PL"/>
        </w:rPr>
        <w:t>udzielaniem</w:t>
      </w:r>
      <w:r w:rsidRPr="00340E9B">
        <w:rPr>
          <w:rFonts w:ascii="Arial" w:hAnsi="Arial" w:eastAsia="Times New Roman" w:cs="Arial"/>
          <w:lang w:eastAsia="pl-PL"/>
        </w:rPr>
        <w:t xml:space="preserve"> indywidualnych porad </w:t>
      </w:r>
      <w:r w:rsidR="00E91CE1">
        <w:rPr>
          <w:rFonts w:ascii="Arial" w:hAnsi="Arial" w:eastAsia="Times New Roman" w:cs="Arial"/>
          <w:lang w:eastAsia="pl-PL"/>
        </w:rPr>
        <w:t>w </w:t>
      </w:r>
      <w:r w:rsidRPr="00340E9B" w:rsidR="008241D9">
        <w:rPr>
          <w:rFonts w:ascii="Arial" w:hAnsi="Arial" w:eastAsia="Times New Roman" w:cs="Arial"/>
          <w:lang w:eastAsia="pl-PL"/>
        </w:rPr>
        <w:t>zakresie wychowania;</w:t>
      </w:r>
    </w:p>
    <w:p xmlns:wp14="http://schemas.microsoft.com/office/word/2010/wordml" w:rsidRPr="00340E9B" w:rsidR="008241D9" w:rsidP="00340E9B" w:rsidRDefault="008241D9" w14:paraId="1539A00D"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wspomaganie i pomoc nauczycielom w rozpoznawaniu potrzeb edukacyjnych, rozwojowych i</w:t>
      </w:r>
      <w:r w:rsidRPr="00340E9B" w:rsidR="00A66E49">
        <w:rPr>
          <w:rFonts w:ascii="Arial" w:hAnsi="Arial" w:eastAsia="Times New Roman" w:cs="Arial"/>
          <w:lang w:eastAsia="pl-PL"/>
        </w:rPr>
        <w:t> </w:t>
      </w:r>
      <w:r w:rsidRPr="00340E9B">
        <w:rPr>
          <w:rFonts w:ascii="Arial" w:hAnsi="Arial" w:eastAsia="Times New Roman" w:cs="Arial"/>
          <w:lang w:eastAsia="pl-PL"/>
        </w:rPr>
        <w:t>możliwości uczniów w ramach konsultacji i porad indywidualnych, szkoleń wewnęt</w:t>
      </w:r>
      <w:r w:rsidRPr="00340E9B" w:rsidR="00A66E49">
        <w:rPr>
          <w:rFonts w:ascii="Arial" w:hAnsi="Arial" w:eastAsia="Times New Roman" w:cs="Arial"/>
          <w:lang w:eastAsia="pl-PL"/>
        </w:rPr>
        <w:t xml:space="preserve">rznych </w:t>
      </w:r>
      <w:proofErr w:type="spellStart"/>
      <w:r w:rsidRPr="00340E9B">
        <w:rPr>
          <w:rFonts w:ascii="Arial" w:hAnsi="Arial" w:eastAsia="Times New Roman" w:cs="Arial"/>
          <w:lang w:eastAsia="pl-PL"/>
        </w:rPr>
        <w:t>WDN</w:t>
      </w:r>
      <w:proofErr w:type="spellEnd"/>
      <w:r w:rsidRPr="00340E9B">
        <w:rPr>
          <w:rFonts w:ascii="Arial" w:hAnsi="Arial" w:eastAsia="Times New Roman" w:cs="Arial"/>
          <w:lang w:eastAsia="pl-PL"/>
        </w:rPr>
        <w:t xml:space="preserve"> i udział w pracach zespołów wychowawczych;</w:t>
      </w:r>
    </w:p>
    <w:p xmlns:wp14="http://schemas.microsoft.com/office/word/2010/wordml" w:rsidRPr="00340E9B" w:rsidR="008241D9" w:rsidP="00340E9B" w:rsidRDefault="008241D9" w14:paraId="01E8BE0D"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współpraca z poradnią psychologiczno-pedagogiczną oraz instytucjami </w:t>
      </w:r>
      <w:r w:rsidR="00E91CE1">
        <w:rPr>
          <w:rFonts w:ascii="Arial" w:hAnsi="Arial" w:eastAsia="Times New Roman" w:cs="Arial"/>
          <w:lang w:eastAsia="pl-PL"/>
        </w:rPr>
        <w:t>i </w:t>
      </w:r>
      <w:r w:rsidRPr="00340E9B">
        <w:rPr>
          <w:rFonts w:ascii="Arial" w:hAnsi="Arial" w:eastAsia="Times New Roman" w:cs="Arial"/>
          <w:lang w:eastAsia="pl-PL"/>
        </w:rPr>
        <w:t xml:space="preserve">stowarzyszeniami działającymi na rzecz dziecka i ucznia; </w:t>
      </w:r>
    </w:p>
    <w:p xmlns:wp14="http://schemas.microsoft.com/office/word/2010/wordml" w:rsidRPr="00340E9B" w:rsidR="008241D9" w:rsidP="00340E9B" w:rsidRDefault="008241D9" w14:paraId="15B7197F"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pomoc w realizacji wybranych zagadnień z programu wychowawczo-profilaktycznego;</w:t>
      </w:r>
    </w:p>
    <w:p xmlns:wp14="http://schemas.microsoft.com/office/word/2010/wordml" w:rsidRPr="00340E9B" w:rsidR="008241D9" w:rsidP="00340E9B" w:rsidRDefault="008241D9" w14:paraId="0DC3B9BB"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nadzór i pomoc w przygotowywaniu opinii o uczniach do Sądu Rodzinnego, poradni psychologiczno-pedagogicznych lub innych instytucji;</w:t>
      </w:r>
    </w:p>
    <w:p xmlns:wp14="http://schemas.microsoft.com/office/word/2010/wordml" w:rsidRPr="00340E9B" w:rsidR="008241D9" w:rsidP="00340E9B" w:rsidRDefault="008241D9" w14:paraId="21147B14"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przewodniczenie Zespołowi powołanemu do opracowania Indywidualnych programów edukacyjno-terapeutycznych;</w:t>
      </w:r>
    </w:p>
    <w:p xmlns:wp14="http://schemas.microsoft.com/office/word/2010/wordml" w:rsidRPr="00340E9B" w:rsidR="008241D9" w:rsidP="00340E9B" w:rsidRDefault="008241D9" w14:paraId="79C2979F" wp14:textId="77777777">
      <w:pPr>
        <w:numPr>
          <w:ilvl w:val="0"/>
          <w:numId w:val="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prowadzenie dokumentacji pracy, zgodnie z odrębnymi przepisami.</w:t>
      </w:r>
    </w:p>
    <w:p xmlns:wp14="http://schemas.microsoft.com/office/word/2010/wordml" w:rsidRPr="00340E9B" w:rsidR="008241D9" w:rsidP="00340E9B" w:rsidRDefault="008241D9" w14:paraId="77964473"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Gabinet pedagoga znajduje się na parterze. Na drzwiach </w:t>
      </w:r>
      <w:r w:rsidRPr="00340E9B" w:rsidR="00454CF5">
        <w:rPr>
          <w:rFonts w:ascii="Arial" w:hAnsi="Arial" w:eastAsia="Times New Roman" w:cs="Arial"/>
          <w:bCs/>
        </w:rPr>
        <w:t>gabinetu</w:t>
      </w:r>
      <w:r w:rsidRPr="00340E9B" w:rsidR="00A66E49">
        <w:rPr>
          <w:rFonts w:ascii="Arial" w:hAnsi="Arial" w:eastAsia="Times New Roman" w:cs="Arial"/>
          <w:bCs/>
        </w:rPr>
        <w:t xml:space="preserve"> umieszczono</w:t>
      </w:r>
      <w:r w:rsidRPr="00340E9B">
        <w:rPr>
          <w:rFonts w:ascii="Arial" w:hAnsi="Arial" w:eastAsia="Times New Roman" w:cs="Arial"/>
          <w:bCs/>
        </w:rPr>
        <w:t xml:space="preserve"> godziny dyżuru pedagoga.</w:t>
      </w:r>
    </w:p>
    <w:p xmlns:wp14="http://schemas.microsoft.com/office/word/2010/wordml" w:rsidRPr="00340E9B" w:rsidR="00ED03ED" w:rsidP="00340E9B" w:rsidRDefault="00ED03ED" w14:paraId="630BA339"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cs="Arial"/>
        </w:rPr>
        <w:t>Do zadań pedagoga specjalnego należy:</w:t>
      </w:r>
    </w:p>
    <w:p xmlns:wp14="http://schemas.microsoft.com/office/word/2010/wordml" w:rsidRPr="00340E9B" w:rsidR="00C731F9" w:rsidP="00340E9B" w:rsidRDefault="00C731F9" w14:paraId="0E8A3435" wp14:textId="77777777">
      <w:pPr>
        <w:pStyle w:val="Akapitzlist"/>
        <w:numPr>
          <w:ilvl w:val="0"/>
          <w:numId w:val="255"/>
        </w:numPr>
        <w:spacing w:after="120"/>
        <w:rPr>
          <w:rFonts w:ascii="Arial" w:hAnsi="Arial" w:cs="Arial"/>
        </w:rPr>
      </w:pPr>
      <w:r w:rsidRPr="00340E9B">
        <w:rPr>
          <w:rFonts w:ascii="Arial" w:hAnsi="Arial" w:cs="Arial"/>
        </w:rPr>
        <w:t>Współpraca z nauczycielami, wychowawcami, specjalistami, rodzicami i uczniami w:</w:t>
      </w:r>
    </w:p>
    <w:p xmlns:wp14="http://schemas.microsoft.com/office/word/2010/wordml" w:rsidRPr="00340E9B" w:rsidR="00C731F9" w:rsidP="00340E9B" w:rsidRDefault="00C731F9" w14:paraId="528CE6CB" wp14:textId="77777777">
      <w:pPr>
        <w:pStyle w:val="gwpbe963a7dmsonormal"/>
        <w:numPr>
          <w:ilvl w:val="0"/>
          <w:numId w:val="256"/>
        </w:numPr>
        <w:shd w:val="clear" w:color="auto" w:fill="FFFFFF"/>
        <w:spacing w:before="0" w:beforeAutospacing="0" w:after="120" w:afterAutospacing="0" w:line="276" w:lineRule="auto"/>
        <w:ind w:left="1134" w:hanging="425"/>
        <w:rPr>
          <w:rFonts w:ascii="Arial" w:hAnsi="Arial" w:cs="Arial"/>
          <w:color w:val="2D2D2D"/>
          <w:sz w:val="22"/>
          <w:szCs w:val="22"/>
        </w:rPr>
      </w:pPr>
      <w:r w:rsidRPr="00340E9B">
        <w:rPr>
          <w:rFonts w:ascii="Arial" w:hAnsi="Arial" w:cs="Arial"/>
          <w:color w:val="2D2D2D"/>
          <w:sz w:val="22"/>
          <w:szCs w:val="22"/>
        </w:rPr>
        <w:t>rekomendowaniu dyrektorowi przedszkola, szkoły lub placówki do realizacji działań w zakresie zapewnienia aktywnego i pełnego uczestnictwa uczniów w życiu przedszkola, szkoły i placówki oraz dostępności, o której mowa w ustawie z dnia 19 lipca 2019 r. o zapewnianiu dostępności osobom ze szczególnymi potrzebami (Dz. U. z 2020 r. poz. 1062 oraz z 2022 r. poz. 975 i 1079),</w:t>
      </w:r>
    </w:p>
    <w:p xmlns:wp14="http://schemas.microsoft.com/office/word/2010/wordml" w:rsidRPr="00340E9B" w:rsidR="00C731F9" w:rsidP="00340E9B" w:rsidRDefault="00C731F9" w14:paraId="1E4B85A5" wp14:textId="77777777">
      <w:pPr>
        <w:pStyle w:val="gwpbe963a7dmsonormal"/>
        <w:numPr>
          <w:ilvl w:val="0"/>
          <w:numId w:val="256"/>
        </w:numPr>
        <w:shd w:val="clear" w:color="auto" w:fill="FFFFFF"/>
        <w:spacing w:before="0" w:beforeAutospacing="0" w:after="120" w:afterAutospacing="0" w:line="276" w:lineRule="auto"/>
        <w:ind w:left="1134" w:hanging="425"/>
        <w:rPr>
          <w:rFonts w:ascii="Arial" w:hAnsi="Arial" w:cs="Arial"/>
          <w:color w:val="2D2D2D"/>
          <w:sz w:val="22"/>
          <w:szCs w:val="22"/>
        </w:rPr>
      </w:pPr>
      <w:r w:rsidRPr="00340E9B">
        <w:rPr>
          <w:rFonts w:ascii="Arial" w:hAnsi="Arial" w:cs="Arial"/>
          <w:color w:val="2D2D2D"/>
          <w:sz w:val="22"/>
          <w:szCs w:val="22"/>
        </w:rPr>
        <w:t>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xmlns:wp14="http://schemas.microsoft.com/office/word/2010/wordml" w:rsidRPr="00340E9B" w:rsidR="00C731F9" w:rsidP="00340E9B" w:rsidRDefault="00C731F9" w14:paraId="15C9C583" wp14:textId="77777777">
      <w:pPr>
        <w:pStyle w:val="gwpbe963a7dmsonormal"/>
        <w:numPr>
          <w:ilvl w:val="0"/>
          <w:numId w:val="256"/>
        </w:numPr>
        <w:shd w:val="clear" w:color="auto" w:fill="FFFFFF"/>
        <w:spacing w:before="0" w:beforeAutospacing="0" w:after="120" w:afterAutospacing="0" w:line="276" w:lineRule="auto"/>
        <w:ind w:left="1134" w:hanging="425"/>
        <w:rPr>
          <w:rFonts w:ascii="Arial" w:hAnsi="Arial" w:cs="Arial"/>
          <w:color w:val="2D2D2D"/>
          <w:sz w:val="22"/>
          <w:szCs w:val="22"/>
        </w:rPr>
      </w:pPr>
      <w:r w:rsidRPr="00340E9B">
        <w:rPr>
          <w:rFonts w:ascii="Arial" w:hAnsi="Arial" w:cs="Arial"/>
          <w:color w:val="2D2D2D"/>
          <w:sz w:val="22"/>
          <w:szCs w:val="22"/>
        </w:rPr>
        <w:t>rozwiązywaniu problemów dydaktycznych i wychowawczych uczniów,</w:t>
      </w:r>
    </w:p>
    <w:p xmlns:wp14="http://schemas.microsoft.com/office/word/2010/wordml" w:rsidRPr="00340E9B" w:rsidR="00C731F9" w:rsidP="00340E9B" w:rsidRDefault="00C731F9" w14:paraId="477098EF" wp14:textId="77777777">
      <w:pPr>
        <w:pStyle w:val="gwpbe963a7dmsonormal"/>
        <w:shd w:val="clear" w:color="auto" w:fill="FFFFFF"/>
        <w:spacing w:before="0" w:beforeAutospacing="0" w:after="120" w:afterAutospacing="0" w:line="276" w:lineRule="auto"/>
        <w:ind w:left="1080"/>
        <w:rPr>
          <w:rFonts w:ascii="Arial" w:hAnsi="Arial" w:cs="Arial"/>
          <w:color w:val="2D2D2D"/>
          <w:sz w:val="22"/>
          <w:szCs w:val="22"/>
        </w:rPr>
      </w:pPr>
      <w:r w:rsidRPr="00340E9B">
        <w:rPr>
          <w:rFonts w:ascii="Arial" w:hAnsi="Arial" w:cs="Arial"/>
          <w:color w:val="2D2D2D"/>
          <w:sz w:val="22"/>
          <w:szCs w:val="22"/>
        </w:rPr>
        <w:t>d) określaniu niezbędnych do nauki warunków, sprzętu specjalistycznego i środków dydaktycznych, w tym wykorzystujących technologie informacyjno-komunikacyjne, odpowiednich ze względu na indywidualne potrzeby rozwojowe i edukacyjne oraz możliwości psychofizyczne ucznia;</w:t>
      </w:r>
    </w:p>
    <w:p xmlns:wp14="http://schemas.microsoft.com/office/word/2010/wordml" w:rsidRPr="00340E9B" w:rsidR="00C731F9" w:rsidP="00340E9B" w:rsidRDefault="00C731F9" w14:paraId="66D19874" wp14:textId="77777777">
      <w:pPr>
        <w:pStyle w:val="gwpbe963a7dmsonormal"/>
        <w:shd w:val="clear" w:color="auto" w:fill="FFFFFF"/>
        <w:spacing w:before="0" w:beforeAutospacing="0" w:after="120" w:afterAutospacing="0" w:line="276" w:lineRule="auto"/>
        <w:ind w:left="426"/>
        <w:rPr>
          <w:rFonts w:ascii="Arial" w:hAnsi="Arial" w:cs="Arial"/>
          <w:color w:val="2D2D2D"/>
          <w:sz w:val="22"/>
          <w:szCs w:val="22"/>
        </w:rPr>
      </w:pPr>
      <w:r w:rsidRPr="00340E9B">
        <w:rPr>
          <w:rFonts w:ascii="Arial" w:hAnsi="Arial" w:cs="Arial"/>
          <w:color w:val="2D2D2D"/>
          <w:sz w:val="22"/>
          <w:szCs w:val="22"/>
        </w:rPr>
        <w:t xml:space="preserve">2) współpraca z zespołami ds. pomocy psychologiczno-pedagogicznej; </w:t>
      </w:r>
    </w:p>
    <w:p xmlns:wp14="http://schemas.microsoft.com/office/word/2010/wordml" w:rsidRPr="00340E9B" w:rsidR="00C731F9" w:rsidP="00340E9B" w:rsidRDefault="00C731F9" w14:paraId="450A4537" wp14:textId="77777777">
      <w:pPr>
        <w:pStyle w:val="gwpbe963a7dmsonormal"/>
        <w:shd w:val="clear" w:color="auto" w:fill="FFFFFF"/>
        <w:spacing w:before="0" w:beforeAutospacing="0" w:after="120" w:afterAutospacing="0" w:line="276" w:lineRule="auto"/>
        <w:ind w:left="426"/>
        <w:rPr>
          <w:rFonts w:ascii="Arial" w:hAnsi="Arial" w:cs="Arial"/>
          <w:color w:val="2D2D2D"/>
          <w:sz w:val="22"/>
          <w:szCs w:val="22"/>
        </w:rPr>
      </w:pPr>
      <w:r w:rsidRPr="00340E9B">
        <w:rPr>
          <w:rFonts w:ascii="Arial" w:hAnsi="Arial" w:cs="Arial"/>
          <w:color w:val="2D2D2D"/>
          <w:sz w:val="22"/>
          <w:szCs w:val="22"/>
        </w:rPr>
        <w:t>3) wspieranie nauczycieli, wychowawców grup wychowawczych i innych specjalistów w:</w:t>
      </w:r>
    </w:p>
    <w:p xmlns:wp14="http://schemas.microsoft.com/office/word/2010/wordml" w:rsidRPr="00340E9B" w:rsidR="00C731F9" w:rsidP="00340E9B" w:rsidRDefault="00E91CE1" w14:paraId="0A62365E" wp14:textId="77777777">
      <w:pPr>
        <w:pStyle w:val="gwpbe963a7dmsonormal"/>
        <w:shd w:val="clear" w:color="auto" w:fill="FFFFFF"/>
        <w:spacing w:before="0" w:beforeAutospacing="0" w:after="120" w:afterAutospacing="0" w:line="276" w:lineRule="auto"/>
        <w:ind w:left="1134" w:hanging="425"/>
        <w:rPr>
          <w:rFonts w:ascii="Arial" w:hAnsi="Arial" w:cs="Arial"/>
          <w:color w:val="2D2D2D"/>
          <w:sz w:val="22"/>
          <w:szCs w:val="22"/>
        </w:rPr>
      </w:pPr>
      <w:r>
        <w:rPr>
          <w:rFonts w:ascii="Arial" w:hAnsi="Arial" w:cs="Arial"/>
          <w:color w:val="2D2D2D"/>
          <w:sz w:val="22"/>
          <w:szCs w:val="22"/>
        </w:rPr>
        <w:t>a)</w:t>
      </w:r>
      <w:r w:rsidRPr="00340E9B" w:rsidR="00C731F9">
        <w:rPr>
          <w:rFonts w:ascii="Arial" w:hAnsi="Arial" w:cs="Arial"/>
          <w:color w:val="2D2D2D"/>
          <w:sz w:val="22"/>
          <w:szCs w:val="22"/>
        </w:rPr>
        <w:t xml:space="preserve"> rozpoznawaniu przyczyn niepowodzeń edukacyjnych uczniów lub trudności w ich funkcjonowaniu, w tym barier i ograniczeń utrudniających funkcjonowanie ucznia </w:t>
      </w:r>
      <w:r>
        <w:rPr>
          <w:rFonts w:ascii="Arial" w:hAnsi="Arial" w:cs="Arial"/>
          <w:color w:val="2D2D2D"/>
          <w:sz w:val="22"/>
          <w:szCs w:val="22"/>
        </w:rPr>
        <w:t>i </w:t>
      </w:r>
      <w:r w:rsidRPr="00340E9B" w:rsidR="00C731F9">
        <w:rPr>
          <w:rFonts w:ascii="Arial" w:hAnsi="Arial" w:cs="Arial"/>
          <w:color w:val="2D2D2D"/>
          <w:sz w:val="22"/>
          <w:szCs w:val="22"/>
        </w:rPr>
        <w:t>jego uczestnictwo w życiu przedszkola, szkoły lub placówki,</w:t>
      </w:r>
    </w:p>
    <w:p xmlns:wp14="http://schemas.microsoft.com/office/word/2010/wordml" w:rsidRPr="00340E9B" w:rsidR="00C731F9" w:rsidP="00340E9B" w:rsidRDefault="00C731F9" w14:paraId="2FBAF094" wp14:textId="77777777">
      <w:pPr>
        <w:pStyle w:val="gwpbe963a7dmsonormal"/>
        <w:shd w:val="clear" w:color="auto" w:fill="FFFFFF"/>
        <w:spacing w:before="0" w:beforeAutospacing="0" w:after="120" w:afterAutospacing="0" w:line="276" w:lineRule="auto"/>
        <w:ind w:left="1134" w:hanging="425"/>
        <w:rPr>
          <w:rFonts w:ascii="Arial" w:hAnsi="Arial" w:cs="Arial"/>
          <w:color w:val="2D2D2D"/>
          <w:sz w:val="22"/>
          <w:szCs w:val="22"/>
        </w:rPr>
      </w:pPr>
      <w:r w:rsidRPr="00340E9B">
        <w:rPr>
          <w:rFonts w:ascii="Arial" w:hAnsi="Arial" w:cs="Arial"/>
          <w:color w:val="2D2D2D"/>
          <w:sz w:val="22"/>
          <w:szCs w:val="22"/>
        </w:rPr>
        <w:t>b) udzielaniu pomocy psychologiczno-pedagogicznej w bezpośredniej pracy z uczniem,</w:t>
      </w:r>
    </w:p>
    <w:p xmlns:wp14="http://schemas.microsoft.com/office/word/2010/wordml" w:rsidRPr="00340E9B" w:rsidR="00C731F9" w:rsidP="00340E9B" w:rsidRDefault="00E91CE1" w14:paraId="4F0B97C3" wp14:textId="77777777">
      <w:pPr>
        <w:pStyle w:val="gwpbe963a7dmsonormal"/>
        <w:shd w:val="clear" w:color="auto" w:fill="FFFFFF"/>
        <w:spacing w:before="0" w:beforeAutospacing="0" w:after="120" w:afterAutospacing="0" w:line="276" w:lineRule="auto"/>
        <w:ind w:left="1134" w:hanging="425"/>
        <w:rPr>
          <w:rFonts w:ascii="Arial" w:hAnsi="Arial" w:cs="Arial"/>
          <w:color w:val="2D2D2D"/>
          <w:sz w:val="22"/>
          <w:szCs w:val="22"/>
        </w:rPr>
      </w:pPr>
      <w:r>
        <w:rPr>
          <w:rFonts w:ascii="Arial" w:hAnsi="Arial" w:cs="Arial"/>
          <w:color w:val="2D2D2D"/>
          <w:sz w:val="22"/>
          <w:szCs w:val="22"/>
        </w:rPr>
        <w:t xml:space="preserve">c) </w:t>
      </w:r>
      <w:r w:rsidRPr="00340E9B" w:rsidR="00C731F9">
        <w:rPr>
          <w:rFonts w:ascii="Arial" w:hAnsi="Arial" w:cs="Arial"/>
          <w:color w:val="2D2D2D"/>
          <w:sz w:val="22"/>
          <w:szCs w:val="22"/>
        </w:rPr>
        <w:t xml:space="preserve">dostosowaniu sposobów i metod pracy do indywidualnych potrzeb rozwojowych </w:t>
      </w:r>
      <w:r>
        <w:rPr>
          <w:rFonts w:ascii="Arial" w:hAnsi="Arial" w:cs="Arial"/>
          <w:color w:val="2D2D2D"/>
          <w:sz w:val="22"/>
          <w:szCs w:val="22"/>
        </w:rPr>
        <w:t>i </w:t>
      </w:r>
      <w:r w:rsidRPr="00340E9B" w:rsidR="00C731F9">
        <w:rPr>
          <w:rFonts w:ascii="Arial" w:hAnsi="Arial" w:cs="Arial"/>
          <w:color w:val="2D2D2D"/>
          <w:sz w:val="22"/>
          <w:szCs w:val="22"/>
        </w:rPr>
        <w:t>edukacyjnych ucznia oraz jego możliwości psychofizycznych,</w:t>
      </w:r>
    </w:p>
    <w:p xmlns:wp14="http://schemas.microsoft.com/office/word/2010/wordml" w:rsidRPr="00340E9B" w:rsidR="00C731F9" w:rsidP="00340E9B" w:rsidRDefault="00E91CE1" w14:paraId="0B69EFE8" wp14:textId="77777777">
      <w:pPr>
        <w:pStyle w:val="gwpbe963a7dmsonormal"/>
        <w:shd w:val="clear" w:color="auto" w:fill="FFFFFF"/>
        <w:spacing w:before="0" w:beforeAutospacing="0" w:after="120" w:afterAutospacing="0" w:line="276" w:lineRule="auto"/>
        <w:ind w:left="1134" w:hanging="425"/>
        <w:rPr>
          <w:rFonts w:ascii="Arial" w:hAnsi="Arial" w:cs="Arial"/>
          <w:color w:val="2D2D2D"/>
          <w:sz w:val="22"/>
          <w:szCs w:val="22"/>
        </w:rPr>
      </w:pPr>
      <w:r>
        <w:rPr>
          <w:rFonts w:ascii="Arial" w:hAnsi="Arial" w:cs="Arial"/>
          <w:color w:val="2D2D2D"/>
          <w:sz w:val="22"/>
          <w:szCs w:val="22"/>
        </w:rPr>
        <w:t xml:space="preserve">d) </w:t>
      </w:r>
      <w:r w:rsidRPr="00340E9B" w:rsidR="00C731F9">
        <w:rPr>
          <w:rFonts w:ascii="Arial" w:hAnsi="Arial" w:cs="Arial"/>
          <w:color w:val="2D2D2D"/>
          <w:sz w:val="22"/>
          <w:szCs w:val="22"/>
        </w:rPr>
        <w:t>doborze metod, form kształcenia i środków dydaktycznych do potrzeb uczniów;</w:t>
      </w:r>
    </w:p>
    <w:p xmlns:wp14="http://schemas.microsoft.com/office/word/2010/wordml" w:rsidRPr="00340E9B" w:rsidR="00C731F9" w:rsidP="00340E9B" w:rsidRDefault="00C731F9" w14:paraId="2035D815" wp14:textId="77777777">
      <w:pPr>
        <w:pStyle w:val="gwpbe963a7dmsonormal"/>
        <w:shd w:val="clear" w:color="auto" w:fill="FFFFFF"/>
        <w:spacing w:before="0" w:beforeAutospacing="0" w:after="120" w:afterAutospacing="0" w:line="276" w:lineRule="auto"/>
        <w:ind w:left="709" w:hanging="283"/>
        <w:rPr>
          <w:rFonts w:ascii="Arial" w:hAnsi="Arial" w:cs="Arial"/>
          <w:color w:val="2D2D2D"/>
          <w:sz w:val="22"/>
          <w:szCs w:val="22"/>
        </w:rPr>
      </w:pPr>
      <w:r w:rsidRPr="00340E9B">
        <w:rPr>
          <w:rFonts w:ascii="Arial" w:hAnsi="Arial" w:cs="Arial"/>
          <w:color w:val="2D2D2D"/>
          <w:sz w:val="22"/>
          <w:szCs w:val="22"/>
        </w:rPr>
        <w:t>4) udzielanie pomocy psychologiczno-pedagogicznej uczniom, rodzicom uczniów i nauczycielom;</w:t>
      </w:r>
    </w:p>
    <w:p xmlns:wp14="http://schemas.microsoft.com/office/word/2010/wordml" w:rsidRPr="00340E9B" w:rsidR="00C731F9" w:rsidP="00340E9B" w:rsidRDefault="00C731F9" w14:paraId="44E2D3D9" wp14:textId="77777777">
      <w:pPr>
        <w:pStyle w:val="gwpbe963a7dmsonormal"/>
        <w:shd w:val="clear" w:color="auto" w:fill="FFFFFF"/>
        <w:spacing w:before="0" w:beforeAutospacing="0" w:after="120" w:afterAutospacing="0" w:line="276" w:lineRule="auto"/>
        <w:ind w:left="709" w:hanging="283"/>
        <w:rPr>
          <w:rFonts w:ascii="Arial" w:hAnsi="Arial" w:cs="Arial"/>
          <w:color w:val="2D2D2D"/>
          <w:sz w:val="22"/>
          <w:szCs w:val="22"/>
        </w:rPr>
      </w:pPr>
      <w:r w:rsidRPr="00340E9B">
        <w:rPr>
          <w:rFonts w:ascii="Arial" w:hAnsi="Arial" w:cs="Arial"/>
          <w:color w:val="2D2D2D"/>
          <w:sz w:val="22"/>
          <w:szCs w:val="22"/>
        </w:rPr>
        <w:t>5) współpraca, w zależności od potrzeb, z innymi podmiotami,</w:t>
      </w:r>
    </w:p>
    <w:p xmlns:wp14="http://schemas.microsoft.com/office/word/2010/wordml" w:rsidRPr="00340E9B" w:rsidR="00C731F9" w:rsidP="00340E9B" w:rsidRDefault="00C731F9" w14:paraId="1D63DCDA" wp14:textId="77777777">
      <w:pPr>
        <w:pStyle w:val="gwpbe963a7dmsonormal"/>
        <w:shd w:val="clear" w:color="auto" w:fill="FFFFFF"/>
        <w:spacing w:before="0" w:beforeAutospacing="0" w:after="120" w:afterAutospacing="0" w:line="276" w:lineRule="auto"/>
        <w:ind w:left="709" w:hanging="283"/>
        <w:rPr>
          <w:rFonts w:ascii="Arial" w:hAnsi="Arial" w:cs="Arial"/>
          <w:color w:val="2D2D2D"/>
          <w:sz w:val="22"/>
          <w:szCs w:val="22"/>
        </w:rPr>
      </w:pPr>
      <w:r w:rsidRPr="00340E9B">
        <w:rPr>
          <w:rFonts w:ascii="Arial" w:hAnsi="Arial" w:cs="Arial"/>
          <w:color w:val="2D2D2D"/>
          <w:sz w:val="22"/>
          <w:szCs w:val="22"/>
        </w:rPr>
        <w:t xml:space="preserve">6) przedstawianie radzie pedagogicznej propozycji w zakresie doskonalenia zawodowego nauczycieli przedszkola, szkoły lub placówki w zakresie zadań określonych w </w:t>
      </w:r>
      <w:proofErr w:type="spellStart"/>
      <w:r w:rsidRPr="00340E9B">
        <w:rPr>
          <w:rFonts w:ascii="Arial" w:hAnsi="Arial" w:cs="Arial"/>
          <w:color w:val="2D2D2D"/>
          <w:sz w:val="22"/>
          <w:szCs w:val="22"/>
        </w:rPr>
        <w:t>pkt</w:t>
      </w:r>
      <w:proofErr w:type="spellEnd"/>
      <w:r w:rsidRPr="00340E9B">
        <w:rPr>
          <w:rFonts w:ascii="Arial" w:hAnsi="Arial" w:cs="Arial"/>
          <w:color w:val="2D2D2D"/>
          <w:sz w:val="22"/>
          <w:szCs w:val="22"/>
        </w:rPr>
        <w:t xml:space="preserve"> </w:t>
      </w:r>
      <w:proofErr w:type="spellStart"/>
      <w:r w:rsidRPr="00340E9B">
        <w:rPr>
          <w:rFonts w:ascii="Arial" w:hAnsi="Arial" w:cs="Arial"/>
          <w:color w:val="2D2D2D"/>
          <w:sz w:val="22"/>
          <w:szCs w:val="22"/>
        </w:rPr>
        <w:t>1–5</w:t>
      </w:r>
      <w:proofErr w:type="spellEnd"/>
      <w:r w:rsidRPr="00340E9B">
        <w:rPr>
          <w:rFonts w:ascii="Arial" w:hAnsi="Arial" w:cs="Arial"/>
          <w:color w:val="2D2D2D"/>
          <w:sz w:val="22"/>
          <w:szCs w:val="22"/>
        </w:rPr>
        <w:t>.</w:t>
      </w:r>
      <w:r w:rsidR="00E91CE1">
        <w:rPr>
          <w:rFonts w:ascii="Arial" w:hAnsi="Arial" w:cs="Arial"/>
          <w:color w:val="2D2D2D"/>
          <w:sz w:val="22"/>
          <w:szCs w:val="22"/>
        </w:rPr>
        <w:br/>
      </w:r>
    </w:p>
    <w:p xmlns:wp14="http://schemas.microsoft.com/office/word/2010/wordml" w:rsidRPr="00340E9B" w:rsidR="008241D9" w:rsidP="00340E9B" w:rsidRDefault="008241D9" w14:paraId="7A3BA1F4" wp14:textId="77777777">
      <w:pPr>
        <w:keepNext/>
        <w:keepLines/>
        <w:spacing w:after="120" w:line="276" w:lineRule="auto"/>
        <w:contextualSpacing/>
        <w:jc w:val="left"/>
        <w:outlineLvl w:val="2"/>
        <w:rPr>
          <w:rFonts w:ascii="Arial" w:hAnsi="Arial" w:eastAsia="Times New Roman" w:cs="Arial"/>
          <w:b/>
          <w:bCs/>
        </w:rPr>
      </w:pPr>
      <w:bookmarkStart w:name="_Toc361441253" w:id="30"/>
      <w:bookmarkStart w:name="_Toc492414597" w:id="31"/>
      <w:r w:rsidRPr="00340E9B">
        <w:rPr>
          <w:rFonts w:ascii="Arial" w:hAnsi="Arial" w:eastAsia="Times New Roman" w:cs="Arial"/>
          <w:b/>
          <w:bCs/>
        </w:rPr>
        <w:t>Rozdział 8</w:t>
      </w:r>
      <w:bookmarkEnd w:id="30"/>
      <w:r w:rsidRPr="00340E9B">
        <w:rPr>
          <w:rFonts w:ascii="Arial" w:hAnsi="Arial" w:eastAsia="Times New Roman" w:cs="Arial"/>
          <w:b/>
          <w:bCs/>
        </w:rPr>
        <w:br/>
      </w:r>
      <w:r w:rsidRPr="00340E9B">
        <w:rPr>
          <w:rFonts w:ascii="Arial" w:hAnsi="Arial" w:eastAsia="Times New Roman" w:cs="Arial"/>
          <w:b/>
          <w:bCs/>
        </w:rPr>
        <w:t>Zadania i obowiązki logopedy</w:t>
      </w:r>
      <w:bookmarkEnd w:id="31"/>
      <w:r w:rsidRPr="00340E9B">
        <w:rPr>
          <w:rFonts w:ascii="Arial" w:hAnsi="Arial" w:eastAsia="Times New Roman" w:cs="Arial"/>
          <w:b/>
          <w:bCs/>
        </w:rPr>
        <w:t xml:space="preserve"> </w:t>
      </w:r>
    </w:p>
    <w:p xmlns:wp14="http://schemas.microsoft.com/office/word/2010/wordml" w:rsidRPr="00340E9B" w:rsidR="00A66E49" w:rsidP="00340E9B" w:rsidRDefault="00A66E49" w14:paraId="2908EB2C"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78C445AC"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Do zadań logopedy należy w szczególności: </w:t>
      </w:r>
    </w:p>
    <w:p xmlns:wp14="http://schemas.microsoft.com/office/word/2010/wordml" w:rsidRPr="00340E9B" w:rsidR="008241D9" w:rsidP="00340E9B" w:rsidRDefault="008241D9" w14:paraId="1CD0278F" wp14:textId="77777777">
      <w:pPr>
        <w:numPr>
          <w:ilvl w:val="0"/>
          <w:numId w:val="5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diagnozowanie logopedyczne, w tym prowadzenie badań przesiewowych w celu ustalenia stanu mowy oraz poziomu rozwoju językowego uczniów; </w:t>
      </w:r>
    </w:p>
    <w:p xmlns:wp14="http://schemas.microsoft.com/office/word/2010/wordml" w:rsidRPr="00340E9B" w:rsidR="008241D9" w:rsidP="00340E9B" w:rsidRDefault="008241D9" w14:paraId="74ADCFFE" wp14:textId="77777777">
      <w:pPr>
        <w:numPr>
          <w:ilvl w:val="0"/>
          <w:numId w:val="5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zajęć logopedy</w:t>
      </w:r>
      <w:r w:rsidRPr="00340E9B" w:rsidR="00A66E49">
        <w:rPr>
          <w:rFonts w:ascii="Arial" w:hAnsi="Arial" w:eastAsia="Times New Roman" w:cs="Arial"/>
          <w:lang w:eastAsia="pl-PL"/>
        </w:rPr>
        <w:t xml:space="preserve">cznych dla uczniów oraz porad i </w:t>
      </w:r>
      <w:r w:rsidRPr="00340E9B">
        <w:rPr>
          <w:rFonts w:ascii="Arial" w:hAnsi="Arial" w:eastAsia="Times New Roman" w:cs="Arial"/>
          <w:lang w:eastAsia="pl-PL"/>
        </w:rPr>
        <w:t xml:space="preserve">konsultacji dla rodziców </w:t>
      </w:r>
      <w:r w:rsidR="00E91CE1">
        <w:rPr>
          <w:rFonts w:ascii="Arial" w:hAnsi="Arial" w:eastAsia="Times New Roman" w:cs="Arial"/>
          <w:lang w:eastAsia="pl-PL"/>
        </w:rPr>
        <w:t>i </w:t>
      </w:r>
      <w:r w:rsidRPr="00340E9B">
        <w:rPr>
          <w:rFonts w:ascii="Arial" w:hAnsi="Arial" w:eastAsia="Times New Roman" w:cs="Arial"/>
          <w:lang w:eastAsia="pl-PL"/>
        </w:rPr>
        <w:t xml:space="preserve">nauczycieli w zakresie stymulacji rozwoju mowy uczniów i eliminowania jej zaburzeń; </w:t>
      </w:r>
    </w:p>
    <w:p xmlns:wp14="http://schemas.microsoft.com/office/word/2010/wordml" w:rsidRPr="00340E9B" w:rsidR="008241D9" w:rsidP="00340E9B" w:rsidRDefault="008241D9" w14:paraId="39F4C3CA" wp14:textId="77777777">
      <w:pPr>
        <w:numPr>
          <w:ilvl w:val="0"/>
          <w:numId w:val="5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podejmowanie działań profilaktycznych zapobiegających powstawaniu zaburzeń komunikacji językowej we współpracy z rodzicami uczniów; </w:t>
      </w:r>
    </w:p>
    <w:p xmlns:wp14="http://schemas.microsoft.com/office/word/2010/wordml" w:rsidRPr="00340E9B" w:rsidR="008241D9" w:rsidP="00340E9B" w:rsidRDefault="008241D9" w14:paraId="498AFB9F" wp14:textId="77777777">
      <w:pPr>
        <w:numPr>
          <w:ilvl w:val="0"/>
          <w:numId w:val="5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wspieranie nauczycieli, wychowawców grup wychowawczych i innych specjalistów w: </w:t>
      </w:r>
    </w:p>
    <w:p xmlns:wp14="http://schemas.microsoft.com/office/word/2010/wordml" w:rsidRPr="00340E9B" w:rsidR="008241D9" w:rsidP="00340E9B" w:rsidRDefault="008241D9" w14:paraId="08104BAB" wp14:textId="77777777">
      <w:pPr>
        <w:numPr>
          <w:ilvl w:val="0"/>
          <w:numId w:val="5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rozpoznawaniu indywidualnych potrzeb rozwojowych i edukacyjnych oraz możliwości psychofizycznych uczniów w celu określenia mocnych stron, predyspozycji, zainteresowań i</w:t>
      </w:r>
      <w:r w:rsidRPr="00340E9B" w:rsidR="00DD784E">
        <w:rPr>
          <w:rFonts w:ascii="Arial" w:hAnsi="Arial" w:eastAsia="Times New Roman" w:cs="Arial"/>
          <w:lang w:eastAsia="pl-PL"/>
        </w:rPr>
        <w:t> </w:t>
      </w:r>
      <w:r w:rsidRPr="00340E9B">
        <w:rPr>
          <w:rFonts w:ascii="Arial" w:hAnsi="Arial" w:eastAsia="Times New Roman" w:cs="Arial"/>
          <w:lang w:eastAsia="pl-PL"/>
        </w:rPr>
        <w:t>uzdolnień uczniów oraz przyczyn niepowodzeń edukacyjnych lub trudności w</w:t>
      </w:r>
      <w:r w:rsidRPr="00340E9B" w:rsidR="00DD784E">
        <w:rPr>
          <w:rFonts w:ascii="Arial" w:hAnsi="Arial" w:eastAsia="Times New Roman" w:cs="Arial"/>
          <w:lang w:eastAsia="pl-PL"/>
        </w:rPr>
        <w:t> </w:t>
      </w:r>
      <w:r w:rsidRPr="00340E9B">
        <w:rPr>
          <w:rFonts w:ascii="Arial" w:hAnsi="Arial" w:eastAsia="Times New Roman" w:cs="Arial"/>
          <w:lang w:eastAsia="pl-PL"/>
        </w:rPr>
        <w:t>funkcjonowaniu uczniów, w tym barier i ograniczeń utrudniających funkcjonowanie ucznia i jego uczestnictwo</w:t>
      </w:r>
      <w:r w:rsidRPr="00340E9B" w:rsidR="00DD784E">
        <w:rPr>
          <w:rFonts w:ascii="Arial" w:hAnsi="Arial" w:eastAsia="Times New Roman" w:cs="Arial"/>
          <w:lang w:eastAsia="pl-PL"/>
        </w:rPr>
        <w:t xml:space="preserve"> w życiu szkoły,</w:t>
      </w:r>
    </w:p>
    <w:p xmlns:wp14="http://schemas.microsoft.com/office/word/2010/wordml" w:rsidRPr="00340E9B" w:rsidR="008241D9" w:rsidP="00340E9B" w:rsidRDefault="008241D9" w14:paraId="70330E04" wp14:textId="77777777">
      <w:pPr>
        <w:numPr>
          <w:ilvl w:val="0"/>
          <w:numId w:val="5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udzielaniu pomocy psychologiczno-pedagogicznej;</w:t>
      </w:r>
    </w:p>
    <w:p xmlns:wp14="http://schemas.microsoft.com/office/word/2010/wordml" w:rsidRPr="00340E9B" w:rsidR="008241D9" w:rsidP="00340E9B" w:rsidRDefault="008241D9" w14:paraId="44A5C4E4" wp14:textId="77777777">
      <w:pPr>
        <w:numPr>
          <w:ilvl w:val="0"/>
          <w:numId w:val="5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dokumentacji pracy, zgodnie z odrębnymi przepisami.</w:t>
      </w:r>
    </w:p>
    <w:p xmlns:wp14="http://schemas.microsoft.com/office/word/2010/wordml" w:rsidRPr="00340E9B" w:rsidR="008241D9" w:rsidP="00340E9B" w:rsidRDefault="008241D9" w14:paraId="2B9B1E37"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Gabinet logopedyczny znajduje się na I p</w:t>
      </w:r>
      <w:r w:rsidRPr="00340E9B" w:rsidR="00DD784E">
        <w:rPr>
          <w:rFonts w:ascii="Arial" w:hAnsi="Arial" w:eastAsia="Times New Roman" w:cs="Arial"/>
          <w:bCs/>
        </w:rPr>
        <w:t>iętrze. Na drzwiach do gabinetu umieszczono</w:t>
      </w:r>
      <w:r w:rsidRPr="00340E9B">
        <w:rPr>
          <w:rFonts w:ascii="Arial" w:hAnsi="Arial" w:eastAsia="Times New Roman" w:cs="Arial"/>
          <w:bCs/>
        </w:rPr>
        <w:t xml:space="preserve"> godziny dyżuru logopedy.</w:t>
      </w:r>
    </w:p>
    <w:p xmlns:wp14="http://schemas.microsoft.com/office/word/2010/wordml" w:rsidRPr="00340E9B" w:rsidR="002B1A77" w:rsidP="00340E9B" w:rsidRDefault="002B1A77" w14:paraId="121FD38A" wp14:textId="77777777">
      <w:pPr>
        <w:keepNext/>
        <w:keepLines/>
        <w:spacing w:after="120" w:line="276" w:lineRule="auto"/>
        <w:contextualSpacing/>
        <w:jc w:val="left"/>
        <w:outlineLvl w:val="2"/>
        <w:rPr>
          <w:rFonts w:ascii="Arial" w:hAnsi="Arial" w:eastAsia="Times New Roman" w:cs="Arial"/>
          <w:b/>
          <w:bCs/>
        </w:rPr>
      </w:pPr>
      <w:bookmarkStart w:name="_Toc361441255" w:id="32"/>
      <w:bookmarkStart w:name="_Toc492414598" w:id="33"/>
    </w:p>
    <w:p xmlns:wp14="http://schemas.microsoft.com/office/word/2010/wordml" w:rsidRPr="00340E9B" w:rsidR="008241D9" w:rsidP="00340E9B" w:rsidRDefault="008241D9" w14:paraId="67384B3A"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9</w:t>
      </w:r>
      <w:bookmarkEnd w:id="32"/>
      <w:r w:rsidRPr="00340E9B">
        <w:rPr>
          <w:rFonts w:ascii="Arial" w:hAnsi="Arial" w:eastAsia="Times New Roman" w:cs="Arial"/>
          <w:b/>
          <w:bCs/>
        </w:rPr>
        <w:br/>
      </w:r>
      <w:r w:rsidRPr="00340E9B">
        <w:rPr>
          <w:rFonts w:ascii="Arial" w:hAnsi="Arial" w:eastAsia="Times New Roman" w:cs="Arial"/>
          <w:b/>
          <w:bCs/>
        </w:rPr>
        <w:t>Zadania i obowiązki doradcy zawodowego</w:t>
      </w:r>
      <w:bookmarkEnd w:id="33"/>
      <w:r w:rsidRPr="00340E9B">
        <w:rPr>
          <w:rFonts w:ascii="Arial" w:hAnsi="Arial" w:eastAsia="Times New Roman" w:cs="Arial"/>
          <w:b/>
          <w:bCs/>
        </w:rPr>
        <w:t xml:space="preserve"> </w:t>
      </w:r>
    </w:p>
    <w:p xmlns:wp14="http://schemas.microsoft.com/office/word/2010/wordml" w:rsidRPr="00340E9B" w:rsidR="00DD784E" w:rsidP="00340E9B" w:rsidRDefault="00DD784E" w14:paraId="1FE2DD96" wp14:textId="77777777">
      <w:pPr>
        <w:numPr>
          <w:ilvl w:val="0"/>
          <w:numId w:val="9"/>
        </w:numPr>
        <w:spacing w:after="120" w:line="276" w:lineRule="auto"/>
        <w:ind w:firstLine="0"/>
        <w:jc w:val="left"/>
        <w:rPr>
          <w:rFonts w:ascii="Arial" w:hAnsi="Arial" w:eastAsia="Times New Roman" w:cs="Arial"/>
          <w:lang w:eastAsia="pl-PL"/>
        </w:rPr>
      </w:pPr>
    </w:p>
    <w:p xmlns:wp14="http://schemas.microsoft.com/office/word/2010/wordml" w:rsidRPr="00340E9B" w:rsidR="008241D9" w:rsidP="00340E9B" w:rsidRDefault="008241D9" w14:paraId="3C6F6DE3"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Do zadań doradcy zawodowego należy w szczególności: </w:t>
      </w:r>
    </w:p>
    <w:p xmlns:wp14="http://schemas.microsoft.com/office/word/2010/wordml" w:rsidRPr="00340E9B" w:rsidR="008241D9" w:rsidP="00340E9B" w:rsidRDefault="008241D9" w14:paraId="4A3D7184"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systematyczne diagnozowanie zapotrzebowania uczniów na informacje edukacyjne </w:t>
      </w:r>
      <w:r w:rsidR="00E91CE1">
        <w:rPr>
          <w:rFonts w:ascii="Arial" w:hAnsi="Arial" w:eastAsia="Times New Roman" w:cs="Arial"/>
          <w:lang w:eastAsia="pl-PL"/>
        </w:rPr>
        <w:t>i </w:t>
      </w:r>
      <w:r w:rsidRPr="00340E9B">
        <w:rPr>
          <w:rFonts w:ascii="Arial" w:hAnsi="Arial" w:eastAsia="Times New Roman" w:cs="Arial"/>
          <w:lang w:eastAsia="pl-PL"/>
        </w:rPr>
        <w:t xml:space="preserve">zawodowe oraz pomoc w planowaniu kształcenia i kariery zawodowej; </w:t>
      </w:r>
    </w:p>
    <w:p xmlns:wp14="http://schemas.microsoft.com/office/word/2010/wordml" w:rsidRPr="00340E9B" w:rsidR="008241D9" w:rsidP="00340E9B" w:rsidRDefault="008241D9" w14:paraId="7936BC13"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gromadzenie, aktualizacja i udostępnianie informacji edukacyjnych i zawodowych właściwych dla danego poziomu kształcenia; </w:t>
      </w:r>
    </w:p>
    <w:p xmlns:wp14="http://schemas.microsoft.com/office/word/2010/wordml" w:rsidRPr="00340E9B" w:rsidR="008241D9" w:rsidP="00340E9B" w:rsidRDefault="008241D9" w14:paraId="04A6174F"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zajęć związanych z wyborem k</w:t>
      </w:r>
      <w:r w:rsidRPr="00340E9B" w:rsidR="00DD784E">
        <w:rPr>
          <w:rFonts w:ascii="Arial" w:hAnsi="Arial" w:eastAsia="Times New Roman" w:cs="Arial"/>
          <w:lang w:eastAsia="pl-PL"/>
        </w:rPr>
        <w:t xml:space="preserve">ierunku kształcenia i zawodu </w:t>
      </w:r>
      <w:r w:rsidR="00E91CE1">
        <w:rPr>
          <w:rFonts w:ascii="Arial" w:hAnsi="Arial" w:eastAsia="Times New Roman" w:cs="Arial"/>
          <w:lang w:eastAsia="pl-PL"/>
        </w:rPr>
        <w:t>z </w:t>
      </w:r>
      <w:r w:rsidRPr="00340E9B">
        <w:rPr>
          <w:rFonts w:ascii="Arial" w:hAnsi="Arial" w:eastAsia="Times New Roman" w:cs="Arial"/>
          <w:lang w:eastAsia="pl-PL"/>
        </w:rPr>
        <w:t xml:space="preserve">uwzględnieniem rozpoznanych mocnych stron, predyspozycji, zainteresowań </w:t>
      </w:r>
      <w:r w:rsidR="00E91CE1">
        <w:rPr>
          <w:rFonts w:ascii="Arial" w:hAnsi="Arial" w:eastAsia="Times New Roman" w:cs="Arial"/>
          <w:lang w:eastAsia="pl-PL"/>
        </w:rPr>
        <w:t>i </w:t>
      </w:r>
      <w:r w:rsidRPr="00340E9B">
        <w:rPr>
          <w:rFonts w:ascii="Arial" w:hAnsi="Arial" w:eastAsia="Times New Roman" w:cs="Arial"/>
          <w:lang w:eastAsia="pl-PL"/>
        </w:rPr>
        <w:t xml:space="preserve">uzdolnień uczniów; </w:t>
      </w:r>
    </w:p>
    <w:p xmlns:wp14="http://schemas.microsoft.com/office/word/2010/wordml" w:rsidRPr="00340E9B" w:rsidR="008241D9" w:rsidP="00340E9B" w:rsidRDefault="008241D9" w14:paraId="254B4588"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koordynowanie działalności informacyjno-dora</w:t>
      </w:r>
      <w:r w:rsidRPr="00340E9B" w:rsidR="00DD784E">
        <w:rPr>
          <w:rFonts w:ascii="Arial" w:hAnsi="Arial" w:eastAsia="Times New Roman" w:cs="Arial"/>
          <w:lang w:eastAsia="pl-PL"/>
        </w:rPr>
        <w:t>dczej prowadzonej przez szkołę</w:t>
      </w:r>
      <w:r w:rsidRPr="00340E9B">
        <w:rPr>
          <w:rFonts w:ascii="Arial" w:hAnsi="Arial" w:eastAsia="Times New Roman" w:cs="Arial"/>
          <w:lang w:eastAsia="pl-PL"/>
        </w:rPr>
        <w:t xml:space="preserve"> </w:t>
      </w:r>
      <w:r w:rsidR="00E91CE1">
        <w:rPr>
          <w:rFonts w:ascii="Arial" w:hAnsi="Arial" w:eastAsia="Times New Roman" w:cs="Arial"/>
          <w:lang w:eastAsia="pl-PL"/>
        </w:rPr>
        <w:t>i </w:t>
      </w:r>
      <w:r w:rsidRPr="00340E9B">
        <w:rPr>
          <w:rFonts w:ascii="Arial" w:hAnsi="Arial" w:eastAsia="Times New Roman" w:cs="Arial"/>
          <w:lang w:eastAsia="pl-PL"/>
        </w:rPr>
        <w:t xml:space="preserve">placówkę; </w:t>
      </w:r>
    </w:p>
    <w:p xmlns:wp14="http://schemas.microsoft.com/office/word/2010/wordml" w:rsidRPr="00340E9B" w:rsidR="008241D9" w:rsidP="00340E9B" w:rsidRDefault="008241D9" w14:paraId="12FE45A6"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współpraca z innymi nauczycielami w tworzeniu i </w:t>
      </w:r>
      <w:r w:rsidRPr="00340E9B" w:rsidR="00DD784E">
        <w:rPr>
          <w:rFonts w:ascii="Arial" w:hAnsi="Arial" w:eastAsia="Times New Roman" w:cs="Arial"/>
          <w:lang w:eastAsia="pl-PL"/>
        </w:rPr>
        <w:t>zapewnieniu ciągłości działań</w:t>
      </w:r>
      <w:r w:rsidRPr="00340E9B">
        <w:rPr>
          <w:rFonts w:ascii="Arial" w:hAnsi="Arial" w:eastAsia="Times New Roman" w:cs="Arial"/>
          <w:lang w:eastAsia="pl-PL"/>
        </w:rPr>
        <w:t xml:space="preserve"> </w:t>
      </w:r>
      <w:r w:rsidR="00E91CE1">
        <w:rPr>
          <w:rFonts w:ascii="Arial" w:hAnsi="Arial" w:eastAsia="Times New Roman" w:cs="Arial"/>
          <w:lang w:eastAsia="pl-PL"/>
        </w:rPr>
        <w:t>w </w:t>
      </w:r>
      <w:r w:rsidRPr="00340E9B">
        <w:rPr>
          <w:rFonts w:ascii="Arial" w:hAnsi="Arial" w:eastAsia="Times New Roman" w:cs="Arial"/>
          <w:lang w:eastAsia="pl-PL"/>
        </w:rPr>
        <w:t xml:space="preserve">zakresie zajęć związanych z wyborem kierunku kształcenia i zawodu; </w:t>
      </w:r>
    </w:p>
    <w:p xmlns:wp14="http://schemas.microsoft.com/office/word/2010/wordml" w:rsidRPr="00340E9B" w:rsidR="008241D9" w:rsidP="00340E9B" w:rsidRDefault="008241D9" w14:paraId="2023BD66"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wspieranie nauczycieli, wychowawców grup wychow</w:t>
      </w:r>
      <w:r w:rsidRPr="00340E9B" w:rsidR="00DD784E">
        <w:rPr>
          <w:rFonts w:ascii="Arial" w:hAnsi="Arial" w:eastAsia="Times New Roman" w:cs="Arial"/>
          <w:lang w:eastAsia="pl-PL"/>
        </w:rPr>
        <w:t>awczych i innych specjalistów</w:t>
      </w:r>
      <w:r w:rsidRPr="00340E9B">
        <w:rPr>
          <w:rFonts w:ascii="Arial" w:hAnsi="Arial" w:eastAsia="Times New Roman" w:cs="Arial"/>
          <w:lang w:eastAsia="pl-PL"/>
        </w:rPr>
        <w:t xml:space="preserve"> </w:t>
      </w:r>
      <w:r w:rsidR="00E91CE1">
        <w:rPr>
          <w:rFonts w:ascii="Arial" w:hAnsi="Arial" w:eastAsia="Times New Roman" w:cs="Arial"/>
          <w:lang w:eastAsia="pl-PL"/>
        </w:rPr>
        <w:t>w </w:t>
      </w:r>
      <w:r w:rsidRPr="00340E9B">
        <w:rPr>
          <w:rFonts w:ascii="Arial" w:hAnsi="Arial" w:eastAsia="Times New Roman" w:cs="Arial"/>
          <w:lang w:eastAsia="pl-PL"/>
        </w:rPr>
        <w:t>udzielaniu pomocy psychologiczno-pedagogicznej;</w:t>
      </w:r>
    </w:p>
    <w:p xmlns:wp14="http://schemas.microsoft.com/office/word/2010/wordml" w:rsidRPr="00340E9B" w:rsidR="008241D9" w:rsidP="00340E9B" w:rsidRDefault="008241D9" w14:paraId="18C8117A"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opracowanie systemu doradztwa zawodowego w szkole;</w:t>
      </w:r>
    </w:p>
    <w:p xmlns:wp14="http://schemas.microsoft.com/office/word/2010/wordml" w:rsidRPr="00340E9B" w:rsidR="008241D9" w:rsidP="00340E9B" w:rsidRDefault="008241D9" w14:paraId="45F627CE"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zajęć edukacyjnych zgodnie z planem zajęć;</w:t>
      </w:r>
    </w:p>
    <w:p xmlns:wp14="http://schemas.microsoft.com/office/word/2010/wordml" w:rsidRPr="00340E9B" w:rsidR="008241D9" w:rsidP="00340E9B" w:rsidRDefault="008241D9" w14:paraId="50AB51B7" wp14:textId="77777777">
      <w:pPr>
        <w:numPr>
          <w:ilvl w:val="0"/>
          <w:numId w:val="55"/>
        </w:numPr>
        <w:tabs>
          <w:tab w:val="clear" w:pos="227"/>
        </w:tabs>
        <w:spacing w:after="120" w:line="276" w:lineRule="auto"/>
        <w:ind w:left="709" w:hanging="283"/>
        <w:jc w:val="left"/>
        <w:rPr>
          <w:rFonts w:ascii="Arial" w:hAnsi="Arial" w:eastAsia="Times New Roman" w:cs="Arial"/>
          <w:lang w:eastAsia="pl-PL"/>
        </w:rPr>
      </w:pPr>
      <w:bookmarkStart w:name="_Hlk485559771" w:id="34"/>
      <w:r w:rsidRPr="00340E9B">
        <w:rPr>
          <w:rFonts w:ascii="Arial" w:hAnsi="Arial" w:eastAsia="Times New Roman" w:cs="Arial"/>
          <w:lang w:eastAsia="pl-PL"/>
        </w:rPr>
        <w:t>prowadzenie dokumentacji zajęć, zgodnie z odrębnymi przepisami.</w:t>
      </w:r>
      <w:bookmarkEnd w:id="34"/>
    </w:p>
    <w:p xmlns:wp14="http://schemas.microsoft.com/office/word/2010/wordml" w:rsidRPr="00340E9B" w:rsidR="008241D9" w:rsidP="00340E9B" w:rsidRDefault="008241D9" w14:paraId="63446DD5"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przypadku braku doradcy zawodowego w szkole lub placówce, dyrektor szkoły lub placówki wyznacza nauczyciela, wychowawcę grupy wychowawczej lub specjalistę realizującego zadania, o</w:t>
      </w:r>
      <w:r w:rsidRPr="00340E9B" w:rsidR="00DD784E">
        <w:rPr>
          <w:rFonts w:ascii="Arial" w:hAnsi="Arial" w:eastAsia="Times New Roman" w:cs="Arial"/>
          <w:bCs/>
        </w:rPr>
        <w:t> </w:t>
      </w:r>
      <w:r w:rsidRPr="00340E9B">
        <w:rPr>
          <w:rFonts w:ascii="Arial" w:hAnsi="Arial" w:eastAsia="Times New Roman" w:cs="Arial"/>
          <w:bCs/>
        </w:rPr>
        <w:t xml:space="preserve">których mowa w ust. 1. </w:t>
      </w:r>
    </w:p>
    <w:p xmlns:wp14="http://schemas.microsoft.com/office/word/2010/wordml" w:rsidRPr="00340E9B" w:rsidR="002B1A77" w:rsidP="00340E9B" w:rsidRDefault="002B1A77" w14:paraId="27357532" wp14:textId="77777777">
      <w:pPr>
        <w:keepNext/>
        <w:keepLines/>
        <w:spacing w:after="120" w:line="276" w:lineRule="auto"/>
        <w:contextualSpacing/>
        <w:jc w:val="left"/>
        <w:outlineLvl w:val="2"/>
        <w:rPr>
          <w:rFonts w:ascii="Arial" w:hAnsi="Arial" w:eastAsia="Times New Roman" w:cs="Arial"/>
          <w:b/>
          <w:bCs/>
        </w:rPr>
      </w:pPr>
      <w:bookmarkStart w:name="_Toc492414600" w:id="35"/>
    </w:p>
    <w:p xmlns:wp14="http://schemas.microsoft.com/office/word/2010/wordml" w:rsidRPr="00340E9B" w:rsidR="008241D9" w:rsidP="00340E9B" w:rsidRDefault="008241D9" w14:paraId="5B0FFD4A"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1</w:t>
      </w:r>
      <w:r w:rsidRPr="00340E9B" w:rsidR="00487DE7">
        <w:rPr>
          <w:rFonts w:ascii="Arial" w:hAnsi="Arial" w:eastAsia="Times New Roman" w:cs="Arial"/>
          <w:b/>
          <w:bCs/>
        </w:rPr>
        <w:t>0</w:t>
      </w:r>
      <w:r w:rsidRPr="00340E9B">
        <w:rPr>
          <w:rFonts w:ascii="Arial" w:hAnsi="Arial" w:eastAsia="Times New Roman" w:cs="Arial"/>
          <w:b/>
          <w:bCs/>
        </w:rPr>
        <w:br/>
      </w:r>
      <w:r w:rsidRPr="00340E9B">
        <w:rPr>
          <w:rFonts w:ascii="Arial" w:hAnsi="Arial" w:eastAsia="Times New Roman" w:cs="Arial"/>
          <w:b/>
          <w:bCs/>
        </w:rPr>
        <w:t>Organizacja nauczania, wychowania i opieki uczniom niepełnosprawnym, niedostosowanym społecznie i zagrożonym niedostosowaniem społecznym</w:t>
      </w:r>
      <w:bookmarkEnd w:id="35"/>
    </w:p>
    <w:p xmlns:wp14="http://schemas.microsoft.com/office/word/2010/wordml" w:rsidRPr="00340E9B" w:rsidR="000447A9" w:rsidP="00340E9B" w:rsidRDefault="000447A9" w14:paraId="07F023C8"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4B4ECF24" wp14:textId="77777777">
      <w:pPr>
        <w:spacing w:after="120" w:line="276" w:lineRule="auto"/>
        <w:jc w:val="left"/>
        <w:rPr>
          <w:rFonts w:ascii="Arial" w:hAnsi="Arial" w:cs="Arial"/>
        </w:rPr>
      </w:pPr>
      <w:r w:rsidRPr="00340E9B">
        <w:rPr>
          <w:rFonts w:ascii="Arial" w:hAnsi="Arial" w:cs="Arial"/>
        </w:rPr>
        <w:t>W szkole kształcenie</w:t>
      </w:r>
      <w:r w:rsidRPr="00340E9B" w:rsidR="000447A9">
        <w:rPr>
          <w:rFonts w:ascii="Arial" w:hAnsi="Arial" w:cs="Arial"/>
        </w:rPr>
        <w:t>m</w:t>
      </w:r>
      <w:r w:rsidRPr="00340E9B">
        <w:rPr>
          <w:rFonts w:ascii="Arial" w:hAnsi="Arial" w:cs="Arial"/>
        </w:rPr>
        <w:t xml:space="preserve"> specjalnym obejmuje się uczniów posiadających orzeczenie poradni psychologiczno-pedagogicznej o potrzebie kształcenia specjalnego Nauczanie specjalne prowadzone jest w oddziałach ogólnodostępnych na każdym etapie edukacyjnym. </w:t>
      </w:r>
    </w:p>
    <w:p xmlns:wp14="http://schemas.microsoft.com/office/word/2010/wordml" w:rsidRPr="00340E9B" w:rsidR="000447A9" w:rsidP="00340E9B" w:rsidRDefault="000447A9" w14:paraId="4BDB5498"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6684F06C"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Szkoła zapewnia uczniom z orzeczoną niepełnosprawnością lub niedostosowaniem społecznym:</w:t>
      </w:r>
    </w:p>
    <w:p xmlns:wp14="http://schemas.microsoft.com/office/word/2010/wordml" w:rsidRPr="00340E9B" w:rsidR="008241D9" w:rsidP="00340E9B" w:rsidRDefault="008241D9" w14:paraId="0BFAABA6" wp14:textId="77777777">
      <w:pPr>
        <w:numPr>
          <w:ilvl w:val="0"/>
          <w:numId w:val="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realizację zaleceń zawartych w orzeczeniu o potrzebie kształcenia specjalnego;</w:t>
      </w:r>
    </w:p>
    <w:p xmlns:wp14="http://schemas.microsoft.com/office/word/2010/wordml" w:rsidRPr="00340E9B" w:rsidR="008241D9" w:rsidP="00340E9B" w:rsidRDefault="008241D9" w14:paraId="7A1DA143" wp14:textId="77777777">
      <w:pPr>
        <w:numPr>
          <w:ilvl w:val="0"/>
          <w:numId w:val="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odpowiednie warunki do</w:t>
      </w:r>
      <w:r w:rsidRPr="00340E9B" w:rsidR="000447A9">
        <w:rPr>
          <w:rFonts w:ascii="Arial" w:hAnsi="Arial" w:eastAsia="Times New Roman" w:cs="Arial"/>
          <w:lang w:eastAsia="pl-PL"/>
        </w:rPr>
        <w:t xml:space="preserve"> nauki oraz w miarę możliwości sprzęt specjalistyczny </w:t>
      </w:r>
      <w:r w:rsidRPr="00340E9B">
        <w:rPr>
          <w:rFonts w:ascii="Arial" w:hAnsi="Arial" w:eastAsia="Times New Roman" w:cs="Arial"/>
          <w:lang w:eastAsia="pl-PL"/>
        </w:rPr>
        <w:t>i środki dydaktyczne;</w:t>
      </w:r>
    </w:p>
    <w:p xmlns:wp14="http://schemas.microsoft.com/office/word/2010/wordml" w:rsidRPr="00340E9B" w:rsidR="008241D9" w:rsidP="00340E9B" w:rsidRDefault="008241D9" w14:paraId="57B0E4CF" wp14:textId="77777777">
      <w:pPr>
        <w:numPr>
          <w:ilvl w:val="0"/>
          <w:numId w:val="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realizację programów nauczania dostosowanych do indywidualnych potrzeb edukacyjnych i</w:t>
      </w:r>
      <w:r w:rsidRPr="00340E9B" w:rsidR="000447A9">
        <w:rPr>
          <w:rFonts w:ascii="Arial" w:hAnsi="Arial" w:eastAsia="Times New Roman" w:cs="Arial"/>
          <w:lang w:eastAsia="pl-PL"/>
        </w:rPr>
        <w:t> </w:t>
      </w:r>
      <w:r w:rsidRPr="00340E9B">
        <w:rPr>
          <w:rFonts w:ascii="Arial" w:hAnsi="Arial" w:eastAsia="Times New Roman" w:cs="Arial"/>
          <w:lang w:eastAsia="pl-PL"/>
        </w:rPr>
        <w:t>możliwości psychofizycznych ucznia;</w:t>
      </w:r>
    </w:p>
    <w:p xmlns:wp14="http://schemas.microsoft.com/office/word/2010/wordml" w:rsidRPr="00340E9B" w:rsidR="008241D9" w:rsidP="00340E9B" w:rsidRDefault="008241D9" w14:paraId="788ED7E5" wp14:textId="77777777">
      <w:pPr>
        <w:numPr>
          <w:ilvl w:val="0"/>
          <w:numId w:val="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specjalistyczne, stosownie do zaleceń w orzeczeniach pp</w:t>
      </w:r>
      <w:r w:rsidR="00EE0995">
        <w:rPr>
          <w:rFonts w:ascii="Arial" w:hAnsi="Arial" w:eastAsia="Times New Roman" w:cs="Arial"/>
          <w:lang w:eastAsia="pl-PL"/>
        </w:rPr>
        <w:t>.</w:t>
      </w:r>
      <w:r w:rsidRPr="00340E9B">
        <w:rPr>
          <w:rFonts w:ascii="Arial" w:hAnsi="Arial" w:eastAsia="Times New Roman" w:cs="Arial"/>
          <w:lang w:eastAsia="pl-PL"/>
        </w:rPr>
        <w:t xml:space="preserve"> i możliwości organizacyjnych szkoły;</w:t>
      </w:r>
    </w:p>
    <w:p xmlns:wp14="http://schemas.microsoft.com/office/word/2010/wordml" w:rsidRPr="00340E9B" w:rsidR="008241D9" w:rsidP="00340E9B" w:rsidRDefault="008241D9" w14:paraId="7EAA5311" wp14:textId="77777777">
      <w:pPr>
        <w:numPr>
          <w:ilvl w:val="0"/>
          <w:numId w:val="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rewalidacyjne, resocjalizacyjne i rozwijające kompetencje emocjonalno-społeczne stosownie do potrzeb;</w:t>
      </w:r>
    </w:p>
    <w:p xmlns:wp14="http://schemas.microsoft.com/office/word/2010/wordml" w:rsidRPr="00340E9B" w:rsidR="008241D9" w:rsidP="00340E9B" w:rsidRDefault="008241D9" w14:paraId="09D1CA87" wp14:textId="77777777">
      <w:pPr>
        <w:numPr>
          <w:ilvl w:val="0"/>
          <w:numId w:val="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integrację ze środowiskiem rówieśniczym;</w:t>
      </w:r>
    </w:p>
    <w:p xmlns:wp14="http://schemas.microsoft.com/office/word/2010/wordml" w:rsidRPr="00340E9B" w:rsidR="008241D9" w:rsidP="00340E9B" w:rsidRDefault="008241D9" w14:paraId="221CC672" wp14:textId="77777777">
      <w:pPr>
        <w:numPr>
          <w:ilvl w:val="0"/>
          <w:numId w:val="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dla uczniów niesłyszących, z afazją lub z autyzmem w ramach zajęć rewalidacyjnych naukę języka migowego lub zajęcia z innych alternatywnych metod komunikacji.</w:t>
      </w:r>
    </w:p>
    <w:p xmlns:wp14="http://schemas.microsoft.com/office/word/2010/wordml" w:rsidRPr="00340E9B" w:rsidR="008241D9" w:rsidP="00340E9B" w:rsidRDefault="008241D9" w14:paraId="421B7819"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Szkoła organizuje zajęcia zgodnie z zaleceniami zawartymi w orzeczeniu o potrzebie kształcenia specjalnego.</w:t>
      </w:r>
    </w:p>
    <w:p xmlns:wp14="http://schemas.microsoft.com/office/word/2010/wordml" w:rsidRPr="00340E9B" w:rsidR="000447A9" w:rsidP="00340E9B" w:rsidRDefault="000447A9" w14:paraId="2916C19D" wp14:textId="77777777">
      <w:pPr>
        <w:numPr>
          <w:ilvl w:val="0"/>
          <w:numId w:val="9"/>
        </w:numPr>
        <w:spacing w:after="120" w:line="276" w:lineRule="auto"/>
        <w:ind w:firstLine="0"/>
        <w:jc w:val="left"/>
        <w:rPr>
          <w:rFonts w:ascii="Arial" w:hAnsi="Arial" w:cs="Arial"/>
          <w:b/>
        </w:rPr>
      </w:pPr>
    </w:p>
    <w:p xmlns:wp14="http://schemas.microsoft.com/office/word/2010/wordml" w:rsidRPr="00340E9B" w:rsidR="008241D9" w:rsidP="00340E9B" w:rsidRDefault="008241D9" w14:paraId="181F39C2"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Dyrektor szkoły, na wniosek rodziców oraz na podstawie orzeczenia poradni psychologiczno – pedagogicznej, w tym specjalistycznej, zwal</w:t>
      </w:r>
      <w:r w:rsidRPr="00340E9B" w:rsidR="000447A9">
        <w:rPr>
          <w:rFonts w:ascii="Arial" w:hAnsi="Arial" w:eastAsia="Times New Roman" w:cs="Arial"/>
          <w:bCs/>
        </w:rPr>
        <w:t xml:space="preserve">nia ucznia z wadą słuchu lub </w:t>
      </w:r>
      <w:r w:rsidRPr="00340E9B">
        <w:rPr>
          <w:rFonts w:ascii="Arial" w:hAnsi="Arial" w:eastAsia="Times New Roman" w:cs="Arial"/>
          <w:bCs/>
        </w:rPr>
        <w:t xml:space="preserve">z głęboką dysleksją rozwojową, z afazją ze sprzężonymi </w:t>
      </w:r>
      <w:proofErr w:type="spellStart"/>
      <w:r w:rsidRPr="00340E9B">
        <w:rPr>
          <w:rFonts w:ascii="Arial" w:hAnsi="Arial" w:eastAsia="Times New Roman" w:cs="Arial"/>
          <w:bCs/>
        </w:rPr>
        <w:t>nie</w:t>
      </w:r>
      <w:r w:rsidR="00E91CE1">
        <w:rPr>
          <w:rFonts w:ascii="Arial" w:hAnsi="Arial" w:eastAsia="Times New Roman" w:cs="Arial"/>
          <w:bCs/>
        </w:rPr>
        <w:t>pełnosprawnościami</w:t>
      </w:r>
      <w:proofErr w:type="spellEnd"/>
      <w:r w:rsidR="00E91CE1">
        <w:rPr>
          <w:rFonts w:ascii="Arial" w:hAnsi="Arial" w:eastAsia="Times New Roman" w:cs="Arial"/>
          <w:bCs/>
        </w:rPr>
        <w:t xml:space="preserve"> lub autyzmem</w:t>
      </w:r>
      <w:r w:rsidRPr="00340E9B" w:rsidR="00FF3ECB">
        <w:rPr>
          <w:rFonts w:ascii="Arial" w:hAnsi="Arial" w:eastAsia="Times New Roman" w:cs="Arial"/>
          <w:bCs/>
        </w:rPr>
        <w:t xml:space="preserve"> </w:t>
      </w:r>
      <w:r w:rsidRPr="00340E9B">
        <w:rPr>
          <w:rFonts w:ascii="Arial" w:hAnsi="Arial" w:eastAsia="Times New Roman" w:cs="Arial"/>
          <w:bCs/>
        </w:rPr>
        <w:t>z nauki drugiego języka obcego do końca danego etapu edukacyjnego.</w:t>
      </w:r>
    </w:p>
    <w:p xmlns:wp14="http://schemas.microsoft.com/office/word/2010/wordml" w:rsidRPr="00340E9B" w:rsidR="008241D9" w:rsidP="00340E9B" w:rsidRDefault="008241D9" w14:paraId="17E1AD1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Dyrektor szkoły zwalnia ucznia z orzeczeniem o potr</w:t>
      </w:r>
      <w:r w:rsidRPr="00340E9B" w:rsidR="000447A9">
        <w:rPr>
          <w:rFonts w:ascii="Arial" w:hAnsi="Arial" w:eastAsia="Times New Roman" w:cs="Arial"/>
          <w:bCs/>
        </w:rPr>
        <w:t>zebie kształcenia specjalnego</w:t>
      </w:r>
      <w:r w:rsidRPr="00340E9B">
        <w:rPr>
          <w:rFonts w:ascii="Arial" w:hAnsi="Arial" w:eastAsia="Times New Roman" w:cs="Arial"/>
          <w:bCs/>
        </w:rPr>
        <w:t xml:space="preserve"> </w:t>
      </w:r>
      <w:r w:rsidR="00E91CE1">
        <w:rPr>
          <w:rFonts w:ascii="Arial" w:hAnsi="Arial" w:eastAsia="Times New Roman" w:cs="Arial"/>
          <w:bCs/>
        </w:rPr>
        <w:t>z </w:t>
      </w:r>
      <w:r w:rsidRPr="00340E9B">
        <w:rPr>
          <w:rFonts w:ascii="Arial" w:hAnsi="Arial" w:eastAsia="Times New Roman" w:cs="Arial"/>
          <w:bCs/>
        </w:rPr>
        <w:t>drugiego języka obcego na podstawie tego orzeczenia do zakończenia cyklu edukacyjnego.</w:t>
      </w:r>
    </w:p>
    <w:p xmlns:wp14="http://schemas.microsoft.com/office/word/2010/wordml" w:rsidRPr="00340E9B" w:rsidR="000447A9" w:rsidP="00340E9B" w:rsidRDefault="000447A9" w14:paraId="74869460" wp14:textId="77777777">
      <w:pPr>
        <w:numPr>
          <w:ilvl w:val="0"/>
          <w:numId w:val="9"/>
        </w:numPr>
        <w:spacing w:after="120" w:line="276" w:lineRule="auto"/>
        <w:ind w:firstLine="0"/>
        <w:jc w:val="left"/>
        <w:rPr>
          <w:rFonts w:ascii="Arial" w:hAnsi="Arial" w:cs="Arial"/>
          <w:b/>
        </w:rPr>
      </w:pPr>
    </w:p>
    <w:p xmlns:wp14="http://schemas.microsoft.com/office/word/2010/wordml" w:rsidRPr="00340E9B" w:rsidR="008241D9" w:rsidP="00340E9B" w:rsidRDefault="008241D9" w14:paraId="22A62BB4"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Uczniowi niepełnosprawnemu szkoła organizuje zajęcia rewalidacyjne, zgodnie z</w:t>
      </w:r>
      <w:r w:rsidRPr="00340E9B" w:rsidR="000447A9">
        <w:rPr>
          <w:rFonts w:ascii="Arial" w:hAnsi="Arial" w:eastAsia="Times New Roman" w:cs="Arial"/>
          <w:bCs/>
        </w:rPr>
        <w:t> </w:t>
      </w:r>
      <w:r w:rsidRPr="00340E9B">
        <w:rPr>
          <w:rFonts w:ascii="Arial" w:hAnsi="Arial" w:eastAsia="Times New Roman" w:cs="Arial"/>
          <w:bCs/>
        </w:rPr>
        <w:t>zaleceniami poradni psychologiczno-pedagogicznej. Tygodniowy wymiar zajęć rewalidacyjnych w</w:t>
      </w:r>
      <w:r w:rsidRPr="00340E9B" w:rsidR="000447A9">
        <w:rPr>
          <w:rFonts w:ascii="Arial" w:hAnsi="Arial" w:eastAsia="Times New Roman" w:cs="Arial"/>
          <w:bCs/>
        </w:rPr>
        <w:t> </w:t>
      </w:r>
      <w:r w:rsidRPr="00340E9B">
        <w:rPr>
          <w:rFonts w:ascii="Arial" w:hAnsi="Arial" w:eastAsia="Times New Roman" w:cs="Arial"/>
          <w:bCs/>
        </w:rPr>
        <w:t>każdym roku szkolnym wynosi w oddziale ogólnodostępnym po 2 godziny tygodniowo na ucznia.</w:t>
      </w:r>
    </w:p>
    <w:p xmlns:wp14="http://schemas.microsoft.com/office/word/2010/wordml" w:rsidRPr="00340E9B" w:rsidR="008241D9" w:rsidP="00340E9B" w:rsidRDefault="008241D9" w14:paraId="4778027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Liczba godzin zajęć rewalidacyjnych dyrektor szkoły umieszcza w szkolnym planie nauczania i</w:t>
      </w:r>
      <w:r w:rsidRPr="00340E9B" w:rsidR="000447A9">
        <w:rPr>
          <w:rFonts w:ascii="Arial" w:hAnsi="Arial" w:eastAsia="Times New Roman" w:cs="Arial"/>
          <w:bCs/>
        </w:rPr>
        <w:t> </w:t>
      </w:r>
      <w:r w:rsidRPr="00340E9B">
        <w:rPr>
          <w:rFonts w:ascii="Arial" w:hAnsi="Arial" w:eastAsia="Times New Roman" w:cs="Arial"/>
          <w:bCs/>
        </w:rPr>
        <w:t>arkuszu organizacyjnym.</w:t>
      </w:r>
    </w:p>
    <w:p xmlns:wp14="http://schemas.microsoft.com/office/word/2010/wordml" w:rsidRPr="00340E9B" w:rsidR="008241D9" w:rsidP="00340E9B" w:rsidRDefault="008241D9" w14:paraId="70087315"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Godzina zajęć rewalidacyjnych trwa 60 minut. W uzasadnionych przypadkach dopuszcza się prowadzenie zajęć w czasie krótszym niż 60 minut, zachowując ustalony dla ucznia łączny czas tych zajęć. Zajęcia organizuje się w co najmniej dwóch dniach.</w:t>
      </w:r>
    </w:p>
    <w:p xmlns:wp14="http://schemas.microsoft.com/office/word/2010/wordml" w:rsidRPr="00340E9B" w:rsidR="000447A9" w:rsidP="00340E9B" w:rsidRDefault="000447A9" w14:paraId="187F57B8" wp14:textId="77777777">
      <w:pPr>
        <w:numPr>
          <w:ilvl w:val="0"/>
          <w:numId w:val="9"/>
        </w:numPr>
        <w:spacing w:after="120" w:line="276" w:lineRule="auto"/>
        <w:ind w:firstLine="0"/>
        <w:jc w:val="left"/>
        <w:rPr>
          <w:rFonts w:ascii="Arial" w:hAnsi="Arial" w:cs="Arial"/>
          <w:b/>
        </w:rPr>
      </w:pPr>
    </w:p>
    <w:p xmlns:wp14="http://schemas.microsoft.com/office/word/2010/wordml" w:rsidRPr="00340E9B" w:rsidR="008241D9" w:rsidP="00340E9B" w:rsidRDefault="008241D9" w14:paraId="06824C73" wp14:textId="77777777">
      <w:pPr>
        <w:spacing w:after="120" w:line="276" w:lineRule="auto"/>
        <w:jc w:val="left"/>
        <w:rPr>
          <w:rFonts w:ascii="Arial" w:hAnsi="Arial" w:cs="Arial"/>
        </w:rPr>
      </w:pPr>
      <w:r w:rsidRPr="00340E9B">
        <w:rPr>
          <w:rFonts w:ascii="Arial" w:hAnsi="Arial" w:cs="Arial"/>
        </w:rPr>
        <w:t>W szkole dla uczniów o potrzebie kształcenia specjalnego organizowane są:</w:t>
      </w:r>
    </w:p>
    <w:p xmlns:wp14="http://schemas.microsoft.com/office/word/2010/wordml" w:rsidRPr="00340E9B" w:rsidR="008241D9" w:rsidP="00340E9B" w:rsidRDefault="008241D9" w14:paraId="5F4178BE" wp14:textId="77777777">
      <w:pPr>
        <w:numPr>
          <w:ilvl w:val="0"/>
          <w:numId w:val="5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zajęcia rewalidacyjne dla uczniów niepełnosprawnych w zakresie:</w:t>
      </w:r>
    </w:p>
    <w:p xmlns:wp14="http://schemas.microsoft.com/office/word/2010/wordml" w:rsidRPr="00340E9B" w:rsidR="008241D9" w:rsidP="00340E9B" w:rsidRDefault="008241D9" w14:paraId="647CA03B" wp14:textId="77777777">
      <w:pPr>
        <w:numPr>
          <w:ilvl w:val="0"/>
          <w:numId w:val="5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korekcji wad postawy (gimnastyka korekcyjna),</w:t>
      </w:r>
    </w:p>
    <w:p xmlns:wp14="http://schemas.microsoft.com/office/word/2010/wordml" w:rsidRPr="00340E9B" w:rsidR="008241D9" w:rsidP="00340E9B" w:rsidRDefault="008241D9" w14:paraId="1C096671" wp14:textId="77777777">
      <w:pPr>
        <w:numPr>
          <w:ilvl w:val="0"/>
          <w:numId w:val="5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korygujące wady mowy,</w:t>
      </w:r>
    </w:p>
    <w:p xmlns:wp14="http://schemas.microsoft.com/office/word/2010/wordml" w:rsidRPr="00340E9B" w:rsidR="008241D9" w:rsidP="00340E9B" w:rsidRDefault="008241D9" w14:paraId="345F667F" wp14:textId="77777777">
      <w:pPr>
        <w:numPr>
          <w:ilvl w:val="0"/>
          <w:numId w:val="5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korekcyjno-kompensacyjne,</w:t>
      </w:r>
    </w:p>
    <w:p xmlns:wp14="http://schemas.microsoft.com/office/word/2010/wordml" w:rsidRPr="00340E9B" w:rsidR="008241D9" w:rsidP="00340E9B" w:rsidRDefault="008241D9" w14:paraId="07040D02" wp14:textId="77777777">
      <w:pPr>
        <w:numPr>
          <w:ilvl w:val="0"/>
          <w:numId w:val="5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w:t>
      </w:r>
      <w:r w:rsidRPr="00340E9B" w:rsidR="00427321">
        <w:rPr>
          <w:rFonts w:ascii="Arial" w:hAnsi="Arial" w:eastAsia="Times New Roman" w:cs="Arial"/>
          <w:lang w:eastAsia="pl-PL"/>
        </w:rPr>
        <w:t>ajęcia specjalistyczne,</w:t>
      </w:r>
    </w:p>
    <w:p xmlns:wp14="http://schemas.microsoft.com/office/word/2010/wordml" w:rsidRPr="00340E9B" w:rsidR="008241D9" w:rsidP="00340E9B" w:rsidRDefault="008241D9" w14:paraId="688D832E" wp14:textId="77777777">
      <w:pPr>
        <w:numPr>
          <w:ilvl w:val="0"/>
          <w:numId w:val="5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inne, które wynikają z konieczności realizacji zaleceń w orzeczeniu poradni </w:t>
      </w:r>
      <w:proofErr w:type="spellStart"/>
      <w:r w:rsidRPr="00340E9B">
        <w:rPr>
          <w:rFonts w:ascii="Arial" w:hAnsi="Arial" w:eastAsia="Times New Roman" w:cs="Arial"/>
          <w:lang w:eastAsia="pl-PL"/>
        </w:rPr>
        <w:t>pp</w:t>
      </w:r>
      <w:proofErr w:type="spellEnd"/>
      <w:r w:rsidRPr="00340E9B">
        <w:rPr>
          <w:rFonts w:ascii="Arial" w:hAnsi="Arial" w:eastAsia="Times New Roman" w:cs="Arial"/>
          <w:lang w:eastAsia="pl-PL"/>
        </w:rPr>
        <w:t>;</w:t>
      </w:r>
    </w:p>
    <w:p xmlns:wp14="http://schemas.microsoft.com/office/word/2010/wordml" w:rsidRPr="00340E9B" w:rsidR="008241D9" w:rsidP="00340E9B" w:rsidRDefault="008241D9" w14:paraId="3A23E597" wp14:textId="77777777">
      <w:pPr>
        <w:numPr>
          <w:ilvl w:val="0"/>
          <w:numId w:val="5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resocjalizacyjne dla uczniów niedostosowanych społecznie;</w:t>
      </w:r>
    </w:p>
    <w:p xmlns:wp14="http://schemas.microsoft.com/office/word/2010/wordml" w:rsidRPr="00340E9B" w:rsidR="008241D9" w:rsidP="00340E9B" w:rsidRDefault="008241D9" w14:paraId="65C6554F" wp14:textId="77777777">
      <w:pPr>
        <w:numPr>
          <w:ilvl w:val="0"/>
          <w:numId w:val="5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rozwijające kompetencje emocjonalno-społeczne dla uczniów zagrożonych niedostosowaniem społecznym;</w:t>
      </w:r>
    </w:p>
    <w:p xmlns:wp14="http://schemas.microsoft.com/office/word/2010/wordml" w:rsidRPr="00340E9B" w:rsidR="008241D9" w:rsidP="00340E9B" w:rsidRDefault="008241D9" w14:paraId="2E1CE23D" wp14:textId="77777777">
      <w:pPr>
        <w:numPr>
          <w:ilvl w:val="0"/>
          <w:numId w:val="5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ramach pomocy psychologiczno-pedagogicznej zajęcia związane z wyborem kierunku kształcenia i zawodu.</w:t>
      </w:r>
    </w:p>
    <w:p xmlns:wp14="http://schemas.microsoft.com/office/word/2010/wordml" w:rsidRPr="00340E9B" w:rsidR="00427321" w:rsidP="00340E9B" w:rsidRDefault="00427321" w14:paraId="54738AF4" wp14:textId="77777777">
      <w:pPr>
        <w:numPr>
          <w:ilvl w:val="0"/>
          <w:numId w:val="9"/>
        </w:numPr>
        <w:spacing w:after="120" w:line="276" w:lineRule="auto"/>
        <w:ind w:firstLine="0"/>
        <w:jc w:val="left"/>
        <w:rPr>
          <w:rFonts w:ascii="Arial" w:hAnsi="Arial" w:cs="Arial"/>
          <w:b/>
        </w:rPr>
      </w:pPr>
    </w:p>
    <w:p xmlns:wp14="http://schemas.microsoft.com/office/word/2010/wordml" w:rsidRPr="00340E9B" w:rsidR="008241D9" w:rsidP="00340E9B" w:rsidRDefault="008241D9" w14:paraId="1CB357C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xmlns:wp14="http://schemas.microsoft.com/office/word/2010/wordml" w:rsidRPr="00340E9B" w:rsidR="008241D9" w:rsidP="00340E9B" w:rsidRDefault="008241D9" w14:paraId="24B56DE4"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Nauczyciele, o których mowa w ust. 1:</w:t>
      </w:r>
    </w:p>
    <w:p xmlns:wp14="http://schemas.microsoft.com/office/word/2010/wordml" w:rsidRPr="00340E9B" w:rsidR="008241D9" w:rsidP="00340E9B" w:rsidRDefault="008241D9" w14:paraId="449C3CDE" wp14:textId="77777777">
      <w:pPr>
        <w:numPr>
          <w:ilvl w:val="0"/>
          <w:numId w:val="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prowadzą wspólnie z innymi nauczycielami zajęcia edukacyjne oraz wspólnie z innymi nauczycielami i ze specjalistami realizują zintegrowane d</w:t>
      </w:r>
      <w:r w:rsidRPr="00340E9B" w:rsidR="00427321">
        <w:rPr>
          <w:rFonts w:ascii="Arial" w:hAnsi="Arial" w:eastAsia="Times New Roman" w:cs="Arial"/>
          <w:lang w:eastAsia="pl-PL"/>
        </w:rPr>
        <w:t>ziałania i zajęcia, określone</w:t>
      </w:r>
      <w:r w:rsidRPr="00340E9B">
        <w:rPr>
          <w:rFonts w:ascii="Arial" w:hAnsi="Arial" w:eastAsia="Times New Roman" w:cs="Arial"/>
          <w:lang w:eastAsia="pl-PL"/>
        </w:rPr>
        <w:t xml:space="preserve"> w</w:t>
      </w:r>
      <w:r w:rsidRPr="00340E9B" w:rsidR="00427321">
        <w:rPr>
          <w:rFonts w:ascii="Arial" w:hAnsi="Arial" w:eastAsia="Times New Roman" w:cs="Arial"/>
          <w:lang w:eastAsia="pl-PL"/>
        </w:rPr>
        <w:t> </w:t>
      </w:r>
      <w:r w:rsidRPr="00340E9B">
        <w:rPr>
          <w:rFonts w:ascii="Arial" w:hAnsi="Arial" w:eastAsia="Times New Roman" w:cs="Arial"/>
          <w:lang w:eastAsia="pl-PL"/>
        </w:rPr>
        <w:t>programie;</w:t>
      </w:r>
    </w:p>
    <w:p xmlns:wp14="http://schemas.microsoft.com/office/word/2010/wordml" w:rsidRPr="00340E9B" w:rsidR="008241D9" w:rsidP="00340E9B" w:rsidRDefault="008241D9" w14:paraId="657CE369" wp14:textId="77777777">
      <w:pPr>
        <w:numPr>
          <w:ilvl w:val="0"/>
          <w:numId w:val="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prowadzą wspólnie z innymi nauczycielami i ze specjalistami pracę wychowawczą</w:t>
      </w:r>
      <w:r w:rsidRPr="00340E9B" w:rsidR="00FF3ECB">
        <w:rPr>
          <w:rFonts w:ascii="Arial" w:hAnsi="Arial" w:eastAsia="Times New Roman" w:cs="Arial"/>
          <w:lang w:eastAsia="pl-PL"/>
        </w:rPr>
        <w:t xml:space="preserve"> </w:t>
      </w:r>
      <w:r w:rsidR="00E91CE1">
        <w:rPr>
          <w:rFonts w:ascii="Arial" w:hAnsi="Arial" w:eastAsia="Times New Roman" w:cs="Arial"/>
          <w:lang w:eastAsia="pl-PL"/>
        </w:rPr>
        <w:t>z </w:t>
      </w:r>
      <w:r w:rsidRPr="00340E9B">
        <w:rPr>
          <w:rFonts w:ascii="Arial" w:hAnsi="Arial" w:eastAsia="Times New Roman" w:cs="Arial"/>
          <w:lang w:eastAsia="pl-PL"/>
        </w:rPr>
        <w:t>uczniami niepełnosprawnymi, niedostosowanymi społecznie oraz zagrożonymi niedostosowaniem społecznym;</w:t>
      </w:r>
    </w:p>
    <w:p xmlns:wp14="http://schemas.microsoft.com/office/word/2010/wordml" w:rsidRPr="00340E9B" w:rsidR="008241D9" w:rsidP="00340E9B" w:rsidRDefault="008241D9" w14:paraId="04247194" wp14:textId="77777777">
      <w:pPr>
        <w:numPr>
          <w:ilvl w:val="0"/>
          <w:numId w:val="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uczestniczą, w miarę potrzeb, w zajęciach edukacyjnych prowadzonych przez nauczycieli oraz w</w:t>
      </w:r>
      <w:r w:rsidRPr="00340E9B" w:rsidR="00AD6D85">
        <w:rPr>
          <w:rFonts w:ascii="Arial" w:hAnsi="Arial" w:eastAsia="Times New Roman" w:cs="Arial"/>
          <w:lang w:eastAsia="pl-PL"/>
        </w:rPr>
        <w:t> </w:t>
      </w:r>
      <w:r w:rsidRPr="00340E9B">
        <w:rPr>
          <w:rFonts w:ascii="Arial" w:hAnsi="Arial" w:eastAsia="Times New Roman" w:cs="Arial"/>
          <w:lang w:eastAsia="pl-PL"/>
        </w:rPr>
        <w:t>zintegrowanych działaniach i zajęciach, określonych w programie, realizowanych przez nauczycieli i specjalistów;</w:t>
      </w:r>
    </w:p>
    <w:p xmlns:wp14="http://schemas.microsoft.com/office/word/2010/wordml" w:rsidRPr="00340E9B" w:rsidR="008241D9" w:rsidP="00340E9B" w:rsidRDefault="008241D9" w14:paraId="53AA1DFD" wp14:textId="77777777">
      <w:pPr>
        <w:numPr>
          <w:ilvl w:val="0"/>
          <w:numId w:val="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udzielają pomocy nauczycielom prowadzącym zajęc</w:t>
      </w:r>
      <w:r w:rsidRPr="00340E9B" w:rsidR="00427321">
        <w:rPr>
          <w:rFonts w:ascii="Arial" w:hAnsi="Arial" w:eastAsia="Times New Roman" w:cs="Arial"/>
          <w:lang w:eastAsia="pl-PL"/>
        </w:rPr>
        <w:t xml:space="preserve">ia edukacyjne oraz nauczycielom </w:t>
      </w:r>
      <w:r w:rsidRPr="00340E9B">
        <w:rPr>
          <w:rFonts w:ascii="Arial" w:hAnsi="Arial" w:eastAsia="Times New Roman" w:cs="Arial"/>
          <w:lang w:eastAsia="pl-PL"/>
        </w:rPr>
        <w:t>i</w:t>
      </w:r>
      <w:r w:rsidRPr="00340E9B" w:rsidR="00427321">
        <w:rPr>
          <w:rFonts w:ascii="Arial" w:hAnsi="Arial" w:eastAsia="Times New Roman" w:cs="Arial"/>
          <w:lang w:eastAsia="pl-PL"/>
        </w:rPr>
        <w:t> </w:t>
      </w:r>
      <w:r w:rsidRPr="00340E9B">
        <w:rPr>
          <w:rFonts w:ascii="Arial" w:hAnsi="Arial" w:eastAsia="Times New Roman" w:cs="Arial"/>
          <w:lang w:eastAsia="pl-PL"/>
        </w:rPr>
        <w:t xml:space="preserve">specjalistom realizującym zintegrowane działania i zajęcia, określone w programie, </w:t>
      </w:r>
      <w:r w:rsidR="00E91CE1">
        <w:rPr>
          <w:rFonts w:ascii="Arial" w:hAnsi="Arial" w:eastAsia="Times New Roman" w:cs="Arial"/>
          <w:lang w:eastAsia="pl-PL"/>
        </w:rPr>
        <w:t>w </w:t>
      </w:r>
      <w:r w:rsidRPr="00340E9B">
        <w:rPr>
          <w:rFonts w:ascii="Arial" w:hAnsi="Arial" w:eastAsia="Times New Roman" w:cs="Arial"/>
          <w:lang w:eastAsia="pl-PL"/>
        </w:rPr>
        <w:t>doborze form i metod pracy z uczniami niepełnosprawnymi, niedostosowanymi społecznie oraz zagrożonymi niedostosowaniem społecznym.</w:t>
      </w:r>
    </w:p>
    <w:p xmlns:wp14="http://schemas.microsoft.com/office/word/2010/wordml" w:rsidRPr="00340E9B" w:rsidR="008241D9" w:rsidP="00340E9B" w:rsidRDefault="008241D9" w14:paraId="48036FCE"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Dyrektor szkoły, uwzględniając indywidualne potrzeby rozwojowe i edukacyjne oraz możliwości psychofizyczne uczniów niepełnosprawnych, niedostosowanych społecznie oraz zagrożonych niedostosowaniem społecznym, wyznacza zajęcia edukacyjne oraz zintegrowane działania i zajęcia, określone w</w:t>
      </w:r>
      <w:r w:rsidRPr="00340E9B" w:rsidR="00DC2316">
        <w:rPr>
          <w:rFonts w:ascii="Arial" w:hAnsi="Arial" w:eastAsia="Times New Roman" w:cs="Arial"/>
          <w:bCs/>
        </w:rPr>
        <w:t> </w:t>
      </w:r>
      <w:r w:rsidRPr="00340E9B">
        <w:rPr>
          <w:rFonts w:ascii="Arial" w:hAnsi="Arial" w:eastAsia="Times New Roman" w:cs="Arial"/>
          <w:bCs/>
        </w:rPr>
        <w:t>programie, realizowane wspólnie z innymi nauczycielami przez nauczycieli, o których mowa w</w:t>
      </w:r>
      <w:r w:rsidRPr="00340E9B" w:rsidR="00DC2316">
        <w:rPr>
          <w:rFonts w:ascii="Arial" w:hAnsi="Arial" w:eastAsia="Times New Roman" w:cs="Arial"/>
          <w:bCs/>
        </w:rPr>
        <w:t> </w:t>
      </w:r>
      <w:r w:rsidRPr="00340E9B">
        <w:rPr>
          <w:rFonts w:ascii="Arial" w:hAnsi="Arial" w:eastAsia="Times New Roman" w:cs="Arial"/>
          <w:bCs/>
        </w:rPr>
        <w:t>ust.</w:t>
      </w:r>
      <w:r w:rsidRPr="00340E9B" w:rsidR="00DC2316">
        <w:rPr>
          <w:rFonts w:ascii="Arial" w:hAnsi="Arial" w:eastAsia="Times New Roman" w:cs="Arial"/>
          <w:bCs/>
        </w:rPr>
        <w:t> </w:t>
      </w:r>
      <w:r w:rsidRPr="00340E9B">
        <w:rPr>
          <w:rFonts w:ascii="Arial" w:hAnsi="Arial" w:eastAsia="Times New Roman" w:cs="Arial"/>
          <w:bCs/>
        </w:rPr>
        <w:t>1,</w:t>
      </w:r>
      <w:r w:rsidRPr="00340E9B" w:rsidR="00DC2316">
        <w:rPr>
          <w:rFonts w:ascii="Arial" w:hAnsi="Arial" w:eastAsia="Times New Roman" w:cs="Arial"/>
          <w:bCs/>
        </w:rPr>
        <w:t> </w:t>
      </w:r>
      <w:r w:rsidRPr="00340E9B">
        <w:rPr>
          <w:rFonts w:ascii="Arial" w:hAnsi="Arial" w:eastAsia="Times New Roman" w:cs="Arial"/>
          <w:bCs/>
        </w:rPr>
        <w:t xml:space="preserve">lub w których nauczyciele </w:t>
      </w:r>
      <w:r w:rsidR="00E91CE1">
        <w:rPr>
          <w:rFonts w:ascii="Arial" w:hAnsi="Arial" w:eastAsia="Times New Roman" w:cs="Arial"/>
          <w:bCs/>
        </w:rPr>
        <w:t>ci </w:t>
      </w:r>
      <w:r w:rsidRPr="00340E9B">
        <w:rPr>
          <w:rFonts w:ascii="Arial" w:hAnsi="Arial" w:eastAsia="Times New Roman" w:cs="Arial"/>
          <w:bCs/>
        </w:rPr>
        <w:t>uczestniczą.</w:t>
      </w:r>
    </w:p>
    <w:p xmlns:wp14="http://schemas.microsoft.com/office/word/2010/wordml" w:rsidRPr="00340E9B" w:rsidR="008241D9" w:rsidP="00340E9B" w:rsidRDefault="008241D9" w14:paraId="0714940C"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Rada pedagogiczna wskazuje sposób dostosowania warunków przeprowad</w:t>
      </w:r>
      <w:r w:rsidRPr="00340E9B" w:rsidR="00DC2316">
        <w:rPr>
          <w:rFonts w:ascii="Arial" w:hAnsi="Arial" w:eastAsia="Times New Roman" w:cs="Arial"/>
          <w:bCs/>
        </w:rPr>
        <w:t xml:space="preserve">zania egzaminu ósmoklasisty, do </w:t>
      </w:r>
      <w:r w:rsidRPr="00340E9B">
        <w:rPr>
          <w:rFonts w:ascii="Arial" w:hAnsi="Arial" w:eastAsia="Times New Roman" w:cs="Arial"/>
          <w:bCs/>
        </w:rPr>
        <w:t>rodzaju</w:t>
      </w:r>
      <w:r w:rsidRPr="00340E9B" w:rsidR="00DC2316">
        <w:rPr>
          <w:rFonts w:ascii="Arial" w:hAnsi="Arial" w:eastAsia="Times New Roman" w:cs="Arial"/>
          <w:bCs/>
        </w:rPr>
        <w:t xml:space="preserve"> </w:t>
      </w:r>
      <w:r w:rsidRPr="00340E9B">
        <w:rPr>
          <w:rFonts w:ascii="Arial" w:hAnsi="Arial" w:eastAsia="Times New Roman" w:cs="Arial"/>
          <w:bCs/>
        </w:rPr>
        <w:t xml:space="preserve">niepełnosprawności lub indywidualnych potrzeb rozwojowych </w:t>
      </w:r>
      <w:r w:rsidRPr="00340E9B">
        <w:rPr>
          <w:rFonts w:ascii="Arial" w:hAnsi="Arial" w:eastAsia="Times New Roman" w:cs="Arial"/>
          <w:bCs/>
        </w:rPr>
        <w:t>i</w:t>
      </w:r>
      <w:r w:rsidRPr="00340E9B" w:rsidR="00427321">
        <w:rPr>
          <w:rFonts w:ascii="Arial" w:hAnsi="Arial" w:eastAsia="Times New Roman" w:cs="Arial"/>
          <w:bCs/>
        </w:rPr>
        <w:t> </w:t>
      </w:r>
      <w:r w:rsidRPr="00340E9B">
        <w:rPr>
          <w:rFonts w:ascii="Arial" w:hAnsi="Arial" w:eastAsia="Times New Roman" w:cs="Arial"/>
          <w:bCs/>
        </w:rPr>
        <w:t xml:space="preserve">edukacyjnych oraz możliwości psychofizycznych ucznia, uwzględniając posiadane przez tego ucznia lub absolwenta orzeczenie o potrzebie kształcenia specjalnego w oparciu </w:t>
      </w:r>
      <w:r w:rsidR="00E91CE1">
        <w:rPr>
          <w:rFonts w:ascii="Arial" w:hAnsi="Arial" w:eastAsia="Times New Roman" w:cs="Arial"/>
          <w:bCs/>
        </w:rPr>
        <w:t>o </w:t>
      </w:r>
      <w:r w:rsidRPr="00340E9B">
        <w:rPr>
          <w:rFonts w:ascii="Arial" w:hAnsi="Arial" w:eastAsia="Times New Roman" w:cs="Arial"/>
          <w:bCs/>
        </w:rPr>
        <w:t>szczegółową informację o</w:t>
      </w:r>
      <w:r w:rsidRPr="00340E9B" w:rsidR="00427321">
        <w:rPr>
          <w:rFonts w:ascii="Arial" w:hAnsi="Arial" w:eastAsia="Times New Roman" w:cs="Arial"/>
          <w:bCs/>
        </w:rPr>
        <w:t> </w:t>
      </w:r>
      <w:r w:rsidRPr="00340E9B">
        <w:rPr>
          <w:rFonts w:ascii="Arial" w:hAnsi="Arial" w:eastAsia="Times New Roman" w:cs="Arial"/>
          <w:bCs/>
        </w:rPr>
        <w:t>sposobach dostosowania warunków i form przeprowadzania egzaminu podaną do publicznej wiadomośc</w:t>
      </w:r>
      <w:r w:rsidRPr="00340E9B" w:rsidR="00427321">
        <w:rPr>
          <w:rFonts w:ascii="Arial" w:hAnsi="Arial" w:eastAsia="Times New Roman" w:cs="Arial"/>
          <w:bCs/>
        </w:rPr>
        <w:t xml:space="preserve">i na stronie internetowej </w:t>
      </w:r>
      <w:proofErr w:type="spellStart"/>
      <w:r w:rsidRPr="00340E9B" w:rsidR="00427321">
        <w:rPr>
          <w:rFonts w:ascii="Arial" w:hAnsi="Arial" w:eastAsia="Times New Roman" w:cs="Arial"/>
          <w:bCs/>
        </w:rPr>
        <w:t>CKE</w:t>
      </w:r>
      <w:proofErr w:type="spellEnd"/>
      <w:r w:rsidRPr="00340E9B">
        <w:rPr>
          <w:rFonts w:ascii="Arial" w:hAnsi="Arial" w:eastAsia="Times New Roman" w:cs="Arial"/>
          <w:bCs/>
        </w:rPr>
        <w:t xml:space="preserve"> w terminie do</w:t>
      </w:r>
      <w:r w:rsidRPr="00340E9B" w:rsidR="00FF3ECB">
        <w:rPr>
          <w:rFonts w:ascii="Arial" w:hAnsi="Arial" w:eastAsia="Times New Roman" w:cs="Arial"/>
          <w:bCs/>
        </w:rPr>
        <w:t xml:space="preserve"> </w:t>
      </w:r>
      <w:r w:rsidR="00E91CE1">
        <w:rPr>
          <w:rFonts w:ascii="Arial" w:hAnsi="Arial" w:eastAsia="Times New Roman" w:cs="Arial"/>
          <w:bCs/>
        </w:rPr>
        <w:t>1 </w:t>
      </w:r>
      <w:r w:rsidRPr="00340E9B">
        <w:rPr>
          <w:rFonts w:ascii="Arial" w:hAnsi="Arial" w:eastAsia="Times New Roman" w:cs="Arial"/>
          <w:bCs/>
        </w:rPr>
        <w:t>września roku szkolnego, w którym przeprowadzany jest egzamin.</w:t>
      </w:r>
    </w:p>
    <w:p xmlns:wp14="http://schemas.microsoft.com/office/word/2010/wordml" w:rsidRPr="00340E9B" w:rsidR="008241D9" w:rsidP="00340E9B" w:rsidRDefault="008241D9" w14:paraId="4DD9A0A0"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Zapewnienie warunków, o których mowa w ust. 4 należy do obowiązków przewodniczącego szkolnego zespołu egzaminacyjnego.</w:t>
      </w:r>
    </w:p>
    <w:p xmlns:wp14="http://schemas.microsoft.com/office/word/2010/wordml" w:rsidRPr="00340E9B" w:rsidR="00DC2316" w:rsidP="00340E9B" w:rsidRDefault="00DC2316" w14:paraId="46ABBD8F"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2B450FEC" wp14:textId="77777777">
      <w:pPr>
        <w:spacing w:after="120" w:line="276" w:lineRule="auto"/>
        <w:jc w:val="left"/>
        <w:rPr>
          <w:rFonts w:ascii="Arial" w:hAnsi="Arial" w:cs="Arial"/>
        </w:rPr>
      </w:pPr>
      <w:r w:rsidRPr="00340E9B">
        <w:rPr>
          <w:rFonts w:ascii="Arial" w:hAnsi="Arial" w:cs="Arial"/>
        </w:rPr>
        <w:t>Uczeń niepełnosprawny ma prawo do korzystania z wszelkich form pomocy psychologiczno-pedagogicznej organizowanej w szkole w formach i na zasadach określonych w</w:t>
      </w:r>
      <w:r w:rsidRPr="00340E9B" w:rsidR="00427321">
        <w:rPr>
          <w:rFonts w:ascii="Arial" w:hAnsi="Arial" w:cs="Arial"/>
        </w:rPr>
        <w:t> </w:t>
      </w:r>
      <w:r w:rsidRPr="00340E9B">
        <w:rPr>
          <w:rFonts w:ascii="Arial" w:hAnsi="Arial" w:cs="Arial"/>
        </w:rPr>
        <w:t>Rozdziale 3 statutu szkoły.</w:t>
      </w:r>
    </w:p>
    <w:p xmlns:wp14="http://schemas.microsoft.com/office/word/2010/wordml" w:rsidRPr="00340E9B" w:rsidR="00DC2316" w:rsidP="00340E9B" w:rsidRDefault="00DC2316" w14:paraId="06BBA33E"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140D208F"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W szkole powołuje się zespół ds. pomocy psychologiczno-pedagogicznej uczniom posiadającym orzeczenie o potrzebie kształcenia specjalnego lub orzeczenie </w:t>
      </w:r>
      <w:r w:rsidR="00E91CE1">
        <w:rPr>
          <w:rFonts w:ascii="Arial" w:hAnsi="Arial" w:eastAsia="Times New Roman" w:cs="Arial"/>
          <w:bCs/>
        </w:rPr>
        <w:t>o </w:t>
      </w:r>
      <w:r w:rsidRPr="00340E9B">
        <w:rPr>
          <w:rFonts w:ascii="Arial" w:hAnsi="Arial" w:eastAsia="Times New Roman" w:cs="Arial"/>
          <w:bCs/>
        </w:rPr>
        <w:t>niedostosowaniu społecznym lub zagrożeniem niedostosowania społecznego.</w:t>
      </w:r>
    </w:p>
    <w:p xmlns:wp14="http://schemas.microsoft.com/office/word/2010/wordml" w:rsidRPr="00340E9B" w:rsidR="008241D9" w:rsidP="00340E9B" w:rsidRDefault="008241D9" w14:paraId="10B6A858"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skład zespołu wchodzą: wychowawca oddziału jako przewodniczący zespołu, pedagog szkolny oraz nauczyciele specjaliści, zatrudnieni w szkole</w:t>
      </w:r>
      <w:r w:rsidRPr="00340E9B" w:rsidR="00DC2316">
        <w:rPr>
          <w:rFonts w:ascii="Arial" w:hAnsi="Arial" w:eastAsia="Times New Roman" w:cs="Arial"/>
          <w:bCs/>
        </w:rPr>
        <w:t xml:space="preserve"> i uczący nauczyciele</w:t>
      </w:r>
      <w:r w:rsidRPr="00340E9B">
        <w:rPr>
          <w:rFonts w:ascii="Arial" w:hAnsi="Arial" w:eastAsia="Times New Roman" w:cs="Arial"/>
          <w:bCs/>
        </w:rPr>
        <w:t xml:space="preserve">. </w:t>
      </w:r>
    </w:p>
    <w:p xmlns:wp14="http://schemas.microsoft.com/office/word/2010/wordml" w:rsidRPr="00340E9B" w:rsidR="008241D9" w:rsidP="00340E9B" w:rsidRDefault="008241D9" w14:paraId="04513C0E"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Zebrania zespołu odbywają się w miarę potrzeb, nie rzadziej jednak niż raz w okresie. Zebrania zwołuje wychowawca oddziału, co najmniej z jednotygodniowym wyprzedzeniem. </w:t>
      </w:r>
    </w:p>
    <w:p xmlns:wp14="http://schemas.microsoft.com/office/word/2010/wordml" w:rsidRPr="00340E9B" w:rsidR="008241D9" w:rsidP="00340E9B" w:rsidRDefault="008241D9" w14:paraId="56CBE6BA"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spotkaniach zespołu mogą uczestniczyć:</w:t>
      </w:r>
    </w:p>
    <w:p xmlns:wp14="http://schemas.microsoft.com/office/word/2010/wordml" w:rsidRPr="00340E9B" w:rsidR="008241D9" w:rsidP="00340E9B" w:rsidRDefault="008241D9" w14:paraId="3E5E58EF" wp14:textId="77777777">
      <w:pPr>
        <w:numPr>
          <w:ilvl w:val="0"/>
          <w:numId w:val="6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 wniosek dyrektora szkoły – przedstawiciel poradni psychologiczno-pedagogicznej;</w:t>
      </w:r>
    </w:p>
    <w:p xmlns:wp14="http://schemas.microsoft.com/office/word/2010/wordml" w:rsidRPr="00340E9B" w:rsidR="008241D9" w:rsidP="00340E9B" w:rsidRDefault="008241D9" w14:paraId="4D1A4E50" wp14:textId="77777777">
      <w:pPr>
        <w:numPr>
          <w:ilvl w:val="0"/>
          <w:numId w:val="6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 wniosek lub za zgodą rodziców ucznia – lekarz, psycholog, pedagog, logopeda lub inny specjalista;</w:t>
      </w:r>
    </w:p>
    <w:p xmlns:wp14="http://schemas.microsoft.com/office/word/2010/wordml" w:rsidRPr="00340E9B" w:rsidR="008241D9" w:rsidP="00340E9B" w:rsidRDefault="008241D9" w14:paraId="5C9E2CF6" wp14:textId="77777777">
      <w:pPr>
        <w:numPr>
          <w:ilvl w:val="0"/>
          <w:numId w:val="6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asystent lub pomoc nauczyciela.</w:t>
      </w:r>
    </w:p>
    <w:p xmlns:wp14="http://schemas.microsoft.com/office/word/2010/wordml" w:rsidRPr="00340E9B" w:rsidR="008241D9" w:rsidP="00340E9B" w:rsidRDefault="008241D9" w14:paraId="0ADCB2EC"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cs="Arial"/>
        </w:rPr>
        <w:t xml:space="preserve">Osoby zaproszone do udziału w posiedzeniu zespołu, a niezatrudnione w szkole są </w:t>
      </w:r>
      <w:r w:rsidRPr="00340E9B">
        <w:rPr>
          <w:rFonts w:ascii="Arial" w:hAnsi="Arial" w:eastAsia="Times New Roman" w:cs="Arial"/>
          <w:bCs/>
        </w:rPr>
        <w:t>zobowiązane udokumentować swoje kwalifikacje zaw</w:t>
      </w:r>
      <w:r w:rsidRPr="00340E9B" w:rsidR="00DC2316">
        <w:rPr>
          <w:rFonts w:ascii="Arial" w:hAnsi="Arial" w:eastAsia="Times New Roman" w:cs="Arial"/>
          <w:bCs/>
        </w:rPr>
        <w:t xml:space="preserve">odowe oraz złożyć oświadczenie </w:t>
      </w:r>
      <w:r w:rsidR="00E91CE1">
        <w:rPr>
          <w:rFonts w:ascii="Arial" w:hAnsi="Arial" w:eastAsia="Times New Roman" w:cs="Arial"/>
          <w:bCs/>
        </w:rPr>
        <w:t>o </w:t>
      </w:r>
      <w:r w:rsidRPr="00340E9B">
        <w:rPr>
          <w:rFonts w:ascii="Arial" w:hAnsi="Arial" w:eastAsia="Times New Roman" w:cs="Arial"/>
          <w:bCs/>
        </w:rPr>
        <w:t>obowiązku ochrony danych osobowych ucznia, w tym danych wrażliwych. W przypadku braków w powyższych dokumentach, osoba zgłoszona do udziału w posiedzeniu zespołu przez rodziców nie może uczestniczyć w pracach zespołu.</w:t>
      </w:r>
    </w:p>
    <w:p xmlns:wp14="http://schemas.microsoft.com/office/word/2010/wordml" w:rsidRPr="00340E9B" w:rsidR="008241D9" w:rsidP="00340E9B" w:rsidRDefault="008241D9" w14:paraId="2D789C95"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Dla uczniów, o których mowa w ust. 1, zespół na podstawie orzeczenia opracowuje indywidualny program edukacyjno-terapeutyczny na okres wskazany w orzeczeniu. Zespół opracowuje program po dokonaniu wielospecjalistycznej oceny poziomu funkcjonowania ucznia, uwzględniając diagnozę i</w:t>
      </w:r>
      <w:r w:rsidRPr="00340E9B" w:rsidR="00FB7E4A">
        <w:rPr>
          <w:rFonts w:ascii="Arial" w:hAnsi="Arial" w:eastAsia="Times New Roman" w:cs="Arial"/>
          <w:bCs/>
        </w:rPr>
        <w:t> </w:t>
      </w:r>
      <w:r w:rsidRPr="00340E9B">
        <w:rPr>
          <w:rFonts w:ascii="Arial" w:hAnsi="Arial" w:eastAsia="Times New Roman" w:cs="Arial"/>
          <w:bCs/>
        </w:rPr>
        <w:t>wnioski sformułowane na jej podstawie oraz zalecenia do zawarte w orzeczeniu we współpracy, w</w:t>
      </w:r>
      <w:r w:rsidRPr="00340E9B" w:rsidR="00FB7E4A">
        <w:rPr>
          <w:rFonts w:ascii="Arial" w:hAnsi="Arial" w:eastAsia="Times New Roman" w:cs="Arial"/>
          <w:bCs/>
        </w:rPr>
        <w:t> </w:t>
      </w:r>
      <w:r w:rsidRPr="00340E9B">
        <w:rPr>
          <w:rFonts w:ascii="Arial" w:hAnsi="Arial" w:eastAsia="Times New Roman" w:cs="Arial"/>
          <w:bCs/>
        </w:rPr>
        <w:t xml:space="preserve">zależności od potrzeb, z poradnią psychologiczno-pedagogiczną. </w:t>
      </w:r>
    </w:p>
    <w:p xmlns:wp14="http://schemas.microsoft.com/office/word/2010/wordml" w:rsidRPr="00340E9B" w:rsidR="008241D9" w:rsidP="00340E9B" w:rsidRDefault="008241D9" w14:paraId="54578CA4"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Program opracowuje się w terminie 30 dni od dnia</w:t>
      </w:r>
      <w:r w:rsidRPr="00340E9B" w:rsidR="00FB7E4A">
        <w:rPr>
          <w:rFonts w:ascii="Arial" w:hAnsi="Arial" w:eastAsia="Times New Roman" w:cs="Arial"/>
          <w:bCs/>
        </w:rPr>
        <w:t xml:space="preserve"> złożenia w szkole orzeczenia</w:t>
      </w:r>
      <w:r w:rsidRPr="00340E9B">
        <w:rPr>
          <w:rFonts w:ascii="Arial" w:hAnsi="Arial" w:eastAsia="Times New Roman" w:cs="Arial"/>
          <w:bCs/>
        </w:rPr>
        <w:t xml:space="preserve"> o potrzebie kształcenia specjalnego lub w terminie 30 dni przed upływem okresu, na jaki został opracowany poprzedni program. </w:t>
      </w:r>
    </w:p>
    <w:p xmlns:wp14="http://schemas.microsoft.com/office/word/2010/wordml" w:rsidRPr="00340E9B" w:rsidR="008241D9" w:rsidP="035A64B8" w:rsidRDefault="008241D9" w14:paraId="12A1C729" wp14:textId="2DAADF4F">
      <w:pPr>
        <w:numPr>
          <w:ilvl w:val="6"/>
          <w:numId w:val="9"/>
        </w:numPr>
        <w:spacing w:after="120" w:line="276" w:lineRule="auto"/>
        <w:ind w:left="284" w:hanging="284"/>
        <w:jc w:val="left"/>
        <w:rPr>
          <w:rFonts w:ascii="Arial" w:hAnsi="Arial" w:eastAsia="Times New Roman" w:cs="Arial"/>
        </w:rPr>
      </w:pPr>
      <w:r w:rsidRPr="035A64B8" w:rsidR="008241D9">
        <w:rPr>
          <w:rFonts w:ascii="Arial" w:hAnsi="Arial" w:eastAsia="Times New Roman" w:cs="Arial"/>
        </w:rPr>
        <w:t>Indywidualny program edukacyjno-terapeutyczny (</w:t>
      </w:r>
      <w:r w:rsidRPr="035A64B8" w:rsidR="008241D9">
        <w:rPr>
          <w:rFonts w:ascii="Arial" w:hAnsi="Arial" w:eastAsia="Times New Roman" w:cs="Arial"/>
        </w:rPr>
        <w:t>IPET</w:t>
      </w:r>
      <w:r w:rsidRPr="035A64B8" w:rsidR="008241D9">
        <w:rPr>
          <w:rFonts w:ascii="Arial" w:hAnsi="Arial" w:eastAsia="Times New Roman" w:cs="Arial"/>
        </w:rPr>
        <w:t>) określa</w:t>
      </w:r>
      <w:r w:rsidRPr="035A64B8" w:rsidR="008241D9">
        <w:rPr>
          <w:rFonts w:ascii="Arial" w:hAnsi="Arial" w:eastAsia="Times New Roman" w:cs="Arial"/>
        </w:rPr>
        <w:t>:</w:t>
      </w:r>
    </w:p>
    <w:p xmlns:wp14="http://schemas.microsoft.com/office/word/2010/wordml" w:rsidRPr="00340E9B" w:rsidR="008241D9" w:rsidP="00340E9B" w:rsidRDefault="008241D9" w14:paraId="4A2A1809" wp14:textId="77777777">
      <w:pPr>
        <w:numPr>
          <w:ilvl w:val="0"/>
          <w:numId w:val="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zakres i sposób dostosowania wymagań edukacyjnych wynikających z programu nauczania do indywidualnych potrzeb rozwojowych i edukacyjnych oraz możliwości psychofizycznych ucznia wraz z określeniem   metod i formy pracy z uczniem;</w:t>
      </w:r>
    </w:p>
    <w:p xmlns:wp14="http://schemas.microsoft.com/office/word/2010/wordml" w:rsidRPr="00340E9B" w:rsidR="008241D9" w:rsidP="00340E9B" w:rsidRDefault="008241D9" w14:paraId="6B478077" wp14:textId="77777777">
      <w:pPr>
        <w:numPr>
          <w:ilvl w:val="0"/>
          <w:numId w:val="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rodzaj i zakres zintegrowanych działań nauczycieli i specjalistów prowadzących zajęcia z</w:t>
      </w:r>
      <w:r w:rsidRPr="00340E9B" w:rsidR="00FB7E4A">
        <w:rPr>
          <w:rFonts w:ascii="Arial" w:hAnsi="Arial" w:eastAsia="Times New Roman" w:cs="Arial"/>
          <w:lang w:eastAsia="pl-PL"/>
        </w:rPr>
        <w:t> uczniem, z tym, że</w:t>
      </w:r>
      <w:r w:rsidRPr="00340E9B">
        <w:rPr>
          <w:rFonts w:ascii="Arial" w:hAnsi="Arial" w:eastAsia="Times New Roman" w:cs="Arial"/>
          <w:lang w:eastAsia="pl-PL"/>
        </w:rPr>
        <w:t xml:space="preserve"> w przypadku:</w:t>
      </w:r>
    </w:p>
    <w:p xmlns:wp14="http://schemas.microsoft.com/office/word/2010/wordml" w:rsidRPr="00340E9B" w:rsidR="008241D9" w:rsidP="00340E9B" w:rsidRDefault="008241D9" w14:paraId="6C473046" wp14:textId="77777777">
      <w:pPr>
        <w:numPr>
          <w:ilvl w:val="0"/>
          <w:numId w:val="6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ucznia niepełnosprawnego — zakres działań o charakterze rewalidacyjnym,</w:t>
      </w:r>
    </w:p>
    <w:p xmlns:wp14="http://schemas.microsoft.com/office/word/2010/wordml" w:rsidRPr="00340E9B" w:rsidR="008241D9" w:rsidP="00340E9B" w:rsidRDefault="008241D9" w14:paraId="39451FE7" wp14:textId="77777777">
      <w:pPr>
        <w:numPr>
          <w:ilvl w:val="0"/>
          <w:numId w:val="6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ucznia niedostosowanego społecznie — zakres działań o charakterze resocjalizacyjnym,</w:t>
      </w:r>
    </w:p>
    <w:p xmlns:wp14="http://schemas.microsoft.com/office/word/2010/wordml" w:rsidRPr="00340E9B" w:rsidR="008241D9" w:rsidP="00340E9B" w:rsidRDefault="008241D9" w14:paraId="5D3A4BB4" wp14:textId="77777777">
      <w:pPr>
        <w:numPr>
          <w:ilvl w:val="0"/>
          <w:numId w:val="6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ucznia zagrożonego niedostosowan</w:t>
      </w:r>
      <w:r w:rsidRPr="00340E9B" w:rsidR="00FB7E4A">
        <w:rPr>
          <w:rFonts w:ascii="Arial" w:hAnsi="Arial" w:eastAsia="Times New Roman" w:cs="Arial"/>
          <w:lang w:eastAsia="pl-PL"/>
        </w:rPr>
        <w:t>iem społecznym — zakres działań</w:t>
      </w:r>
      <w:r w:rsidRPr="00340E9B">
        <w:rPr>
          <w:rFonts w:ascii="Arial" w:hAnsi="Arial" w:eastAsia="Times New Roman" w:cs="Arial"/>
          <w:lang w:eastAsia="pl-PL"/>
        </w:rPr>
        <w:t xml:space="preserve"> o charakterze socjoterapeutycznym,</w:t>
      </w:r>
    </w:p>
    <w:p xmlns:wp14="http://schemas.microsoft.com/office/word/2010/wordml" w:rsidRPr="00340E9B" w:rsidR="008241D9" w:rsidP="00340E9B" w:rsidRDefault="008241D9" w14:paraId="06432DEF" wp14:textId="77777777">
      <w:pPr>
        <w:numPr>
          <w:ilvl w:val="0"/>
          <w:numId w:val="6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zajęcia związane z wyborem kierunku kształcenia i zawodu.</w:t>
      </w:r>
    </w:p>
    <w:p xmlns:wp14="http://schemas.microsoft.com/office/word/2010/wordml" w:rsidRPr="00340E9B" w:rsidR="008241D9" w:rsidP="00340E9B" w:rsidRDefault="008241D9" w14:paraId="2FD57EAC" wp14:textId="77777777">
      <w:pPr>
        <w:numPr>
          <w:ilvl w:val="0"/>
          <w:numId w:val="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formy, sposoby i okres udzielania uczniowi pomocy psychologiczno-pedagogicznej oraz wymiar godzin, w którym poszczególne formy pomocy będą realizowane, ustalone przez dyrektora szkoły zgodnie z przepisami; </w:t>
      </w:r>
    </w:p>
    <w:p xmlns:wp14="http://schemas.microsoft.com/office/word/2010/wordml" w:rsidRPr="00340E9B" w:rsidR="008241D9" w:rsidP="00340E9B" w:rsidRDefault="008241D9" w14:paraId="42E1447F" wp14:textId="77777777">
      <w:pPr>
        <w:numPr>
          <w:ilvl w:val="0"/>
          <w:numId w:val="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działania wspierające rodziców ucznia oraz, w zależności od potrzeb, zakres współdziałania z</w:t>
      </w:r>
      <w:r w:rsidRPr="00340E9B" w:rsidR="00FB7E4A">
        <w:rPr>
          <w:rFonts w:ascii="Arial" w:hAnsi="Arial" w:eastAsia="Times New Roman" w:cs="Arial"/>
          <w:lang w:eastAsia="pl-PL"/>
        </w:rPr>
        <w:t> </w:t>
      </w:r>
      <w:r w:rsidRPr="00340E9B">
        <w:rPr>
          <w:rFonts w:ascii="Arial" w:hAnsi="Arial" w:eastAsia="Times New Roman" w:cs="Arial"/>
          <w:lang w:eastAsia="pl-PL"/>
        </w:rPr>
        <w:t>poradniami psychologiczno-pedagogicznymi, w tym poradniami specjalistycznymi, placówkami doskonalenia nauczycieli, organizacjami pozarządowymi oraz innymi instytucjami działającymi na rzecz rodziny, dzieci i młodzieży;</w:t>
      </w:r>
    </w:p>
    <w:p xmlns:wp14="http://schemas.microsoft.com/office/word/2010/wordml" w:rsidRPr="00340E9B" w:rsidR="008241D9" w:rsidP="00340E9B" w:rsidRDefault="008241D9" w14:paraId="74E4FE01" wp14:textId="77777777">
      <w:pPr>
        <w:numPr>
          <w:ilvl w:val="0"/>
          <w:numId w:val="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rewalidacyjne, resocjalizacyjne i socjoterapeutyczne oraz inne zajęcia odpowiednie ze</w:t>
      </w:r>
      <w:r w:rsidRPr="00340E9B" w:rsidR="00FB7E4A">
        <w:rPr>
          <w:rFonts w:ascii="Arial" w:hAnsi="Arial" w:eastAsia="Times New Roman" w:cs="Arial"/>
          <w:lang w:eastAsia="pl-PL"/>
        </w:rPr>
        <w:t> </w:t>
      </w:r>
      <w:r w:rsidRPr="00340E9B">
        <w:rPr>
          <w:rFonts w:ascii="Arial" w:hAnsi="Arial" w:eastAsia="Times New Roman" w:cs="Arial"/>
          <w:lang w:eastAsia="pl-PL"/>
        </w:rPr>
        <w:t>względu na indywidualne potrzeby rozwojowe i edukacyjne oraz możliwości psychofizyczne ucznia;</w:t>
      </w:r>
    </w:p>
    <w:p xmlns:wp14="http://schemas.microsoft.com/office/word/2010/wordml" w:rsidRPr="00340E9B" w:rsidR="008241D9" w:rsidP="00340E9B" w:rsidRDefault="008241D9" w14:paraId="11006BA7" wp14:textId="77777777">
      <w:pPr>
        <w:numPr>
          <w:ilvl w:val="0"/>
          <w:numId w:val="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zakres współpracy nauczycieli i specjalistów z rodzicami ucznia w realizacji zadań;</w:t>
      </w:r>
    </w:p>
    <w:p xmlns:wp14="http://schemas.microsoft.com/office/word/2010/wordml" w:rsidRPr="00340E9B" w:rsidR="008241D9" w:rsidP="00340E9B" w:rsidRDefault="008241D9" w14:paraId="4D73973D" wp14:textId="77777777">
      <w:pPr>
        <w:numPr>
          <w:ilvl w:val="0"/>
          <w:numId w:val="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wykaz zajęć edukacyjnych realizowanych indywidualnie lub w grupie liczącej do </w:t>
      </w:r>
      <w:r w:rsidR="00E91CE1">
        <w:rPr>
          <w:rFonts w:ascii="Arial" w:hAnsi="Arial" w:eastAsia="Times New Roman" w:cs="Arial"/>
          <w:lang w:eastAsia="pl-PL"/>
        </w:rPr>
        <w:t>5 </w:t>
      </w:r>
      <w:r w:rsidRPr="00340E9B">
        <w:rPr>
          <w:rFonts w:ascii="Arial" w:hAnsi="Arial" w:eastAsia="Times New Roman" w:cs="Arial"/>
          <w:lang w:eastAsia="pl-PL"/>
        </w:rPr>
        <w:t>uczniów, jeżeli występuje taka potrzeba.</w:t>
      </w:r>
    </w:p>
    <w:p xmlns:wp14="http://schemas.microsoft.com/office/word/2010/wordml" w:rsidRPr="00340E9B" w:rsidR="008241D9" w:rsidP="00340E9B" w:rsidRDefault="008241D9" w14:paraId="2CFBCB1C" wp14:textId="77777777">
      <w:pPr>
        <w:numPr>
          <w:ilvl w:val="0"/>
          <w:numId w:val="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zależności od potrzeb – w przypadku uczniów niepełnosprawnych –</w:t>
      </w:r>
      <w:r w:rsidRPr="00340E9B" w:rsidR="00FB7E4A">
        <w:rPr>
          <w:rFonts w:ascii="Arial" w:hAnsi="Arial" w:eastAsia="Times New Roman" w:cs="Arial"/>
          <w:lang w:eastAsia="pl-PL"/>
        </w:rPr>
        <w:t xml:space="preserve"> </w:t>
      </w:r>
      <w:r w:rsidRPr="00340E9B">
        <w:rPr>
          <w:rFonts w:ascii="Arial" w:hAnsi="Arial" w:eastAsia="Times New Roman" w:cs="Arial"/>
          <w:lang w:eastAsia="pl-PL"/>
        </w:rPr>
        <w:t>rodzaj i sposób dostosowania warunków organizacji kształcenia do rodzaju niepełnosprawności ucznia.</w:t>
      </w:r>
    </w:p>
    <w:p xmlns:wp14="http://schemas.microsoft.com/office/word/2010/wordml" w:rsidRPr="00340E9B" w:rsidR="008241D9" w:rsidP="035A64B8" w:rsidRDefault="008241D9" w14:paraId="0D85AE6F" wp14:noSpellErr="1" wp14:textId="3A447094">
      <w:pPr>
        <w:numPr>
          <w:ilvl w:val="6"/>
          <w:numId w:val="9"/>
        </w:numPr>
        <w:spacing w:after="120" w:line="276" w:lineRule="auto"/>
        <w:ind w:left="284" w:hanging="284"/>
        <w:jc w:val="left"/>
        <w:rPr>
          <w:rFonts w:ascii="Arial" w:hAnsi="Arial" w:eastAsia="Times New Roman" w:cs="Arial"/>
        </w:rPr>
      </w:pPr>
      <w:r w:rsidRPr="035A64B8" w:rsidR="008241D9">
        <w:rPr>
          <w:rFonts w:ascii="Arial" w:hAnsi="Arial" w:eastAsia="Times New Roman" w:cs="Arial"/>
        </w:rPr>
        <w:t xml:space="preserve">Rodzice ucznia </w:t>
      </w:r>
      <w:r w:rsidRPr="035A64B8" w:rsidR="008241D9">
        <w:rPr>
          <w:rFonts w:ascii="Arial" w:hAnsi="Arial" w:eastAsia="Times New Roman" w:cs="Arial"/>
        </w:rPr>
        <w:t>maj</w:t>
      </w:r>
      <w:r w:rsidRPr="035A64B8" w:rsidR="5363F68D">
        <w:rPr>
          <w:rFonts w:ascii="Arial" w:hAnsi="Arial" w:eastAsia="Times New Roman" w:cs="Arial"/>
        </w:rPr>
        <w:t>ą</w:t>
      </w:r>
      <w:r w:rsidRPr="035A64B8" w:rsidR="008241D9">
        <w:rPr>
          <w:rFonts w:ascii="Arial" w:hAnsi="Arial" w:eastAsia="Times New Roman" w:cs="Arial"/>
        </w:rPr>
        <w:t xml:space="preserve"> prawo uczestniczyć w opracowaniu indywidualnego programu edukacyjno-terapeutycznego oraz w dokonywania okresowej wielospecjalistycznej oceny poziomu funkcjonowania ucznia.  Dyrektor szkoły </w:t>
      </w:r>
      <w:r w:rsidRPr="035A64B8" w:rsidR="008241D9">
        <w:rPr>
          <w:rFonts w:ascii="Arial" w:hAnsi="Arial" w:eastAsia="Times New Roman" w:cs="Arial"/>
        </w:rPr>
        <w:t>pisemnie zawiadamia</w:t>
      </w:r>
      <w:r w:rsidRPr="035A64B8" w:rsidR="008241D9">
        <w:rPr>
          <w:rFonts w:ascii="Arial" w:hAnsi="Arial" w:eastAsia="Times New Roman" w:cs="Arial"/>
        </w:rPr>
        <w:t xml:space="preserve"> rodziców o terminie posiedzenia zespołu.</w:t>
      </w:r>
    </w:p>
    <w:p xmlns:wp14="http://schemas.microsoft.com/office/word/2010/wordml" w:rsidRPr="00340E9B" w:rsidR="008241D9" w:rsidP="035A64B8" w:rsidRDefault="008241D9" w14:paraId="0F09B68D" wp14:noSpellErr="1" wp14:textId="03EFEA34">
      <w:pPr>
        <w:numPr>
          <w:ilvl w:val="6"/>
          <w:numId w:val="9"/>
        </w:numPr>
        <w:spacing w:after="120" w:line="276" w:lineRule="auto"/>
        <w:ind w:left="284" w:hanging="284"/>
        <w:jc w:val="left"/>
        <w:rPr>
          <w:rFonts w:ascii="Arial" w:hAnsi="Arial" w:eastAsia="Times New Roman" w:cs="Arial"/>
        </w:rPr>
      </w:pPr>
      <w:r w:rsidRPr="035A64B8" w:rsidR="008241D9">
        <w:rPr>
          <w:rFonts w:ascii="Arial" w:hAnsi="Arial" w:eastAsia="Times New Roman" w:cs="Arial"/>
        </w:rPr>
        <w:t xml:space="preserve">Rodzice otrzymują kopię programu i kopię wielospecjalistycznej </w:t>
      </w:r>
      <w:r w:rsidRPr="035A64B8" w:rsidR="008241D9">
        <w:rPr>
          <w:rFonts w:ascii="Arial" w:hAnsi="Arial" w:eastAsia="Times New Roman" w:cs="Arial"/>
        </w:rPr>
        <w:t xml:space="preserve">oceny </w:t>
      </w:r>
      <w:r w:rsidRPr="035A64B8" w:rsidR="00E91CE1">
        <w:rPr>
          <w:rFonts w:ascii="Arial" w:hAnsi="Arial" w:eastAsia="Times New Roman" w:cs="Arial"/>
        </w:rPr>
        <w:t>poziomu</w:t>
      </w:r>
      <w:r w:rsidRPr="035A64B8" w:rsidR="00E91CE1">
        <w:rPr>
          <w:rFonts w:ascii="Arial" w:hAnsi="Arial" w:eastAsia="Times New Roman" w:cs="Arial"/>
        </w:rPr>
        <w:t xml:space="preserve"> funkcjonowania ucznia.</w:t>
      </w:r>
    </w:p>
    <w:p xmlns:wp14="http://schemas.microsoft.com/office/word/2010/wordml" w:rsidRPr="00340E9B" w:rsidR="008241D9" w:rsidP="00340E9B" w:rsidRDefault="008241D9" w14:paraId="7BAE0FDA"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 przypadku nieobecności rodziców na posiedzeniu Zespołu ds. pomocy psychologiczno - pedagogicznej, rodzice są niezwłocznie z</w:t>
      </w:r>
      <w:r w:rsidR="00E91CE1">
        <w:rPr>
          <w:rFonts w:ascii="Arial" w:hAnsi="Arial" w:eastAsia="Times New Roman" w:cs="Arial"/>
          <w:bCs/>
        </w:rPr>
        <w:t xml:space="preserve">awiadamiani w formie pisemnej </w:t>
      </w:r>
      <w:r w:rsidRPr="00340E9B">
        <w:rPr>
          <w:rFonts w:ascii="Arial" w:hAnsi="Arial" w:eastAsia="Times New Roman" w:cs="Arial"/>
          <w:bCs/>
        </w:rPr>
        <w:t>o</w:t>
      </w:r>
      <w:r w:rsidR="00E91CE1">
        <w:rPr>
          <w:rFonts w:ascii="Arial" w:hAnsi="Arial" w:eastAsia="Times New Roman" w:cs="Arial"/>
          <w:bCs/>
        </w:rPr>
        <w:t> </w:t>
      </w:r>
      <w:r w:rsidRPr="00340E9B">
        <w:rPr>
          <w:rFonts w:ascii="Arial" w:hAnsi="Arial" w:eastAsia="Times New Roman" w:cs="Arial"/>
          <w:bCs/>
        </w:rPr>
        <w:t xml:space="preserve">ustalonych dla dziecka formach, okresie udzielania pomocy psychologiczno-pedagogicznej oraz wymiarze godzin, w których poszczególne formy będą realizowane. </w:t>
      </w:r>
    </w:p>
    <w:p xmlns:wp14="http://schemas.microsoft.com/office/word/2010/wordml" w:rsidRPr="00340E9B" w:rsidR="008241D9" w:rsidP="00340E9B" w:rsidRDefault="008241D9" w14:paraId="60B6C193"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Wymiar godzin poszczególnych form udzielania uczniom pomocy psychologiczno-pedagogicznej ustala dyrektor szkoły, biorąc pod uwagę wszystkie godziny, które w danym roku szkolnym mogą być przeznaczone na realizację tych form.</w:t>
      </w:r>
    </w:p>
    <w:p xmlns:wp14="http://schemas.microsoft.com/office/word/2010/wordml" w:rsidRPr="00340E9B" w:rsidR="008241D9" w:rsidP="00340E9B" w:rsidRDefault="008241D9" w14:paraId="2EC4904E" wp14:textId="77777777">
      <w:pPr>
        <w:numPr>
          <w:ilvl w:val="6"/>
          <w:numId w:val="9"/>
        </w:numPr>
        <w:spacing w:after="120" w:line="276" w:lineRule="auto"/>
        <w:ind w:left="284" w:hanging="284"/>
        <w:jc w:val="left"/>
        <w:rPr>
          <w:rFonts w:ascii="Arial" w:hAnsi="Arial" w:eastAsia="Times New Roman" w:cs="Arial"/>
          <w:bCs/>
        </w:rPr>
      </w:pPr>
      <w:r w:rsidRPr="00340E9B">
        <w:rPr>
          <w:rFonts w:ascii="Arial" w:hAnsi="Arial" w:eastAsia="Times New Roman" w:cs="Arial"/>
          <w:bCs/>
        </w:rPr>
        <w:t xml:space="preserve">Nauczyciele pracujący z uczniem, dla którego został opracowany Indywidualny Program edukacyjno-terapeutyczny mają obowiązek znać jego treść oraz stosować </w:t>
      </w:r>
      <w:r w:rsidR="00E91CE1">
        <w:rPr>
          <w:rFonts w:ascii="Arial" w:hAnsi="Arial" w:eastAsia="Times New Roman" w:cs="Arial"/>
          <w:bCs/>
        </w:rPr>
        <w:t>się do zaleceń zawartych w nim.</w:t>
      </w:r>
      <w:r w:rsidR="00E91CE1">
        <w:rPr>
          <w:rFonts w:ascii="Arial" w:hAnsi="Arial" w:eastAsia="Times New Roman" w:cs="Arial"/>
          <w:bCs/>
        </w:rPr>
        <w:br/>
      </w:r>
    </w:p>
    <w:p xmlns:wp14="http://schemas.microsoft.com/office/word/2010/wordml" w:rsidRPr="00340E9B" w:rsidR="008241D9" w:rsidP="00340E9B" w:rsidRDefault="008241D9" w14:paraId="0610261E" wp14:textId="77777777">
      <w:pPr>
        <w:keepNext/>
        <w:keepLines/>
        <w:spacing w:after="120" w:line="276" w:lineRule="auto"/>
        <w:contextualSpacing/>
        <w:jc w:val="left"/>
        <w:outlineLvl w:val="2"/>
        <w:rPr>
          <w:rFonts w:ascii="Arial" w:hAnsi="Arial" w:eastAsia="Times New Roman" w:cs="Arial"/>
          <w:b/>
          <w:bCs/>
        </w:rPr>
      </w:pPr>
      <w:bookmarkStart w:name="_Toc492414601" w:id="36"/>
      <w:r w:rsidRPr="00340E9B">
        <w:rPr>
          <w:rFonts w:ascii="Arial" w:hAnsi="Arial" w:eastAsia="Times New Roman" w:cs="Arial"/>
          <w:b/>
          <w:bCs/>
        </w:rPr>
        <w:t>Rozdział 1</w:t>
      </w:r>
      <w:r w:rsidRPr="00340E9B" w:rsidR="00487DE7">
        <w:rPr>
          <w:rFonts w:ascii="Arial" w:hAnsi="Arial" w:eastAsia="Times New Roman" w:cs="Arial"/>
          <w:b/>
          <w:bCs/>
        </w:rPr>
        <w:t>1</w:t>
      </w:r>
      <w:r w:rsidRPr="00340E9B">
        <w:rPr>
          <w:rFonts w:ascii="Arial" w:hAnsi="Arial" w:eastAsia="Times New Roman" w:cs="Arial"/>
          <w:b/>
          <w:bCs/>
        </w:rPr>
        <w:br/>
      </w:r>
      <w:r w:rsidRPr="00340E9B">
        <w:rPr>
          <w:rFonts w:ascii="Arial" w:hAnsi="Arial" w:eastAsia="Times New Roman" w:cs="Arial"/>
          <w:b/>
          <w:bCs/>
        </w:rPr>
        <w:t>Nauczanie indywidualne</w:t>
      </w:r>
      <w:bookmarkEnd w:id="36"/>
    </w:p>
    <w:p xmlns:wp14="http://schemas.microsoft.com/office/word/2010/wordml" w:rsidRPr="00340E9B" w:rsidR="00DA4C30" w:rsidP="00340E9B" w:rsidRDefault="00DA4C30" w14:paraId="464FCBC1"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799EF386"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cs="Arial"/>
        </w:rPr>
        <w:t xml:space="preserve">Uczniów, którym stan zdrowia uniemożliwia lub znacznie utrudnia uczęszczanie do szkoły obejmuje się </w:t>
      </w:r>
      <w:r w:rsidRPr="00340E9B">
        <w:rPr>
          <w:rFonts w:ascii="Arial" w:hAnsi="Arial" w:eastAsia="Times New Roman" w:cs="Arial"/>
          <w:bCs/>
        </w:rPr>
        <w:t>indywidualnym nauczaniem.</w:t>
      </w:r>
    </w:p>
    <w:p xmlns:wp14="http://schemas.microsoft.com/office/word/2010/wordml" w:rsidRPr="00340E9B" w:rsidR="008241D9" w:rsidP="00340E9B" w:rsidRDefault="008241D9" w14:paraId="72DCB461" wp14:textId="77777777">
      <w:pPr>
        <w:numPr>
          <w:ilvl w:val="6"/>
          <w:numId w:val="9"/>
        </w:numPr>
        <w:spacing w:after="120" w:line="276" w:lineRule="auto"/>
        <w:ind w:left="426" w:hanging="426"/>
        <w:jc w:val="left"/>
        <w:rPr>
          <w:rFonts w:ascii="Arial" w:hAnsi="Arial" w:eastAsia="Times New Roman" w:cs="Arial"/>
          <w:bCs/>
        </w:rPr>
      </w:pPr>
      <w:r w:rsidRPr="00340E9B">
        <w:rPr>
          <w:rFonts w:ascii="Arial" w:hAnsi="Arial" w:eastAsia="Times New Roman" w:cs="Arial"/>
          <w:bCs/>
        </w:rPr>
        <w:t xml:space="preserve">Indywidualne nauczanie organizuje dyrektor szkoły. Indywidualne nauczanie organizuje się na czas określony wskazany w orzeczeniu o potrzebie indywidualnego nauczania </w:t>
      </w:r>
      <w:r w:rsidR="00E91CE1">
        <w:rPr>
          <w:rFonts w:ascii="Arial" w:hAnsi="Arial" w:eastAsia="Times New Roman" w:cs="Arial"/>
          <w:bCs/>
        </w:rPr>
        <w:t>w </w:t>
      </w:r>
      <w:r w:rsidRPr="00340E9B">
        <w:rPr>
          <w:rFonts w:ascii="Arial" w:hAnsi="Arial" w:eastAsia="Times New Roman" w:cs="Arial"/>
          <w:bCs/>
        </w:rPr>
        <w:t xml:space="preserve">porozumieniu z organem prowadzącym szkołę. </w:t>
      </w:r>
    </w:p>
    <w:p xmlns:wp14="http://schemas.microsoft.com/office/word/2010/wordml" w:rsidRPr="00340E9B" w:rsidR="008241D9" w:rsidP="00340E9B" w:rsidRDefault="008241D9" w14:paraId="327DB72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Dyrektor szkoły po ustaleniach zakresu i czasu prowadzenia nauczania indywidualnego </w:t>
      </w:r>
      <w:r w:rsidR="00E91CE1">
        <w:rPr>
          <w:rFonts w:ascii="Arial" w:hAnsi="Arial" w:cs="Arial"/>
        </w:rPr>
        <w:t>z </w:t>
      </w:r>
      <w:r w:rsidRPr="00340E9B">
        <w:rPr>
          <w:rFonts w:ascii="Arial" w:hAnsi="Arial" w:cs="Arial"/>
        </w:rPr>
        <w:t xml:space="preserve">organem prowadzącym zasięga opinii rodziców (prawnych opiekunów) celem ustalenia czasu prowadzenia zajęć. </w:t>
      </w:r>
    </w:p>
    <w:p xmlns:wp14="http://schemas.microsoft.com/office/word/2010/wordml" w:rsidRPr="00340E9B" w:rsidR="008241D9" w:rsidP="00340E9B" w:rsidRDefault="008241D9" w14:paraId="2E3A8198" wp14:textId="77777777">
      <w:pPr>
        <w:numPr>
          <w:ilvl w:val="6"/>
          <w:numId w:val="9"/>
        </w:numPr>
        <w:spacing w:after="120" w:line="276" w:lineRule="auto"/>
        <w:ind w:left="426" w:hanging="426"/>
        <w:jc w:val="left"/>
        <w:rPr>
          <w:rFonts w:ascii="Arial" w:hAnsi="Arial" w:cs="Arial"/>
        </w:rPr>
      </w:pPr>
      <w:r w:rsidRPr="00340E9B">
        <w:rPr>
          <w:rFonts w:ascii="Arial" w:hAnsi="Arial" w:cs="Arial"/>
        </w:rPr>
        <w:t>Zajęcia indywidualnego nauczania przydziela dyrek</w:t>
      </w:r>
      <w:r w:rsidR="00E91CE1">
        <w:rPr>
          <w:rFonts w:ascii="Arial" w:hAnsi="Arial" w:cs="Arial"/>
        </w:rPr>
        <w:t>tor nauczycielom zatrudnionym w </w:t>
      </w:r>
      <w:r w:rsidRPr="00340E9B">
        <w:rPr>
          <w:rFonts w:ascii="Arial" w:hAnsi="Arial" w:cs="Arial"/>
        </w:rPr>
        <w:t>szkole zgodnie z posiadanymi kwalifikacjami, zaś w przypadku prowadzenia zajęć indywidualnego nauczania w</w:t>
      </w:r>
      <w:r w:rsidRPr="00340E9B" w:rsidR="00DA4C30">
        <w:rPr>
          <w:rFonts w:ascii="Arial" w:hAnsi="Arial" w:cs="Arial"/>
        </w:rPr>
        <w:t> </w:t>
      </w:r>
      <w:r w:rsidRPr="00340E9B">
        <w:rPr>
          <w:rFonts w:ascii="Arial" w:hAnsi="Arial" w:cs="Arial"/>
        </w:rPr>
        <w:t>klasach I-III zajęcia powierza się jednemu lub dwóm nauczycielom.</w:t>
      </w:r>
    </w:p>
    <w:p xmlns:wp14="http://schemas.microsoft.com/office/word/2010/wordml" w:rsidRPr="00340E9B" w:rsidR="008241D9" w:rsidP="00340E9B" w:rsidRDefault="008241D9" w14:paraId="674707A2" wp14:textId="77777777">
      <w:pPr>
        <w:numPr>
          <w:ilvl w:val="6"/>
          <w:numId w:val="9"/>
        </w:numPr>
        <w:spacing w:after="120" w:line="276" w:lineRule="auto"/>
        <w:ind w:left="426" w:hanging="426"/>
        <w:jc w:val="left"/>
        <w:rPr>
          <w:rFonts w:ascii="Arial" w:hAnsi="Arial" w:cs="Arial"/>
        </w:rPr>
      </w:pPr>
      <w:r w:rsidRPr="00340E9B">
        <w:rPr>
          <w:rFonts w:ascii="Arial" w:hAnsi="Arial" w:cs="Arial"/>
        </w:rPr>
        <w:t>W uzasadnionych przypadkach dyrektor może powierzyć prowadzenie zajęć indywidualnego nauczania nauczycielowi zatrudnionemu spoza placówki. Może to nastąpić w sytuacji braku nauczyciela do nauczania odpowiedniej edukacji, znacznej odległości miejsca prowadzenia zajęć od</w:t>
      </w:r>
      <w:r w:rsidRPr="00340E9B" w:rsidR="00DA4C30">
        <w:rPr>
          <w:rFonts w:ascii="Arial" w:hAnsi="Arial" w:cs="Arial"/>
        </w:rPr>
        <w:t> </w:t>
      </w:r>
      <w:r w:rsidRPr="00340E9B">
        <w:rPr>
          <w:rFonts w:ascii="Arial" w:hAnsi="Arial" w:cs="Arial"/>
        </w:rPr>
        <w:t xml:space="preserve">siedziby szkoły lub w związku z trudnościami dojazdu nauczyciela na zajęcia. </w:t>
      </w:r>
    </w:p>
    <w:p xmlns:wp14="http://schemas.microsoft.com/office/word/2010/wordml" w:rsidRPr="00340E9B" w:rsidR="008241D9" w:rsidP="00340E9B" w:rsidRDefault="008241D9" w14:paraId="7992D83A" wp14:textId="77777777">
      <w:pPr>
        <w:numPr>
          <w:ilvl w:val="6"/>
          <w:numId w:val="9"/>
        </w:numPr>
        <w:spacing w:after="120" w:line="276" w:lineRule="auto"/>
        <w:ind w:left="426" w:hanging="426"/>
        <w:jc w:val="left"/>
        <w:rPr>
          <w:rFonts w:ascii="Arial" w:hAnsi="Arial" w:cs="Arial"/>
        </w:rPr>
      </w:pPr>
      <w:r w:rsidRPr="00340E9B">
        <w:rPr>
          <w:rFonts w:ascii="Arial" w:hAnsi="Arial" w:cs="Arial"/>
        </w:rPr>
        <w:t>Za zajęcia indywidualnego nauczania uważa się zajęcia prowadzone w indywidualnym i</w:t>
      </w:r>
      <w:r w:rsidRPr="00340E9B" w:rsidR="00DA4C30">
        <w:rPr>
          <w:rFonts w:ascii="Arial" w:hAnsi="Arial" w:cs="Arial"/>
        </w:rPr>
        <w:t> </w:t>
      </w:r>
      <w:r w:rsidRPr="00340E9B">
        <w:rPr>
          <w:rFonts w:ascii="Arial" w:hAnsi="Arial" w:cs="Arial"/>
        </w:rPr>
        <w:t>bezpośrednim kontakcie z uczniem.</w:t>
      </w:r>
    </w:p>
    <w:p xmlns:wp14="http://schemas.microsoft.com/office/word/2010/wordml" w:rsidRPr="00340E9B" w:rsidR="008241D9" w:rsidP="00340E9B" w:rsidRDefault="008241D9" w14:paraId="05D73E2B" wp14:textId="77777777">
      <w:pPr>
        <w:numPr>
          <w:ilvl w:val="6"/>
          <w:numId w:val="9"/>
        </w:numPr>
        <w:spacing w:after="120" w:line="276" w:lineRule="auto"/>
        <w:ind w:left="426" w:hanging="426"/>
        <w:jc w:val="left"/>
        <w:rPr>
          <w:rFonts w:ascii="Arial" w:hAnsi="Arial" w:cs="Arial"/>
        </w:rPr>
      </w:pPr>
      <w:r w:rsidRPr="00340E9B">
        <w:rPr>
          <w:rFonts w:ascii="Arial" w:hAnsi="Arial" w:cs="Arial"/>
        </w:rPr>
        <w:t>Zajęcia indywidualnego nauczania prowadzi się w miejscu pobytu ucznia oraz zgodnie ze</w:t>
      </w:r>
      <w:r w:rsidRPr="00340E9B" w:rsidR="00DA4C30">
        <w:rPr>
          <w:rFonts w:ascii="Arial" w:hAnsi="Arial" w:cs="Arial"/>
        </w:rPr>
        <w:t> </w:t>
      </w:r>
      <w:r w:rsidRPr="00340E9B">
        <w:rPr>
          <w:rFonts w:ascii="Arial" w:hAnsi="Arial" w:cs="Arial"/>
        </w:rPr>
        <w:t xml:space="preserve">wskazaniami w orzeczeniu. </w:t>
      </w:r>
    </w:p>
    <w:p xmlns:wp14="http://schemas.microsoft.com/office/word/2010/wordml" w:rsidRPr="00340E9B" w:rsidR="008241D9" w:rsidP="00340E9B" w:rsidRDefault="008241D9" w14:paraId="01AD2075" wp14:textId="77777777">
      <w:pPr>
        <w:numPr>
          <w:ilvl w:val="6"/>
          <w:numId w:val="9"/>
        </w:numPr>
        <w:spacing w:after="120" w:line="276" w:lineRule="auto"/>
        <w:ind w:left="426" w:hanging="426"/>
        <w:jc w:val="left"/>
        <w:rPr>
          <w:rFonts w:ascii="Arial" w:hAnsi="Arial" w:cs="Arial"/>
        </w:rPr>
      </w:pPr>
      <w:r w:rsidRPr="00340E9B">
        <w:rPr>
          <w:rFonts w:ascii="Arial" w:hAnsi="Arial" w:cs="Arial"/>
        </w:rPr>
        <w:t>W indywidualnym nauczaniu realizuje się wszystkie obowiązkowe zajęcia edukacyjne wynikające z</w:t>
      </w:r>
      <w:r w:rsidRPr="00340E9B" w:rsidR="00DA4C30">
        <w:rPr>
          <w:rFonts w:ascii="Arial" w:hAnsi="Arial" w:cs="Arial"/>
        </w:rPr>
        <w:t> </w:t>
      </w:r>
      <w:r w:rsidRPr="00340E9B">
        <w:rPr>
          <w:rFonts w:ascii="Arial" w:hAnsi="Arial" w:cs="Arial"/>
        </w:rPr>
        <w:t>ramowych planów nauczania dostosowane do potrzeb i możli</w:t>
      </w:r>
      <w:r w:rsidRPr="00340E9B" w:rsidR="00DA4C30">
        <w:rPr>
          <w:rFonts w:ascii="Arial" w:hAnsi="Arial" w:cs="Arial"/>
        </w:rPr>
        <w:t xml:space="preserve">wości psychofizycznych ucznia, </w:t>
      </w:r>
      <w:r w:rsidRPr="00340E9B">
        <w:rPr>
          <w:rFonts w:ascii="Arial" w:hAnsi="Arial" w:cs="Arial"/>
        </w:rPr>
        <w:t>z</w:t>
      </w:r>
      <w:r w:rsidRPr="00340E9B" w:rsidR="00DA4C30">
        <w:rPr>
          <w:rFonts w:ascii="Arial" w:hAnsi="Arial" w:cs="Arial"/>
        </w:rPr>
        <w:t> </w:t>
      </w:r>
      <w:r w:rsidRPr="00340E9B">
        <w:rPr>
          <w:rFonts w:ascii="Arial" w:hAnsi="Arial" w:cs="Arial"/>
        </w:rPr>
        <w:t>wyjątkiem przedmiotów z któryc</w:t>
      </w:r>
      <w:r w:rsidRPr="00340E9B" w:rsidR="00DA4C30">
        <w:rPr>
          <w:rFonts w:ascii="Arial" w:hAnsi="Arial" w:cs="Arial"/>
        </w:rPr>
        <w:t>h uczeń jest zwolniony, zgodnie</w:t>
      </w:r>
      <w:r w:rsidRPr="00340E9B" w:rsidR="00FF3ECB">
        <w:rPr>
          <w:rFonts w:ascii="Arial" w:hAnsi="Arial" w:cs="Arial"/>
        </w:rPr>
        <w:t xml:space="preserve"> </w:t>
      </w:r>
      <w:r w:rsidRPr="00340E9B">
        <w:rPr>
          <w:rFonts w:ascii="Arial" w:hAnsi="Arial" w:cs="Arial"/>
        </w:rPr>
        <w:t>z odrębnymi przepisami (</w:t>
      </w:r>
      <w:proofErr w:type="spellStart"/>
      <w:r w:rsidRPr="00340E9B">
        <w:rPr>
          <w:rFonts w:ascii="Arial" w:hAnsi="Arial" w:cs="Arial"/>
        </w:rPr>
        <w:t>WF</w:t>
      </w:r>
      <w:proofErr w:type="spellEnd"/>
      <w:r w:rsidRPr="00340E9B">
        <w:rPr>
          <w:rFonts w:ascii="Arial" w:hAnsi="Arial" w:cs="Arial"/>
        </w:rPr>
        <w:t xml:space="preserve">, język obcy).  </w:t>
      </w:r>
    </w:p>
    <w:p xmlns:wp14="http://schemas.microsoft.com/office/word/2010/wordml" w:rsidRPr="00340E9B" w:rsidR="008241D9" w:rsidP="00340E9B" w:rsidRDefault="008241D9" w14:paraId="39E0DEC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 </w:t>
      </w:r>
    </w:p>
    <w:p xmlns:wp14="http://schemas.microsoft.com/office/word/2010/wordml" w:rsidRPr="00340E9B" w:rsidR="008241D9" w:rsidP="00340E9B" w:rsidRDefault="008241D9" w14:paraId="436FD45D" wp14:textId="77777777">
      <w:pPr>
        <w:numPr>
          <w:ilvl w:val="6"/>
          <w:numId w:val="9"/>
        </w:numPr>
        <w:spacing w:after="120" w:line="276" w:lineRule="auto"/>
        <w:ind w:left="426" w:hanging="426"/>
        <w:jc w:val="left"/>
        <w:rPr>
          <w:rFonts w:ascii="Arial" w:hAnsi="Arial" w:cs="Arial"/>
        </w:rPr>
      </w:pPr>
      <w:r w:rsidRPr="00340E9B">
        <w:rPr>
          <w:rFonts w:ascii="Arial" w:hAnsi="Arial" w:cs="Arial"/>
        </w:rPr>
        <w:t>Wniosek, o którym mowa w ust. 9 składa się w formie pisemnej wraz z uzasadnieniem/ Wniosek, o</w:t>
      </w:r>
      <w:r w:rsidRPr="00340E9B" w:rsidR="00DA4C30">
        <w:rPr>
          <w:rFonts w:ascii="Arial" w:hAnsi="Arial" w:cs="Arial"/>
        </w:rPr>
        <w:t> </w:t>
      </w:r>
      <w:r w:rsidRPr="00340E9B">
        <w:rPr>
          <w:rFonts w:ascii="Arial" w:hAnsi="Arial" w:cs="Arial"/>
        </w:rPr>
        <w:t xml:space="preserve">którym mowa w ust. 9 wpisuje się do Dziennika indywidualnego nauczania, zaś dyrektor szkoły akceptuje go własnoręcznym podpisem. </w:t>
      </w:r>
    </w:p>
    <w:p xmlns:wp14="http://schemas.microsoft.com/office/word/2010/wordml" w:rsidRPr="00340E9B" w:rsidR="008241D9" w:rsidP="00340E9B" w:rsidRDefault="008241D9" w14:paraId="0904FE1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Dzienniki indywidualnego nauczania zakłada się i prowadzi odrębnie dla każdego ucznia. </w:t>
      </w:r>
    </w:p>
    <w:p xmlns:wp14="http://schemas.microsoft.com/office/word/2010/wordml" w:rsidRPr="00340E9B" w:rsidR="008241D9" w:rsidP="00340E9B" w:rsidRDefault="008241D9" w14:paraId="27962220" wp14:textId="77777777">
      <w:pPr>
        <w:numPr>
          <w:ilvl w:val="6"/>
          <w:numId w:val="9"/>
        </w:numPr>
        <w:spacing w:after="120" w:line="276" w:lineRule="auto"/>
        <w:ind w:left="426" w:hanging="426"/>
        <w:jc w:val="left"/>
        <w:rPr>
          <w:rFonts w:ascii="Arial" w:hAnsi="Arial" w:cs="Arial"/>
        </w:rPr>
      </w:pPr>
      <w:r w:rsidRPr="00340E9B">
        <w:rPr>
          <w:rFonts w:ascii="Arial" w:hAnsi="Arial" w:cs="Arial"/>
        </w:rPr>
        <w:t>Tygodniowy wymiar godzin zajęć indywidualnego nauczan</w:t>
      </w:r>
      <w:r w:rsidR="00E91CE1">
        <w:rPr>
          <w:rFonts w:ascii="Arial" w:hAnsi="Arial" w:cs="Arial"/>
        </w:rPr>
        <w:t>ia realizowanego bezpośrednio z </w:t>
      </w:r>
      <w:r w:rsidRPr="00340E9B">
        <w:rPr>
          <w:rFonts w:ascii="Arial" w:hAnsi="Arial" w:cs="Arial"/>
        </w:rPr>
        <w:t>uczniem wynosi:</w:t>
      </w:r>
    </w:p>
    <w:p xmlns:wp14="http://schemas.microsoft.com/office/word/2010/wordml" w:rsidRPr="00340E9B" w:rsidR="008241D9" w:rsidP="00340E9B" w:rsidRDefault="008241D9" w14:paraId="227D5DFA" wp14:textId="77777777">
      <w:pPr>
        <w:numPr>
          <w:ilvl w:val="0"/>
          <w:numId w:val="6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dla uczniów klasy I-III - od 6 do 8.  prowadzonych w co najmniej 2 dniach;</w:t>
      </w:r>
    </w:p>
    <w:p xmlns:wp14="http://schemas.microsoft.com/office/word/2010/wordml" w:rsidRPr="00340E9B" w:rsidR="008241D9" w:rsidP="00340E9B" w:rsidRDefault="008241D9" w14:paraId="4E4ABFD9" wp14:textId="77777777">
      <w:pPr>
        <w:numPr>
          <w:ilvl w:val="0"/>
          <w:numId w:val="6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dla uczniów klasy IV- VIII - od 8 do 10, prowadzonych w co najmniej 3 dniach.</w:t>
      </w:r>
    </w:p>
    <w:p xmlns:wp14="http://schemas.microsoft.com/office/word/2010/wordml" w:rsidRPr="00340E9B" w:rsidR="008241D9" w:rsidP="00340E9B" w:rsidRDefault="008241D9" w14:paraId="7A58FAD3" wp14:textId="77777777">
      <w:pPr>
        <w:numPr>
          <w:ilvl w:val="6"/>
          <w:numId w:val="9"/>
        </w:numPr>
        <w:spacing w:after="120" w:line="276" w:lineRule="auto"/>
        <w:ind w:left="426" w:hanging="426"/>
        <w:jc w:val="left"/>
        <w:rPr>
          <w:rFonts w:ascii="Arial" w:hAnsi="Arial" w:cs="Arial"/>
        </w:rPr>
      </w:pPr>
      <w:r w:rsidRPr="00340E9B">
        <w:rPr>
          <w:rFonts w:ascii="Arial" w:hAnsi="Arial" w:cs="Arial"/>
        </w:rPr>
        <w:t>Do obowiązków nauczycieli prowadzących zajęcia w ramach nauczania indywidualnego należy:</w:t>
      </w:r>
    </w:p>
    <w:p xmlns:wp14="http://schemas.microsoft.com/office/word/2010/wordml" w:rsidRPr="00340E9B" w:rsidR="008241D9" w:rsidP="00340E9B" w:rsidRDefault="008241D9" w14:paraId="3C25F884" wp14:textId="77777777">
      <w:pPr>
        <w:numPr>
          <w:ilvl w:val="0"/>
          <w:numId w:val="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dostosowanie wymagań edukacyjnych do potrzeb i możliwości ucznia;</w:t>
      </w:r>
    </w:p>
    <w:p xmlns:wp14="http://schemas.microsoft.com/office/word/2010/wordml" w:rsidRPr="00340E9B" w:rsidR="008241D9" w:rsidP="00340E9B" w:rsidRDefault="008241D9" w14:paraId="0B2B75F5" wp14:textId="77777777">
      <w:pPr>
        <w:numPr>
          <w:ilvl w:val="0"/>
          <w:numId w:val="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udział w posiedzeniach zespołu wspierającego opracowującego </w:t>
      </w:r>
      <w:proofErr w:type="spellStart"/>
      <w:r w:rsidRPr="00340E9B">
        <w:rPr>
          <w:rFonts w:ascii="Arial" w:hAnsi="Arial" w:eastAsia="Times New Roman" w:cs="Arial"/>
          <w:lang w:eastAsia="pl-PL"/>
        </w:rPr>
        <w:t>IPET</w:t>
      </w:r>
      <w:proofErr w:type="spellEnd"/>
      <w:r w:rsidRPr="00340E9B">
        <w:rPr>
          <w:rFonts w:ascii="Arial" w:hAnsi="Arial" w:eastAsia="Times New Roman" w:cs="Arial"/>
          <w:lang w:eastAsia="pl-PL"/>
        </w:rPr>
        <w:t>;</w:t>
      </w:r>
    </w:p>
    <w:p xmlns:wp14="http://schemas.microsoft.com/office/word/2010/wordml" w:rsidRPr="00340E9B" w:rsidR="008241D9" w:rsidP="00340E9B" w:rsidRDefault="008241D9" w14:paraId="6535862D" wp14:textId="77777777">
      <w:pPr>
        <w:numPr>
          <w:ilvl w:val="0"/>
          <w:numId w:val="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obserwacji funkcjonowania ucznia w zakresie możliwości uczestniczenia ucznia w</w:t>
      </w:r>
      <w:r w:rsidRPr="00340E9B" w:rsidR="00DA4C30">
        <w:rPr>
          <w:rFonts w:ascii="Arial" w:hAnsi="Arial" w:eastAsia="Times New Roman" w:cs="Arial"/>
          <w:lang w:eastAsia="pl-PL"/>
        </w:rPr>
        <w:t> </w:t>
      </w:r>
      <w:r w:rsidRPr="00340E9B">
        <w:rPr>
          <w:rFonts w:ascii="Arial" w:hAnsi="Arial" w:eastAsia="Times New Roman" w:cs="Arial"/>
          <w:lang w:eastAsia="pl-PL"/>
        </w:rPr>
        <w:t>życiu szkoły;</w:t>
      </w:r>
    </w:p>
    <w:p xmlns:wp14="http://schemas.microsoft.com/office/word/2010/wordml" w:rsidRPr="00340E9B" w:rsidR="008241D9" w:rsidP="00340E9B" w:rsidRDefault="008241D9" w14:paraId="7554163F" wp14:noSpellErr="1" wp14:textId="0C47CF43">
      <w:pPr>
        <w:numPr>
          <w:ilvl w:val="0"/>
          <w:numId w:val="64"/>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podejmowanie działań</w:t>
      </w:r>
      <w:r w:rsidRPr="035A64B8" w:rsidR="008241D9">
        <w:rPr>
          <w:rFonts w:ascii="Arial" w:hAnsi="Arial" w:eastAsia="Times New Roman" w:cs="Arial"/>
          <w:lang w:eastAsia="pl-PL"/>
        </w:rPr>
        <w:t xml:space="preserve"> umożliwiających kontakt z rówieśnikami;</w:t>
      </w:r>
    </w:p>
    <w:p xmlns:wp14="http://schemas.microsoft.com/office/word/2010/wordml" w:rsidRPr="00340E9B" w:rsidR="008241D9" w:rsidP="00340E9B" w:rsidRDefault="008241D9" w14:paraId="539F8694" wp14:textId="77777777">
      <w:pPr>
        <w:numPr>
          <w:ilvl w:val="0"/>
          <w:numId w:val="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podejmowanie działań </w:t>
      </w:r>
    </w:p>
    <w:p xmlns:wp14="http://schemas.microsoft.com/office/word/2010/wordml" w:rsidRPr="00340E9B" w:rsidR="008241D9" w:rsidP="00340E9B" w:rsidRDefault="008241D9" w14:paraId="4CC4B888" wp14:textId="77777777">
      <w:pPr>
        <w:numPr>
          <w:ilvl w:val="0"/>
          <w:numId w:val="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systematyczne prowadzenie Dziennika zajęć indywidualnych.</w:t>
      </w:r>
    </w:p>
    <w:p xmlns:wp14="http://schemas.microsoft.com/office/word/2010/wordml" w:rsidRPr="00340E9B" w:rsidR="008241D9" w:rsidP="00340E9B" w:rsidRDefault="008241D9" w14:paraId="71BD2783"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Na podstawie orzeczenia, opinii o aktualnym stanie zdrowia ucznia oraz wniosków </w:t>
      </w:r>
      <w:r w:rsidR="00E91CE1">
        <w:rPr>
          <w:rFonts w:ascii="Arial" w:hAnsi="Arial" w:cs="Arial"/>
        </w:rPr>
        <w:t>z </w:t>
      </w:r>
      <w:r w:rsidRPr="00340E9B">
        <w:rPr>
          <w:rFonts w:ascii="Arial" w:hAnsi="Arial" w:cs="Arial"/>
        </w:rPr>
        <w:t>obserwacji nauczycieli i w uzgodnieniu z rodzicami ucznia, dyrektor szkoły organizuje różne formy uczestniczenia ucznia w życiu szkoły, w tym udział w zajęciach rozwijających zainteresowania i</w:t>
      </w:r>
      <w:r w:rsidRPr="00340E9B" w:rsidR="00DA4C30">
        <w:rPr>
          <w:rFonts w:ascii="Arial" w:hAnsi="Arial" w:cs="Arial"/>
        </w:rPr>
        <w:t> </w:t>
      </w:r>
      <w:r w:rsidRPr="00340E9B">
        <w:rPr>
          <w:rFonts w:ascii="Arial" w:hAnsi="Arial" w:cs="Arial"/>
        </w:rPr>
        <w:t>uzdolnienia, uroczystościach i imprezach szkolnych oraz wybranych zajęciach edukacyjnych. Wszelkie informacje o możliwościach uczestn</w:t>
      </w:r>
      <w:r w:rsidRPr="00340E9B" w:rsidR="00DA4C30">
        <w:rPr>
          <w:rFonts w:ascii="Arial" w:hAnsi="Arial" w:cs="Arial"/>
        </w:rPr>
        <w:t xml:space="preserve">iczenia dziecka oraz stanowisko </w:t>
      </w:r>
      <w:r w:rsidRPr="00340E9B">
        <w:rPr>
          <w:rFonts w:ascii="Arial" w:hAnsi="Arial" w:cs="Arial"/>
        </w:rPr>
        <w:t xml:space="preserve">rodziców odnotowywane są w Dzienniku nauczania indywidualnego. </w:t>
      </w:r>
    </w:p>
    <w:p xmlns:wp14="http://schemas.microsoft.com/office/word/2010/wordml" w:rsidRPr="00340E9B" w:rsidR="008241D9" w:rsidP="00340E9B" w:rsidRDefault="008241D9" w14:paraId="3976964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Dyrektor szkoły ma prawo do zawieszenia organ</w:t>
      </w:r>
      <w:r w:rsidRPr="00340E9B" w:rsidR="00DA4C30">
        <w:rPr>
          <w:rFonts w:ascii="Arial" w:hAnsi="Arial" w:cs="Arial"/>
        </w:rPr>
        <w:t>izacji nauczania indywidualnego</w:t>
      </w:r>
      <w:r w:rsidRPr="00340E9B">
        <w:rPr>
          <w:rFonts w:ascii="Arial" w:hAnsi="Arial" w:cs="Arial"/>
        </w:rPr>
        <w:t xml:space="preserve"> </w:t>
      </w:r>
      <w:r w:rsidR="00E91CE1">
        <w:rPr>
          <w:rFonts w:ascii="Arial" w:hAnsi="Arial" w:cs="Arial"/>
        </w:rPr>
        <w:t>w </w:t>
      </w:r>
      <w:r w:rsidRPr="00340E9B">
        <w:rPr>
          <w:rFonts w:ascii="Arial" w:hAnsi="Arial" w:cs="Arial"/>
        </w:rPr>
        <w:t xml:space="preserve">przypadku, gdy rodzice złożą wniosek o zawieszenie </w:t>
      </w:r>
      <w:r w:rsidRPr="00340E9B" w:rsidR="00DA4C30">
        <w:rPr>
          <w:rFonts w:ascii="Arial" w:hAnsi="Arial" w:cs="Arial"/>
        </w:rPr>
        <w:t>nauczania indywidualnego wraz</w:t>
      </w:r>
      <w:r w:rsidRPr="00340E9B">
        <w:rPr>
          <w:rFonts w:ascii="Arial" w:hAnsi="Arial" w:cs="Arial"/>
        </w:rPr>
        <w:t xml:space="preserve"> </w:t>
      </w:r>
      <w:r w:rsidR="00E91CE1">
        <w:rPr>
          <w:rFonts w:ascii="Arial" w:hAnsi="Arial" w:cs="Arial"/>
        </w:rPr>
        <w:t>z </w:t>
      </w:r>
      <w:r w:rsidRPr="00340E9B">
        <w:rPr>
          <w:rFonts w:ascii="Arial" w:hAnsi="Arial" w:cs="Arial"/>
        </w:rPr>
        <w:t>zaświadczeniem lekarskim potwierdzającym czasową poprawę zdrowia ucznia, umożliwiającą u</w:t>
      </w:r>
      <w:r w:rsidRPr="00340E9B" w:rsidR="00DA4C30">
        <w:rPr>
          <w:rFonts w:ascii="Arial" w:hAnsi="Arial" w:cs="Arial"/>
        </w:rPr>
        <w:t>częszczanie ucznia do szkoły.</w:t>
      </w:r>
    </w:p>
    <w:p xmlns:wp14="http://schemas.microsoft.com/office/word/2010/wordml" w:rsidRPr="00340E9B" w:rsidR="008241D9" w:rsidP="00340E9B" w:rsidRDefault="008241D9" w14:paraId="430B3359" wp14:textId="77777777">
      <w:pPr>
        <w:numPr>
          <w:ilvl w:val="6"/>
          <w:numId w:val="9"/>
        </w:numPr>
        <w:spacing w:after="120" w:line="276" w:lineRule="auto"/>
        <w:ind w:left="426" w:hanging="426"/>
        <w:jc w:val="left"/>
        <w:rPr>
          <w:rFonts w:ascii="Arial" w:hAnsi="Arial" w:cs="Arial"/>
        </w:rPr>
      </w:pPr>
      <w:r w:rsidRPr="00340E9B">
        <w:rPr>
          <w:rFonts w:ascii="Arial" w:hAnsi="Arial" w:cs="Arial"/>
        </w:rPr>
        <w:t>Dyrektor szkoły zaprzestaje organizacji nauczania ind</w:t>
      </w:r>
      <w:r w:rsidRPr="00340E9B" w:rsidR="00DA4C30">
        <w:rPr>
          <w:rFonts w:ascii="Arial" w:hAnsi="Arial" w:cs="Arial"/>
        </w:rPr>
        <w:t xml:space="preserve">ywidualnego na wniosek rodziców </w:t>
      </w:r>
      <w:r w:rsidRPr="00340E9B">
        <w:rPr>
          <w:rFonts w:ascii="Arial" w:hAnsi="Arial" w:cs="Arial"/>
        </w:rPr>
        <w:t>wraz z</w:t>
      </w:r>
      <w:r w:rsidRPr="00340E9B" w:rsidR="00DA4C30">
        <w:rPr>
          <w:rFonts w:ascii="Arial" w:hAnsi="Arial" w:cs="Arial"/>
        </w:rPr>
        <w:t> </w:t>
      </w:r>
      <w:r w:rsidRPr="00340E9B">
        <w:rPr>
          <w:rFonts w:ascii="Arial" w:hAnsi="Arial" w:cs="Arial"/>
        </w:rPr>
        <w:t>załączonym zaświadczeniem lekarskim, z którego wynika, że stan zdrowia ucznia umożliwia uczęszczanie ucznia do szkoły. dyrektor szkoły</w:t>
      </w:r>
      <w:r w:rsidRPr="00340E9B" w:rsidR="00DA4C30">
        <w:rPr>
          <w:rFonts w:ascii="Arial" w:hAnsi="Arial" w:cs="Arial"/>
        </w:rPr>
        <w:t xml:space="preserve"> </w:t>
      </w:r>
      <w:r w:rsidRPr="00340E9B">
        <w:rPr>
          <w:rFonts w:ascii="Arial" w:hAnsi="Arial" w:cs="Arial"/>
        </w:rPr>
        <w:t xml:space="preserve">w przypadku zawieszenia nauczania indywidualnego jest zobowiązany powiadomić poradnię </w:t>
      </w:r>
      <w:proofErr w:type="spellStart"/>
      <w:r w:rsidRPr="00340E9B">
        <w:rPr>
          <w:rFonts w:ascii="Arial" w:hAnsi="Arial" w:cs="Arial"/>
        </w:rPr>
        <w:t>ppp</w:t>
      </w:r>
      <w:proofErr w:type="spellEnd"/>
      <w:r w:rsidRPr="00340E9B">
        <w:rPr>
          <w:rFonts w:ascii="Arial" w:hAnsi="Arial" w:cs="Arial"/>
        </w:rPr>
        <w:t>, która wydała orzeczenie oraz organ prowadzący szkołę.</w:t>
      </w:r>
    </w:p>
    <w:p xmlns:wp14="http://schemas.microsoft.com/office/word/2010/wordml" w:rsidRPr="00340E9B" w:rsidR="008241D9" w:rsidP="00340E9B" w:rsidRDefault="00580CB0" w14:paraId="498405E7" wp14:textId="77777777">
      <w:pPr>
        <w:numPr>
          <w:ilvl w:val="6"/>
          <w:numId w:val="9"/>
        </w:numPr>
        <w:spacing w:after="120" w:line="276" w:lineRule="auto"/>
        <w:ind w:left="426" w:hanging="426"/>
        <w:jc w:val="left"/>
        <w:rPr>
          <w:rFonts w:ascii="Arial" w:hAnsi="Arial" w:cs="Arial"/>
        </w:rPr>
      </w:pPr>
      <w:r w:rsidRPr="00340E9B">
        <w:rPr>
          <w:rFonts w:ascii="Arial" w:hAnsi="Arial" w:cs="Arial"/>
        </w:rPr>
        <w:t>Uczeń podlegający nauczaniu indywidualnemu podlega klasyfikacji i promowaniu na zasadach określonych w ocenianiu wewnątrzszkolnym.</w:t>
      </w:r>
      <w:r w:rsidR="00E91CE1">
        <w:rPr>
          <w:rFonts w:ascii="Arial" w:hAnsi="Arial" w:cs="Arial"/>
        </w:rPr>
        <w:br/>
      </w:r>
    </w:p>
    <w:p xmlns:wp14="http://schemas.microsoft.com/office/word/2010/wordml" w:rsidRPr="00340E9B" w:rsidR="008241D9" w:rsidP="00340E9B" w:rsidRDefault="008241D9" w14:paraId="4B5184F0" wp14:textId="77777777">
      <w:pPr>
        <w:keepNext/>
        <w:keepLines/>
        <w:spacing w:after="120" w:line="276" w:lineRule="auto"/>
        <w:contextualSpacing/>
        <w:jc w:val="left"/>
        <w:outlineLvl w:val="2"/>
        <w:rPr>
          <w:rFonts w:ascii="Arial" w:hAnsi="Arial" w:eastAsia="Times New Roman" w:cs="Arial"/>
          <w:b/>
          <w:bCs/>
        </w:rPr>
      </w:pPr>
      <w:bookmarkStart w:name="_Toc492414602" w:id="37"/>
      <w:r w:rsidRPr="00340E9B">
        <w:rPr>
          <w:rFonts w:ascii="Arial" w:hAnsi="Arial" w:eastAsia="Times New Roman" w:cs="Arial"/>
          <w:b/>
          <w:bCs/>
        </w:rPr>
        <w:t>Rozdział 1</w:t>
      </w:r>
      <w:r w:rsidRPr="00340E9B" w:rsidR="00487DE7">
        <w:rPr>
          <w:rFonts w:ascii="Arial" w:hAnsi="Arial" w:eastAsia="Times New Roman" w:cs="Arial"/>
          <w:b/>
          <w:bCs/>
        </w:rPr>
        <w:t>2</w:t>
      </w:r>
      <w:r w:rsidRPr="00340E9B">
        <w:rPr>
          <w:rFonts w:ascii="Arial" w:hAnsi="Arial" w:eastAsia="Times New Roman" w:cs="Arial"/>
          <w:b/>
          <w:bCs/>
        </w:rPr>
        <w:br/>
      </w:r>
      <w:r w:rsidRPr="00340E9B">
        <w:rPr>
          <w:rFonts w:ascii="Arial" w:hAnsi="Arial" w:eastAsia="Times New Roman" w:cs="Arial"/>
          <w:b/>
          <w:bCs/>
        </w:rPr>
        <w:t>Indywidualny tok nauki, indywidualny program nauki</w:t>
      </w:r>
      <w:bookmarkEnd w:id="37"/>
    </w:p>
    <w:p xmlns:wp14="http://schemas.microsoft.com/office/word/2010/wordml" w:rsidRPr="00340E9B" w:rsidR="00DA4C30" w:rsidP="00340E9B" w:rsidRDefault="00DA4C30" w14:paraId="5C8C6B09"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7FA9B443"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Szkoła umożliwia realizację indywidualnego toku nauki lub realizację indywidualnego programu nauki zgodnie z rozporządzeniem Uczeń ubiegający się o </w:t>
      </w:r>
      <w:proofErr w:type="spellStart"/>
      <w:r w:rsidRPr="00340E9B">
        <w:rPr>
          <w:rFonts w:ascii="Arial" w:hAnsi="Arial" w:cs="Arial"/>
        </w:rPr>
        <w:t>ITN</w:t>
      </w:r>
      <w:proofErr w:type="spellEnd"/>
      <w:r w:rsidRPr="00340E9B">
        <w:rPr>
          <w:rFonts w:ascii="Arial" w:hAnsi="Arial" w:cs="Arial"/>
        </w:rPr>
        <w:t xml:space="preserve"> powinien wykazać się:</w:t>
      </w:r>
    </w:p>
    <w:p xmlns:wp14="http://schemas.microsoft.com/office/word/2010/wordml" w:rsidRPr="00340E9B" w:rsidR="008241D9" w:rsidP="00340E9B" w:rsidRDefault="008241D9" w14:paraId="1AAB721E" wp14:textId="77777777">
      <w:pPr>
        <w:numPr>
          <w:ilvl w:val="0"/>
          <w:numId w:val="6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wybitnymi uzdolnieniami i zainteresowaniami z jednego, kilku lub wszystkich przedmiotów;</w:t>
      </w:r>
    </w:p>
    <w:p xmlns:wp14="http://schemas.microsoft.com/office/word/2010/wordml" w:rsidRPr="00340E9B" w:rsidR="008241D9" w:rsidP="00340E9B" w:rsidRDefault="008241D9" w14:paraId="02E31A67" wp14:textId="77777777">
      <w:pPr>
        <w:numPr>
          <w:ilvl w:val="0"/>
          <w:numId w:val="6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oceną celującą lub bardzo dobrą z tego przedmiotu/przedmiotów) na koniec roku/semestru.</w:t>
      </w:r>
    </w:p>
    <w:p xmlns:wp14="http://schemas.microsoft.com/office/word/2010/wordml" w:rsidRPr="00340E9B" w:rsidR="008241D9" w:rsidP="00340E9B" w:rsidRDefault="008241D9" w14:paraId="7FC29725" wp14:textId="77777777">
      <w:pPr>
        <w:numPr>
          <w:ilvl w:val="6"/>
          <w:numId w:val="9"/>
        </w:numPr>
        <w:spacing w:after="120" w:line="276" w:lineRule="auto"/>
        <w:ind w:left="426" w:hanging="426"/>
        <w:jc w:val="left"/>
        <w:rPr>
          <w:rFonts w:ascii="Arial" w:hAnsi="Arial" w:cs="Arial"/>
        </w:rPr>
      </w:pPr>
      <w:r w:rsidRPr="00340E9B">
        <w:rPr>
          <w:rFonts w:ascii="Arial" w:hAnsi="Arial" w:cs="Arial"/>
        </w:rPr>
        <w:t>Indywidualny tok nauki może być realizowany według programu nauczania objętego szkolnym zestawem programów nauczania lub indywidualnego programu nauki.</w:t>
      </w:r>
    </w:p>
    <w:p xmlns:wp14="http://schemas.microsoft.com/office/word/2010/wordml" w:rsidRPr="00340E9B" w:rsidR="008241D9" w:rsidP="00340E9B" w:rsidRDefault="008241D9" w14:paraId="24407F0A" wp14:noSpellErr="1" wp14:textId="231D6701">
      <w:pPr>
        <w:numPr>
          <w:ilvl w:val="6"/>
          <w:numId w:val="9"/>
        </w:numPr>
        <w:spacing w:after="120" w:line="276" w:lineRule="auto"/>
        <w:ind w:left="426" w:hanging="426"/>
        <w:jc w:val="left"/>
        <w:rPr>
          <w:rFonts w:ascii="Arial" w:hAnsi="Arial" w:cs="Arial"/>
        </w:rPr>
      </w:pPr>
      <w:r w:rsidRPr="035A64B8" w:rsidR="008241D9">
        <w:rPr>
          <w:rFonts w:ascii="Arial" w:hAnsi="Arial" w:cs="Arial"/>
        </w:rPr>
        <w:t xml:space="preserve">Zezwolenie na indywidualny program nauki lub tok nauki może być </w:t>
      </w:r>
      <w:r w:rsidRPr="035A64B8" w:rsidR="008241D9">
        <w:rPr>
          <w:rFonts w:ascii="Arial" w:hAnsi="Arial" w:cs="Arial"/>
        </w:rPr>
        <w:t>udzielone po</w:t>
      </w:r>
      <w:r w:rsidRPr="035A64B8" w:rsidR="008241D9">
        <w:rPr>
          <w:rFonts w:ascii="Arial" w:hAnsi="Arial" w:cs="Arial"/>
        </w:rPr>
        <w:t xml:space="preserve"> upływie co</w:t>
      </w:r>
      <w:r w:rsidRPr="035A64B8" w:rsidR="00AD6D85">
        <w:rPr>
          <w:rFonts w:ascii="Arial" w:hAnsi="Arial" w:cs="Arial"/>
        </w:rPr>
        <w:t> </w:t>
      </w:r>
      <w:r w:rsidRPr="035A64B8" w:rsidR="008241D9">
        <w:rPr>
          <w:rFonts w:ascii="Arial" w:hAnsi="Arial" w:cs="Arial"/>
        </w:rPr>
        <w:t>najmniej jednego roku nauki, a w uzasadnionych przypadkach – po śródrocznej klasyfikacji.</w:t>
      </w:r>
    </w:p>
    <w:p xmlns:wp14="http://schemas.microsoft.com/office/word/2010/wordml" w:rsidRPr="00340E9B" w:rsidR="008241D9" w:rsidP="00340E9B" w:rsidRDefault="008241D9" w14:paraId="2F8AE28D"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Uczeń może realizować </w:t>
      </w:r>
      <w:proofErr w:type="spellStart"/>
      <w:r w:rsidRPr="00340E9B">
        <w:rPr>
          <w:rFonts w:ascii="Arial" w:hAnsi="Arial" w:cs="Arial"/>
        </w:rPr>
        <w:t>ITN</w:t>
      </w:r>
      <w:proofErr w:type="spellEnd"/>
      <w:r w:rsidRPr="00340E9B">
        <w:rPr>
          <w:rFonts w:ascii="Arial" w:hAnsi="Arial" w:cs="Arial"/>
        </w:rPr>
        <w:t xml:space="preserve"> w zakresie jednego, kilku lub wszystkich obowiązkowych zajęć edukacyjnych, przewidzianych w planie nauczania danej klasy.</w:t>
      </w:r>
    </w:p>
    <w:p xmlns:wp14="http://schemas.microsoft.com/office/word/2010/wordml" w:rsidRPr="00340E9B" w:rsidR="008241D9" w:rsidP="00340E9B" w:rsidRDefault="008241D9" w14:paraId="501F6BE6" wp14:textId="1E089C49">
      <w:pPr>
        <w:numPr>
          <w:ilvl w:val="6"/>
          <w:numId w:val="9"/>
        </w:numPr>
        <w:spacing w:after="120" w:line="276" w:lineRule="auto"/>
        <w:ind w:left="426" w:hanging="426"/>
        <w:jc w:val="left"/>
        <w:rPr>
          <w:rFonts w:ascii="Arial" w:hAnsi="Arial" w:cs="Arial"/>
        </w:rPr>
      </w:pPr>
      <w:r w:rsidRPr="035A64B8" w:rsidR="008241D9">
        <w:rPr>
          <w:rFonts w:ascii="Arial" w:hAnsi="Arial" w:cs="Arial"/>
        </w:rPr>
        <w:t xml:space="preserve">Uczeń objęty </w:t>
      </w:r>
      <w:r w:rsidRPr="035A64B8" w:rsidR="008241D9">
        <w:rPr>
          <w:rFonts w:ascii="Arial" w:hAnsi="Arial" w:cs="Arial"/>
        </w:rPr>
        <w:t>ITN</w:t>
      </w:r>
      <w:r w:rsidRPr="035A64B8" w:rsidR="008241D9">
        <w:rPr>
          <w:rFonts w:ascii="Arial" w:hAnsi="Arial" w:cs="Arial"/>
        </w:rPr>
        <w:t xml:space="preserve"> może realizować w ciągu jednego rok</w:t>
      </w:r>
      <w:r w:rsidRPr="035A64B8" w:rsidR="00DA4C30">
        <w:rPr>
          <w:rFonts w:ascii="Arial" w:hAnsi="Arial" w:cs="Arial"/>
        </w:rPr>
        <w:t xml:space="preserve">u szkolnego program nauczania </w:t>
      </w:r>
      <w:r w:rsidRPr="035A64B8" w:rsidR="00E91CE1">
        <w:rPr>
          <w:rFonts w:ascii="Arial" w:hAnsi="Arial" w:cs="Arial"/>
        </w:rPr>
        <w:t>z </w:t>
      </w:r>
      <w:r w:rsidRPr="035A64B8" w:rsidR="008241D9">
        <w:rPr>
          <w:rFonts w:ascii="Arial" w:hAnsi="Arial" w:cs="Arial"/>
        </w:rPr>
        <w:t xml:space="preserve">zakresu </w:t>
      </w:r>
      <w:r w:rsidRPr="035A64B8" w:rsidR="008241D9">
        <w:rPr>
          <w:rFonts w:ascii="Arial" w:hAnsi="Arial" w:cs="Arial"/>
        </w:rPr>
        <w:t>dwóch lub</w:t>
      </w:r>
      <w:r w:rsidRPr="035A64B8" w:rsidR="008241D9">
        <w:rPr>
          <w:rFonts w:ascii="Arial" w:hAnsi="Arial" w:cs="Arial"/>
        </w:rPr>
        <w:t xml:space="preserve"> więcej klas i może być klasyfikowany i promowany w czasie całego roku szkolnego.</w:t>
      </w:r>
    </w:p>
    <w:p xmlns:wp14="http://schemas.microsoft.com/office/word/2010/wordml" w:rsidRPr="00340E9B" w:rsidR="008241D9" w:rsidP="00340E9B" w:rsidRDefault="008241D9" w14:paraId="663E8849"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Z wnioskiem o udzielenie zezwolenia na </w:t>
      </w:r>
      <w:proofErr w:type="spellStart"/>
      <w:r w:rsidRPr="00340E9B">
        <w:rPr>
          <w:rFonts w:ascii="Arial" w:hAnsi="Arial" w:cs="Arial"/>
        </w:rPr>
        <w:t>ITN</w:t>
      </w:r>
      <w:proofErr w:type="spellEnd"/>
      <w:r w:rsidR="00E91CE1">
        <w:rPr>
          <w:rFonts w:ascii="Arial" w:hAnsi="Arial" w:cs="Arial"/>
        </w:rPr>
        <w:t xml:space="preserve"> mogą wystąpić:</w:t>
      </w:r>
    </w:p>
    <w:p xmlns:wp14="http://schemas.microsoft.com/office/word/2010/wordml" w:rsidRPr="00340E9B" w:rsidR="008241D9" w:rsidP="00340E9B" w:rsidRDefault="008241D9" w14:paraId="2ACAC7A4" wp14:textId="77777777">
      <w:pPr>
        <w:numPr>
          <w:ilvl w:val="0"/>
          <w:numId w:val="6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uczeń - za zgodą rodziców (prawnych opiekunów);</w:t>
      </w:r>
    </w:p>
    <w:p xmlns:wp14="http://schemas.microsoft.com/office/word/2010/wordml" w:rsidRPr="00340E9B" w:rsidR="008241D9" w:rsidP="00340E9B" w:rsidRDefault="008241D9" w14:paraId="16E957FE" wp14:textId="77777777">
      <w:pPr>
        <w:numPr>
          <w:ilvl w:val="0"/>
          <w:numId w:val="6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rodzice (prawni opiekunowie) ucznia;</w:t>
      </w:r>
    </w:p>
    <w:p xmlns:wp14="http://schemas.microsoft.com/office/word/2010/wordml" w:rsidRPr="00340E9B" w:rsidR="008241D9" w:rsidP="00340E9B" w:rsidRDefault="008241D9" w14:paraId="4609BCC8" wp14:textId="77777777">
      <w:pPr>
        <w:numPr>
          <w:ilvl w:val="0"/>
          <w:numId w:val="6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wychowawca klasy lub nauczyciel prowadzący zajęcia edukacyjne, których dotyczy wniosek – za</w:t>
      </w:r>
      <w:r w:rsidRPr="00340E9B" w:rsidR="00F00D98">
        <w:rPr>
          <w:rFonts w:ascii="Arial" w:hAnsi="Arial" w:eastAsia="Times New Roman" w:cs="Arial"/>
          <w:lang w:eastAsia="pl-PL"/>
        </w:rPr>
        <w:t> </w:t>
      </w:r>
      <w:r w:rsidRPr="00340E9B">
        <w:rPr>
          <w:rFonts w:ascii="Arial" w:hAnsi="Arial" w:eastAsia="Times New Roman" w:cs="Arial"/>
          <w:lang w:eastAsia="pl-PL"/>
        </w:rPr>
        <w:t>zgodą rodziców (prawnych opiekunów).</w:t>
      </w:r>
    </w:p>
    <w:p xmlns:wp14="http://schemas.microsoft.com/office/word/2010/wordml" w:rsidRPr="00340E9B" w:rsidR="008241D9" w:rsidP="00340E9B" w:rsidRDefault="008241D9" w14:paraId="3848277D"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Wniosek składa się do dyrektora za pośrednictwem wychowawcy oddziału, który dołącza do wniosku opinię o predyspozycjach, możliwościach, oczekiwaniach i osiągnięciach ucznia.</w:t>
      </w:r>
    </w:p>
    <w:p xmlns:wp14="http://schemas.microsoft.com/office/word/2010/wordml" w:rsidRPr="00340E9B" w:rsidR="008241D9" w:rsidP="00340E9B" w:rsidRDefault="008241D9" w14:paraId="2B6334E3" wp14:textId="77777777">
      <w:pPr>
        <w:numPr>
          <w:ilvl w:val="6"/>
          <w:numId w:val="9"/>
        </w:numPr>
        <w:spacing w:after="120" w:line="276" w:lineRule="auto"/>
        <w:ind w:left="426" w:hanging="426"/>
        <w:jc w:val="left"/>
        <w:rPr>
          <w:rFonts w:ascii="Arial" w:hAnsi="Arial" w:cs="Arial"/>
        </w:rPr>
      </w:pPr>
      <w:r w:rsidRPr="00340E9B">
        <w:rPr>
          <w:rFonts w:ascii="Arial" w:hAnsi="Arial" w:cs="Arial"/>
        </w:rPr>
        <w:t>Nauczyciel prowadzący zajęcia edukacyjne, których dotyczy wniosek, opracowuje program nauki lub akceptuje indywidualny program nauki opracowany poza szkołą.</w:t>
      </w:r>
    </w:p>
    <w:p xmlns:wp14="http://schemas.microsoft.com/office/word/2010/wordml" w:rsidRPr="00340E9B" w:rsidR="008241D9" w:rsidP="00340E9B" w:rsidRDefault="008241D9" w14:paraId="41204BED" wp14:textId="77777777">
      <w:pPr>
        <w:numPr>
          <w:ilvl w:val="6"/>
          <w:numId w:val="9"/>
        </w:numPr>
        <w:spacing w:after="120" w:line="276" w:lineRule="auto"/>
        <w:ind w:left="426" w:hanging="426"/>
        <w:jc w:val="left"/>
        <w:rPr>
          <w:rFonts w:ascii="Arial" w:hAnsi="Arial" w:cs="Arial"/>
        </w:rPr>
      </w:pPr>
      <w:r w:rsidRPr="00340E9B">
        <w:rPr>
          <w:rFonts w:ascii="Arial" w:hAnsi="Arial" w:cs="Arial"/>
        </w:rPr>
        <w:t>W pracy nad indywidualnym programem nauki może uczestniczyć nauczyciel prowadzący zajęcia edukacyjne w szkole wyższego stopnia, nauczyciel doradca metodyczny, psycholog, pedagog zatrudniony w szkole oraz zainteresowany uczeń.</w:t>
      </w:r>
    </w:p>
    <w:p xmlns:wp14="http://schemas.microsoft.com/office/word/2010/wordml" w:rsidRPr="00340E9B" w:rsidR="008241D9" w:rsidP="00340E9B" w:rsidRDefault="008241D9" w14:paraId="7A071D09" wp14:textId="77777777">
      <w:pPr>
        <w:numPr>
          <w:ilvl w:val="6"/>
          <w:numId w:val="9"/>
        </w:numPr>
        <w:spacing w:after="120" w:line="276" w:lineRule="auto"/>
        <w:ind w:left="426" w:hanging="426"/>
        <w:jc w:val="left"/>
        <w:rPr>
          <w:rFonts w:ascii="Arial" w:hAnsi="Arial" w:cs="Arial"/>
        </w:rPr>
      </w:pPr>
      <w:r w:rsidRPr="00340E9B">
        <w:rPr>
          <w:rFonts w:ascii="Arial" w:hAnsi="Arial" w:cs="Arial"/>
        </w:rPr>
        <w:t>Po otrzymaniu wniosku, o którym mowa w ust. 8 dyrektor szkoły zasięga opinii rady Pedagogicznej i</w:t>
      </w:r>
      <w:r w:rsidRPr="00340E9B" w:rsidR="00B21A11">
        <w:rPr>
          <w:rFonts w:ascii="Arial" w:hAnsi="Arial" w:cs="Arial"/>
        </w:rPr>
        <w:t> </w:t>
      </w:r>
      <w:r w:rsidRPr="00340E9B">
        <w:rPr>
          <w:rFonts w:ascii="Arial" w:hAnsi="Arial" w:cs="Arial"/>
        </w:rPr>
        <w:t>publicznej poradni psychologiczno-pedagogicznej.</w:t>
      </w:r>
    </w:p>
    <w:p xmlns:wp14="http://schemas.microsoft.com/office/word/2010/wordml" w:rsidRPr="00340E9B" w:rsidR="008241D9" w:rsidP="00340E9B" w:rsidRDefault="008241D9" w14:paraId="1B6DFE0C"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Dyrektor szkoły zezwala na </w:t>
      </w:r>
      <w:proofErr w:type="spellStart"/>
      <w:r w:rsidRPr="00340E9B">
        <w:rPr>
          <w:rFonts w:ascii="Arial" w:hAnsi="Arial" w:cs="Arial"/>
        </w:rPr>
        <w:t>ITN</w:t>
      </w:r>
      <w:proofErr w:type="spellEnd"/>
      <w:r w:rsidRPr="00340E9B">
        <w:rPr>
          <w:rFonts w:ascii="Arial" w:hAnsi="Arial" w:cs="Arial"/>
        </w:rPr>
        <w:t>, w formie decyzji administracyjnej w przypadku pozytywnej opinii rady Pedagogicznej i pozytywnej opinii publicznej poradni psychologiczno- pedagogicznej.</w:t>
      </w:r>
    </w:p>
    <w:p xmlns:wp14="http://schemas.microsoft.com/office/word/2010/wordml" w:rsidRPr="00340E9B" w:rsidR="008241D9" w:rsidP="00340E9B" w:rsidRDefault="008241D9" w14:paraId="1B47EE16"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W przypadku zezwolenia na </w:t>
      </w:r>
      <w:proofErr w:type="spellStart"/>
      <w:r w:rsidRPr="00340E9B">
        <w:rPr>
          <w:rFonts w:ascii="Arial" w:hAnsi="Arial" w:cs="Arial"/>
        </w:rPr>
        <w:t>ITN</w:t>
      </w:r>
      <w:proofErr w:type="spellEnd"/>
      <w:r w:rsidRPr="00340E9B">
        <w:rPr>
          <w:rFonts w:ascii="Arial" w:hAnsi="Arial" w:cs="Arial"/>
        </w:rPr>
        <w:t>, umożliwiający realizację w ciągu jednego roku szkolnego programu nauczania z zakresu więcej niż dwóch klas wymaga jest pozytywna opinia organu nadzoru pedagogicznego.</w:t>
      </w:r>
    </w:p>
    <w:p xmlns:wp14="http://schemas.microsoft.com/office/word/2010/wordml" w:rsidRPr="00340E9B" w:rsidR="008241D9" w:rsidP="00340E9B" w:rsidRDefault="008241D9" w14:paraId="097FEFF1" wp14:textId="77777777">
      <w:pPr>
        <w:numPr>
          <w:ilvl w:val="6"/>
          <w:numId w:val="9"/>
        </w:numPr>
        <w:spacing w:after="120" w:line="276" w:lineRule="auto"/>
        <w:ind w:left="426" w:hanging="426"/>
        <w:jc w:val="left"/>
        <w:rPr>
          <w:rFonts w:ascii="Arial" w:hAnsi="Arial" w:cs="Arial"/>
        </w:rPr>
      </w:pPr>
      <w:r w:rsidRPr="00340E9B">
        <w:rPr>
          <w:rFonts w:ascii="Arial" w:hAnsi="Arial" w:cs="Arial"/>
        </w:rPr>
        <w:t>Zezwolenia udziela się na czas określony.</w:t>
      </w:r>
    </w:p>
    <w:p xmlns:wp14="http://schemas.microsoft.com/office/word/2010/wordml" w:rsidRPr="00340E9B" w:rsidR="008241D9" w:rsidP="00340E9B" w:rsidRDefault="008241D9" w14:paraId="079D2F5E" wp14:textId="77777777">
      <w:pPr>
        <w:numPr>
          <w:ilvl w:val="6"/>
          <w:numId w:val="9"/>
        </w:numPr>
        <w:spacing w:after="120" w:line="276" w:lineRule="auto"/>
        <w:ind w:left="426" w:hanging="426"/>
        <w:jc w:val="left"/>
        <w:rPr>
          <w:rFonts w:ascii="Arial" w:hAnsi="Arial" w:cs="Arial"/>
        </w:rPr>
      </w:pPr>
      <w:r w:rsidRPr="00340E9B">
        <w:rPr>
          <w:rFonts w:ascii="Arial" w:hAnsi="Arial" w:cs="Arial"/>
        </w:rPr>
        <w:t>Uczniowi przysługuje prawo wskazania nauczyciela, pod którego kierunkiem chciałby pracować.</w:t>
      </w:r>
    </w:p>
    <w:p xmlns:wp14="http://schemas.microsoft.com/office/word/2010/wordml" w:rsidRPr="00340E9B" w:rsidR="008241D9" w:rsidP="00340E9B" w:rsidRDefault="008241D9" w14:paraId="64F5AF2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Uczniowi, któremu zezwolono na </w:t>
      </w:r>
      <w:proofErr w:type="spellStart"/>
      <w:r w:rsidRPr="00340E9B">
        <w:rPr>
          <w:rFonts w:ascii="Arial" w:hAnsi="Arial" w:cs="Arial"/>
        </w:rPr>
        <w:t>ITN</w:t>
      </w:r>
      <w:proofErr w:type="spellEnd"/>
      <w:r w:rsidRPr="00340E9B">
        <w:rPr>
          <w:rFonts w:ascii="Arial" w:hAnsi="Arial" w:cs="Arial"/>
        </w:rPr>
        <w:t xml:space="preserve">, dyrektor szkoły wyznacza nauczyciela – opiekuna </w:t>
      </w:r>
      <w:r w:rsidR="00C25238">
        <w:rPr>
          <w:rFonts w:ascii="Arial" w:hAnsi="Arial" w:cs="Arial"/>
        </w:rPr>
        <w:t>i </w:t>
      </w:r>
      <w:r w:rsidRPr="00340E9B">
        <w:rPr>
          <w:rFonts w:ascii="Arial" w:hAnsi="Arial" w:cs="Arial"/>
        </w:rPr>
        <w:t>ustala zakres jego obowiązków, w szczególności tygodniową liczbę godzin konsultacji – nie niższą niż 1</w:t>
      </w:r>
      <w:r w:rsidRPr="00340E9B" w:rsidR="00B21A11">
        <w:rPr>
          <w:rFonts w:ascii="Arial" w:hAnsi="Arial" w:cs="Arial"/>
        </w:rPr>
        <w:t> </w:t>
      </w:r>
      <w:r w:rsidRPr="00340E9B">
        <w:rPr>
          <w:rFonts w:ascii="Arial" w:hAnsi="Arial" w:cs="Arial"/>
        </w:rPr>
        <w:t>godz. tygodniowo i nie przekraczającą 5 godz. miesięcznie.</w:t>
      </w:r>
    </w:p>
    <w:p xmlns:wp14="http://schemas.microsoft.com/office/word/2010/wordml" w:rsidRPr="00340E9B" w:rsidR="008241D9" w:rsidP="00340E9B" w:rsidRDefault="008241D9" w14:paraId="6FE7468B"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Uczeń realizujący </w:t>
      </w:r>
      <w:proofErr w:type="spellStart"/>
      <w:r w:rsidRPr="00340E9B">
        <w:rPr>
          <w:rFonts w:ascii="Arial" w:hAnsi="Arial" w:cs="Arial"/>
        </w:rPr>
        <w:t>ITN</w:t>
      </w:r>
      <w:proofErr w:type="spellEnd"/>
      <w:r w:rsidRPr="00340E9B">
        <w:rPr>
          <w:rFonts w:ascii="Arial" w:hAnsi="Arial" w:cs="Arial"/>
        </w:rPr>
        <w:t xml:space="preserve"> może uczęszczać na wybrane zajęcia edukacyjne do danej klasy lub do klasy programowo wyższej, w tej lub w innej szkole, na wybrane zajęcia w szkole wyższego stopnia albo realizować program we własnym zakresie.</w:t>
      </w:r>
    </w:p>
    <w:p xmlns:wp14="http://schemas.microsoft.com/office/word/2010/wordml" w:rsidRPr="00340E9B" w:rsidR="008241D9" w:rsidP="00340E9B" w:rsidRDefault="008241D9" w14:paraId="1B386827"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Uczeń decyduje o wyborze jednej z następujących form </w:t>
      </w:r>
      <w:proofErr w:type="spellStart"/>
      <w:r w:rsidRPr="00340E9B">
        <w:rPr>
          <w:rFonts w:ascii="Arial" w:hAnsi="Arial" w:cs="Arial"/>
        </w:rPr>
        <w:t>ITN</w:t>
      </w:r>
      <w:proofErr w:type="spellEnd"/>
      <w:r w:rsidRPr="00340E9B">
        <w:rPr>
          <w:rFonts w:ascii="Arial" w:hAnsi="Arial" w:cs="Arial"/>
        </w:rPr>
        <w:t>:</w:t>
      </w:r>
    </w:p>
    <w:p xmlns:wp14="http://schemas.microsoft.com/office/word/2010/wordml" w:rsidRPr="00340E9B" w:rsidR="008241D9" w:rsidP="00340E9B" w:rsidRDefault="008241D9" w14:paraId="69F62B1D" wp14:textId="77777777">
      <w:pPr>
        <w:numPr>
          <w:ilvl w:val="0"/>
          <w:numId w:val="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uczestniczenie w lekcjach przedmiotu objętego </w:t>
      </w:r>
      <w:proofErr w:type="spellStart"/>
      <w:r w:rsidRPr="00340E9B">
        <w:rPr>
          <w:rFonts w:ascii="Arial" w:hAnsi="Arial" w:eastAsia="Times New Roman" w:cs="Arial"/>
          <w:lang w:eastAsia="pl-PL"/>
        </w:rPr>
        <w:t>ITN</w:t>
      </w:r>
      <w:proofErr w:type="spellEnd"/>
      <w:r w:rsidRPr="00340E9B">
        <w:rPr>
          <w:rFonts w:ascii="Arial" w:hAnsi="Arial" w:eastAsia="Times New Roman" w:cs="Arial"/>
          <w:lang w:eastAsia="pl-PL"/>
        </w:rPr>
        <w:t xml:space="preserve"> oraz jednej godzinie konsultacji indywidualnych;</w:t>
      </w:r>
    </w:p>
    <w:p xmlns:wp14="http://schemas.microsoft.com/office/word/2010/wordml" w:rsidRPr="00340E9B" w:rsidR="008241D9" w:rsidP="00340E9B" w:rsidRDefault="008241D9" w14:paraId="07E2A27D" wp14:noSpellErr="1" wp14:textId="3DF4C261">
      <w:pPr>
        <w:numPr>
          <w:ilvl w:val="0"/>
          <w:numId w:val="67"/>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zdanie egzaminu klasyfikacyjnego z przedmiotu w zakresie materiału obowiązującego wszystkich </w:t>
      </w:r>
      <w:r w:rsidRPr="035A64B8" w:rsidR="008241D9">
        <w:rPr>
          <w:rFonts w:ascii="Arial" w:hAnsi="Arial" w:eastAsia="Times New Roman" w:cs="Arial"/>
          <w:lang w:eastAsia="pl-PL"/>
        </w:rPr>
        <w:t>uczniów w</w:t>
      </w:r>
      <w:r w:rsidRPr="035A64B8" w:rsidR="008241D9">
        <w:rPr>
          <w:rFonts w:ascii="Arial" w:hAnsi="Arial" w:eastAsia="Times New Roman" w:cs="Arial"/>
          <w:lang w:eastAsia="pl-PL"/>
        </w:rPr>
        <w:t xml:space="preserve"> danym semestrze lub roku szkolnym na ocenę co najmniej bardzo dobrą i</w:t>
      </w:r>
      <w:r w:rsidRPr="035A64B8" w:rsidR="00B21A11">
        <w:rPr>
          <w:rFonts w:ascii="Arial" w:hAnsi="Arial" w:eastAsia="Times New Roman" w:cs="Arial"/>
          <w:lang w:eastAsia="pl-PL"/>
        </w:rPr>
        <w:t> </w:t>
      </w:r>
      <w:r w:rsidRPr="035A64B8" w:rsidR="008241D9">
        <w:rPr>
          <w:rFonts w:ascii="Arial" w:hAnsi="Arial" w:eastAsia="Times New Roman" w:cs="Arial"/>
          <w:lang w:eastAsia="pl-PL"/>
        </w:rPr>
        <w:t>w</w:t>
      </w:r>
      <w:r w:rsidRPr="035A64B8" w:rsidR="00B21A11">
        <w:rPr>
          <w:rFonts w:ascii="Arial" w:hAnsi="Arial" w:eastAsia="Times New Roman" w:cs="Arial"/>
          <w:lang w:eastAsia="pl-PL"/>
        </w:rPr>
        <w:t> </w:t>
      </w:r>
      <w:r w:rsidRPr="035A64B8" w:rsidR="008241D9">
        <w:rPr>
          <w:rFonts w:ascii="Arial" w:hAnsi="Arial" w:eastAsia="Times New Roman" w:cs="Arial"/>
          <w:lang w:eastAsia="pl-PL"/>
        </w:rPr>
        <w:t xml:space="preserve">konsekwencji </w:t>
      </w:r>
      <w:r w:rsidRPr="035A64B8" w:rsidR="008241D9">
        <w:rPr>
          <w:rFonts w:ascii="Arial" w:hAnsi="Arial" w:eastAsia="Times New Roman" w:cs="Arial"/>
          <w:lang w:eastAsia="pl-PL"/>
        </w:rPr>
        <w:t>uczestniczenie tylko</w:t>
      </w:r>
      <w:r w:rsidRPr="035A64B8" w:rsidR="008241D9">
        <w:rPr>
          <w:rFonts w:ascii="Arial" w:hAnsi="Arial" w:eastAsia="Times New Roman" w:cs="Arial"/>
          <w:lang w:eastAsia="pl-PL"/>
        </w:rPr>
        <w:t xml:space="preserve"> w zajęciach indywidualnych </w:t>
      </w:r>
      <w:r w:rsidRPr="035A64B8" w:rsidR="00C25238">
        <w:rPr>
          <w:rFonts w:ascii="Arial" w:hAnsi="Arial" w:eastAsia="Times New Roman" w:cs="Arial"/>
          <w:lang w:eastAsia="pl-PL"/>
        </w:rPr>
        <w:t>z </w:t>
      </w:r>
      <w:r w:rsidRPr="035A64B8" w:rsidR="008241D9">
        <w:rPr>
          <w:rFonts w:ascii="Arial" w:hAnsi="Arial" w:eastAsia="Times New Roman" w:cs="Arial"/>
          <w:lang w:eastAsia="pl-PL"/>
        </w:rPr>
        <w:t>nauczycielem.</w:t>
      </w:r>
    </w:p>
    <w:p xmlns:wp14="http://schemas.microsoft.com/office/word/2010/wordml" w:rsidRPr="00340E9B" w:rsidR="008241D9" w:rsidP="00340E9B" w:rsidRDefault="008241D9" w14:paraId="235EBDFC"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Konsultacje indywidualne mogą odbywać się w ry</w:t>
      </w:r>
      <w:r w:rsidRPr="00340E9B" w:rsidR="00B21A11">
        <w:rPr>
          <w:rFonts w:ascii="Arial" w:hAnsi="Arial" w:cs="Arial"/>
        </w:rPr>
        <w:t>tmie 1 godziny tygodniowo lub</w:t>
      </w:r>
      <w:r w:rsidRPr="00340E9B">
        <w:rPr>
          <w:rFonts w:ascii="Arial" w:hAnsi="Arial" w:cs="Arial"/>
        </w:rPr>
        <w:t xml:space="preserve"> 2 godziny co dwa tygodnie.</w:t>
      </w:r>
    </w:p>
    <w:p xmlns:wp14="http://schemas.microsoft.com/office/word/2010/wordml" w:rsidRPr="00340E9B" w:rsidR="008241D9" w:rsidP="00340E9B" w:rsidRDefault="008241D9" w14:paraId="05C8AC5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Rezygnacja z </w:t>
      </w:r>
      <w:proofErr w:type="spellStart"/>
      <w:r w:rsidRPr="00340E9B">
        <w:rPr>
          <w:rFonts w:ascii="Arial" w:hAnsi="Arial" w:cs="Arial"/>
        </w:rPr>
        <w:t>ITN</w:t>
      </w:r>
      <w:proofErr w:type="spellEnd"/>
      <w:r w:rsidRPr="00340E9B">
        <w:rPr>
          <w:rFonts w:ascii="Arial" w:hAnsi="Arial" w:cs="Arial"/>
        </w:rPr>
        <w:t xml:space="preserve"> oznacza powrót do normalnego trybu pracy i oceniania.</w:t>
      </w:r>
    </w:p>
    <w:p xmlns:wp14="http://schemas.microsoft.com/office/word/2010/wordml" w:rsidRPr="00340E9B" w:rsidR="008241D9" w:rsidP="00340E9B" w:rsidRDefault="008241D9" w14:paraId="4E7A8230"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Uczeń realizujący </w:t>
      </w:r>
      <w:proofErr w:type="spellStart"/>
      <w:r w:rsidRPr="00340E9B">
        <w:rPr>
          <w:rFonts w:ascii="Arial" w:hAnsi="Arial" w:cs="Arial"/>
        </w:rPr>
        <w:t>ITN</w:t>
      </w:r>
      <w:proofErr w:type="spellEnd"/>
      <w:r w:rsidRPr="00340E9B">
        <w:rPr>
          <w:rFonts w:ascii="Arial" w:hAnsi="Arial" w:cs="Arial"/>
        </w:rPr>
        <w:t xml:space="preserve"> jest klasyfikowany na podstawie egzaminu klasyfikacyjnego, przeprowadzonego w terminie ustalonym z uczniem.</w:t>
      </w:r>
    </w:p>
    <w:p xmlns:wp14="http://schemas.microsoft.com/office/word/2010/wordml" w:rsidRPr="00340E9B" w:rsidR="008241D9" w:rsidP="00340E9B" w:rsidRDefault="008241D9" w14:paraId="223777A8"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Kontynuowanie </w:t>
      </w:r>
      <w:proofErr w:type="spellStart"/>
      <w:r w:rsidRPr="00340E9B">
        <w:rPr>
          <w:rFonts w:ascii="Arial" w:hAnsi="Arial" w:cs="Arial"/>
        </w:rPr>
        <w:t>ITN</w:t>
      </w:r>
      <w:proofErr w:type="spellEnd"/>
      <w:r w:rsidRPr="00340E9B">
        <w:rPr>
          <w:rFonts w:ascii="Arial" w:hAnsi="Arial" w:cs="Arial"/>
        </w:rPr>
        <w:t xml:space="preserve"> jest możliwe w przypadku zdania przez ucznia rocznego egzaminu klasyfikacyjnego na ocenę co najmniej bardzo dobrą.</w:t>
      </w:r>
    </w:p>
    <w:p xmlns:wp14="http://schemas.microsoft.com/office/word/2010/wordml" w:rsidRPr="00340E9B" w:rsidR="008241D9" w:rsidP="00340E9B" w:rsidRDefault="008241D9" w14:paraId="12FC08B8"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Decyzję w sprawie </w:t>
      </w:r>
      <w:proofErr w:type="spellStart"/>
      <w:r w:rsidRPr="00340E9B">
        <w:rPr>
          <w:rFonts w:ascii="Arial" w:hAnsi="Arial" w:cs="Arial"/>
        </w:rPr>
        <w:t>ITN</w:t>
      </w:r>
      <w:proofErr w:type="spellEnd"/>
      <w:r w:rsidRPr="00340E9B">
        <w:rPr>
          <w:rFonts w:ascii="Arial" w:hAnsi="Arial" w:cs="Arial"/>
        </w:rPr>
        <w:t xml:space="preserve"> każdorazowo odnotowuje się w arkuszu ocen ucznia.</w:t>
      </w:r>
    </w:p>
    <w:p xmlns:wp14="http://schemas.microsoft.com/office/word/2010/wordml" w:rsidRPr="00340E9B" w:rsidR="008241D9" w:rsidP="00340E9B" w:rsidRDefault="008241D9" w14:paraId="268CFE38" wp14:textId="3F10DE2A">
      <w:pPr>
        <w:numPr>
          <w:ilvl w:val="6"/>
          <w:numId w:val="9"/>
        </w:numPr>
        <w:spacing w:after="120" w:line="276" w:lineRule="auto"/>
        <w:ind w:left="426" w:hanging="426"/>
        <w:jc w:val="left"/>
        <w:rPr>
          <w:rFonts w:ascii="Arial" w:hAnsi="Arial" w:cs="Arial"/>
        </w:rPr>
      </w:pPr>
      <w:r w:rsidRPr="035A64B8" w:rsidR="008241D9">
        <w:rPr>
          <w:rFonts w:ascii="Arial" w:hAnsi="Arial" w:cs="Arial"/>
        </w:rPr>
        <w:t xml:space="preserve">Do arkusza ocen wpisuje się na bieżąco wyniki klasyfikacyjne ucznia </w:t>
      </w:r>
      <w:r w:rsidRPr="035A64B8" w:rsidR="008241D9">
        <w:rPr>
          <w:rFonts w:ascii="Arial" w:hAnsi="Arial" w:cs="Arial"/>
        </w:rPr>
        <w:t>uzyskane w</w:t>
      </w:r>
      <w:r w:rsidRPr="035A64B8" w:rsidR="008241D9">
        <w:rPr>
          <w:rFonts w:ascii="Arial" w:hAnsi="Arial" w:cs="Arial"/>
        </w:rPr>
        <w:t xml:space="preserve"> </w:t>
      </w:r>
      <w:r w:rsidRPr="035A64B8" w:rsidR="008241D9">
        <w:rPr>
          <w:rFonts w:ascii="Arial" w:hAnsi="Arial" w:cs="Arial"/>
        </w:rPr>
        <w:t>ITN</w:t>
      </w:r>
      <w:r w:rsidRPr="035A64B8" w:rsidR="008241D9">
        <w:rPr>
          <w:rFonts w:ascii="Arial" w:hAnsi="Arial" w:cs="Arial"/>
        </w:rPr>
        <w:t>.</w:t>
      </w:r>
    </w:p>
    <w:p xmlns:wp14="http://schemas.microsoft.com/office/word/2010/wordml" w:rsidRPr="00340E9B" w:rsidR="008241D9" w:rsidP="00340E9B" w:rsidRDefault="008241D9" w14:paraId="296E5018"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Na świadectwie promocyjnym ucznia, w rubryce: „Indywidualny program lub tok nauki”, należy odpowiednio wymienić przedmioty wraz z </w:t>
      </w:r>
      <w:r w:rsidR="00C25238">
        <w:rPr>
          <w:rFonts w:ascii="Arial" w:hAnsi="Arial" w:cs="Arial"/>
        </w:rPr>
        <w:t>uzyskanymi ocenami. Informację o </w:t>
      </w:r>
      <w:r w:rsidRPr="00340E9B">
        <w:rPr>
          <w:rFonts w:ascii="Arial" w:hAnsi="Arial" w:cs="Arial"/>
        </w:rPr>
        <w:t xml:space="preserve">ukończeniu szkoły lub uzyskaniu promocji w skróconym czasie należy odnotować </w:t>
      </w:r>
      <w:r w:rsidR="00C25238">
        <w:rPr>
          <w:rFonts w:ascii="Arial" w:hAnsi="Arial" w:cs="Arial"/>
        </w:rPr>
        <w:t>w </w:t>
      </w:r>
      <w:r w:rsidRPr="00340E9B">
        <w:rPr>
          <w:rFonts w:ascii="Arial" w:hAnsi="Arial" w:cs="Arial"/>
        </w:rPr>
        <w:t>rubryce „Szczególne osiągnięcia ucznia”.</w:t>
      </w:r>
      <w:r w:rsidR="00C25238">
        <w:rPr>
          <w:rFonts w:ascii="Arial" w:hAnsi="Arial" w:cs="Arial"/>
        </w:rPr>
        <w:br/>
      </w:r>
    </w:p>
    <w:p xmlns:wp14="http://schemas.microsoft.com/office/word/2010/wordml" w:rsidRPr="00340E9B" w:rsidR="008241D9" w:rsidP="00340E9B" w:rsidRDefault="008241D9" w14:paraId="0315525C" wp14:textId="77777777">
      <w:pPr>
        <w:keepNext/>
        <w:keepLines/>
        <w:spacing w:after="120" w:line="276" w:lineRule="auto"/>
        <w:contextualSpacing/>
        <w:jc w:val="left"/>
        <w:outlineLvl w:val="2"/>
        <w:rPr>
          <w:rFonts w:ascii="Arial" w:hAnsi="Arial" w:eastAsia="Times New Roman" w:cs="Arial"/>
          <w:b/>
          <w:bCs/>
        </w:rPr>
      </w:pPr>
      <w:bookmarkStart w:name="_Toc492414603" w:id="38"/>
      <w:r w:rsidRPr="00340E9B">
        <w:rPr>
          <w:rFonts w:ascii="Arial" w:hAnsi="Arial" w:eastAsia="Times New Roman" w:cs="Arial"/>
          <w:b/>
          <w:bCs/>
        </w:rPr>
        <w:t>Rozdział 1</w:t>
      </w:r>
      <w:r w:rsidRPr="00340E9B" w:rsidR="005208D1">
        <w:rPr>
          <w:rFonts w:ascii="Arial" w:hAnsi="Arial" w:eastAsia="Times New Roman" w:cs="Arial"/>
          <w:b/>
          <w:bCs/>
        </w:rPr>
        <w:t>3</w:t>
      </w:r>
      <w:r w:rsidRPr="00340E9B">
        <w:rPr>
          <w:rFonts w:ascii="Arial" w:hAnsi="Arial" w:eastAsia="Times New Roman" w:cs="Arial"/>
          <w:b/>
          <w:bCs/>
        </w:rPr>
        <w:br/>
      </w:r>
      <w:r w:rsidRPr="00340E9B">
        <w:rPr>
          <w:rFonts w:ascii="Arial" w:hAnsi="Arial" w:eastAsia="Times New Roman" w:cs="Arial"/>
          <w:b/>
          <w:bCs/>
        </w:rPr>
        <w:t xml:space="preserve">Działania szkoły w zakresie wspierania dziecka na I – </w:t>
      </w:r>
      <w:proofErr w:type="spellStart"/>
      <w:r w:rsidRPr="00340E9B">
        <w:rPr>
          <w:rFonts w:ascii="Arial" w:hAnsi="Arial" w:eastAsia="Times New Roman" w:cs="Arial"/>
          <w:b/>
          <w:bCs/>
        </w:rPr>
        <w:t>szym</w:t>
      </w:r>
      <w:proofErr w:type="spellEnd"/>
      <w:r w:rsidRPr="00340E9B">
        <w:rPr>
          <w:rFonts w:ascii="Arial" w:hAnsi="Arial" w:eastAsia="Times New Roman" w:cs="Arial"/>
          <w:b/>
          <w:bCs/>
        </w:rPr>
        <w:t xml:space="preserve"> etapie edukacyjnym</w:t>
      </w:r>
      <w:bookmarkEnd w:id="38"/>
    </w:p>
    <w:p xmlns:wp14="http://schemas.microsoft.com/office/word/2010/wordml" w:rsidRPr="00340E9B" w:rsidR="00B21A11" w:rsidP="00340E9B" w:rsidRDefault="00B21A11" w14:paraId="3382A365"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27A5B2E3" wp14:textId="77777777">
      <w:pPr>
        <w:numPr>
          <w:ilvl w:val="6"/>
          <w:numId w:val="9"/>
        </w:numPr>
        <w:spacing w:after="120" w:line="276" w:lineRule="auto"/>
        <w:ind w:left="284" w:hanging="284"/>
        <w:jc w:val="left"/>
        <w:rPr>
          <w:rFonts w:ascii="Arial" w:hAnsi="Arial" w:cs="Arial"/>
        </w:rPr>
      </w:pPr>
      <w:r w:rsidRPr="00340E9B">
        <w:rPr>
          <w:rFonts w:ascii="Arial" w:hAnsi="Arial" w:cs="Arial"/>
        </w:rPr>
        <w:t>Poszczególne oddziały tworzone są w zależności od daty urodzenia, z zachowaniem zasady, by</w:t>
      </w:r>
      <w:r w:rsidRPr="00340E9B" w:rsidR="00AD6D85">
        <w:rPr>
          <w:rFonts w:ascii="Arial" w:hAnsi="Arial" w:cs="Arial"/>
        </w:rPr>
        <w:t> </w:t>
      </w:r>
      <w:r w:rsidRPr="00340E9B">
        <w:rPr>
          <w:rFonts w:ascii="Arial" w:hAnsi="Arial" w:cs="Arial"/>
        </w:rPr>
        <w:t>w</w:t>
      </w:r>
      <w:r w:rsidRPr="00340E9B" w:rsidR="00B21A11">
        <w:rPr>
          <w:rFonts w:ascii="Arial" w:hAnsi="Arial" w:cs="Arial"/>
        </w:rPr>
        <w:t> </w:t>
      </w:r>
      <w:r w:rsidRPr="00340E9B">
        <w:rPr>
          <w:rFonts w:ascii="Arial" w:hAnsi="Arial" w:cs="Arial"/>
        </w:rPr>
        <w:t>jednym oddziale były dzieci o zbliżonym wieku, liczonym także w miesiącach urodzenia;</w:t>
      </w:r>
    </w:p>
    <w:p xmlns:wp14="http://schemas.microsoft.com/office/word/2010/wordml" w:rsidRPr="00340E9B" w:rsidR="008241D9" w:rsidP="00340E9B" w:rsidRDefault="008241D9" w14:paraId="51CF76F8" wp14:textId="77777777">
      <w:pPr>
        <w:numPr>
          <w:ilvl w:val="6"/>
          <w:numId w:val="9"/>
        </w:numPr>
        <w:spacing w:after="120" w:line="276" w:lineRule="auto"/>
        <w:ind w:left="284" w:hanging="284"/>
        <w:jc w:val="left"/>
        <w:rPr>
          <w:rFonts w:ascii="Arial" w:hAnsi="Arial" w:cs="Arial"/>
        </w:rPr>
      </w:pPr>
      <w:r w:rsidRPr="00340E9B">
        <w:rPr>
          <w:rFonts w:ascii="Arial" w:hAnsi="Arial" w:cs="Arial"/>
        </w:rPr>
        <w:t>Na życzenie rodziców, w sytuacji, jak wyżej, dzieci ze wspólnych grup przedszkolnych zapisywane są do tej samej klasy.</w:t>
      </w:r>
    </w:p>
    <w:p xmlns:wp14="http://schemas.microsoft.com/office/word/2010/wordml" w:rsidRPr="00340E9B" w:rsidR="008241D9" w:rsidP="00340E9B" w:rsidRDefault="008241D9" w14:paraId="08BCF3D6" wp14:textId="77777777">
      <w:pPr>
        <w:numPr>
          <w:ilvl w:val="6"/>
          <w:numId w:val="9"/>
        </w:numPr>
        <w:spacing w:after="120" w:line="276" w:lineRule="auto"/>
        <w:ind w:left="284" w:hanging="284"/>
        <w:jc w:val="left"/>
        <w:rPr>
          <w:rFonts w:ascii="Arial" w:hAnsi="Arial" w:cs="Arial"/>
        </w:rPr>
      </w:pPr>
      <w:r w:rsidRPr="00340E9B">
        <w:rPr>
          <w:rFonts w:ascii="Arial" w:hAnsi="Arial" w:cs="Arial"/>
        </w:rPr>
        <w:t>Szkoła zapewnia bezpłatnie wyposażenie ucznia klasy I w podręczniki, materiały edukacyjne i</w:t>
      </w:r>
      <w:r w:rsidRPr="00340E9B" w:rsidR="00B21A11">
        <w:rPr>
          <w:rFonts w:ascii="Arial" w:hAnsi="Arial" w:cs="Arial"/>
        </w:rPr>
        <w:t> </w:t>
      </w:r>
      <w:r w:rsidRPr="00340E9B">
        <w:rPr>
          <w:rFonts w:ascii="Arial" w:hAnsi="Arial" w:cs="Arial"/>
        </w:rPr>
        <w:t>materiały ćwiczeniowe.</w:t>
      </w:r>
    </w:p>
    <w:p xmlns:wp14="http://schemas.microsoft.com/office/word/2010/wordml" w:rsidRPr="00340E9B" w:rsidR="008241D9" w:rsidP="00340E9B" w:rsidRDefault="008241D9" w14:paraId="504EC6DD" wp14:textId="77777777">
      <w:pPr>
        <w:numPr>
          <w:ilvl w:val="6"/>
          <w:numId w:val="9"/>
        </w:numPr>
        <w:spacing w:after="120" w:line="276" w:lineRule="auto"/>
        <w:ind w:left="284" w:hanging="284"/>
        <w:jc w:val="left"/>
        <w:rPr>
          <w:rFonts w:ascii="Arial" w:hAnsi="Arial" w:cs="Arial"/>
        </w:rPr>
      </w:pPr>
      <w:r w:rsidRPr="00340E9B">
        <w:rPr>
          <w:rFonts w:ascii="Arial" w:hAnsi="Arial" w:cs="Arial"/>
        </w:rPr>
        <w:t>W miesiącu marcu lub kwietniu organizuje się Dni Otwarte do rodziców i uczniów klas I. W</w:t>
      </w:r>
      <w:r w:rsidRPr="00340E9B" w:rsidR="00B21A11">
        <w:rPr>
          <w:rFonts w:ascii="Arial" w:hAnsi="Arial" w:cs="Arial"/>
        </w:rPr>
        <w:t> </w:t>
      </w:r>
      <w:r w:rsidRPr="00340E9B">
        <w:rPr>
          <w:rFonts w:ascii="Arial" w:hAnsi="Arial" w:cs="Arial"/>
        </w:rPr>
        <w:t>wyznaczonych godzinach zaproszeni są uczniowie zapisani do klasy wraz z rodzicami. Spotkanie integracyjne prowadzi wychowawca klasy.</w:t>
      </w:r>
    </w:p>
    <w:p xmlns:wp14="http://schemas.microsoft.com/office/word/2010/wordml" w:rsidRPr="00340E9B" w:rsidR="008241D9" w:rsidP="00340E9B" w:rsidRDefault="008241D9" w14:paraId="15170307" wp14:textId="77777777">
      <w:pPr>
        <w:numPr>
          <w:ilvl w:val="6"/>
          <w:numId w:val="9"/>
        </w:numPr>
        <w:spacing w:after="120" w:line="276" w:lineRule="auto"/>
        <w:ind w:left="284" w:hanging="284"/>
        <w:jc w:val="left"/>
        <w:rPr>
          <w:rFonts w:ascii="Arial" w:hAnsi="Arial" w:cs="Arial"/>
        </w:rPr>
      </w:pPr>
      <w:r w:rsidRPr="00340E9B">
        <w:rPr>
          <w:rFonts w:ascii="Arial" w:hAnsi="Arial" w:cs="Arial"/>
        </w:rPr>
        <w:t>Organizację zajęć w ciągu dnia nauczyciel dostosowuje do samopoczucia uczniów, dyspozycji fizycznej, z zachowaniem różnorodności zajęć i ćwiczeniami fizycznymi.</w:t>
      </w:r>
    </w:p>
    <w:p xmlns:wp14="http://schemas.microsoft.com/office/word/2010/wordml" w:rsidRPr="00340E9B" w:rsidR="008241D9" w:rsidP="00340E9B" w:rsidRDefault="008241D9" w14:paraId="5CEC9FEC" wp14:textId="77777777">
      <w:pPr>
        <w:numPr>
          <w:ilvl w:val="6"/>
          <w:numId w:val="9"/>
        </w:numPr>
        <w:spacing w:after="120" w:line="276" w:lineRule="auto"/>
        <w:ind w:left="284" w:hanging="284"/>
        <w:jc w:val="left"/>
        <w:rPr>
          <w:rFonts w:ascii="Arial" w:hAnsi="Arial" w:cs="Arial"/>
        </w:rPr>
      </w:pPr>
      <w:r w:rsidRPr="00340E9B">
        <w:rPr>
          <w:rFonts w:ascii="Arial" w:hAnsi="Arial" w:cs="Arial"/>
        </w:rPr>
        <w:t>Wyposażenie pomieszczenia klasowego (stoliki, ławeczki, szafki, pomoce dydaktyczne) posiadają właściwe atesty i zapewniają ergonomiczne warunki nauki i zabawy.</w:t>
      </w:r>
    </w:p>
    <w:p xmlns:wp14="http://schemas.microsoft.com/office/word/2010/wordml" w:rsidRPr="00340E9B" w:rsidR="008241D9" w:rsidP="00340E9B" w:rsidRDefault="008241D9" w14:paraId="60807B8D" wp14:noSpellErr="1" wp14:textId="4B9DA238">
      <w:pPr>
        <w:numPr>
          <w:ilvl w:val="6"/>
          <w:numId w:val="9"/>
        </w:numPr>
        <w:spacing w:after="120" w:line="276" w:lineRule="auto"/>
        <w:ind w:left="284" w:hanging="284"/>
        <w:jc w:val="left"/>
        <w:rPr>
          <w:rFonts w:ascii="Arial" w:hAnsi="Arial" w:cs="Arial"/>
        </w:rPr>
      </w:pPr>
      <w:r w:rsidRPr="035A64B8" w:rsidR="008241D9">
        <w:rPr>
          <w:rFonts w:ascii="Arial" w:hAnsi="Arial" w:cs="Arial"/>
        </w:rPr>
        <w:t xml:space="preserve">Zajęcia w świetlicy szkolnej zapewniają dzieciom pełne bezpieczeństwo. Rozbudzają szereg </w:t>
      </w:r>
      <w:r w:rsidRPr="035A64B8" w:rsidR="008241D9">
        <w:rPr>
          <w:rFonts w:ascii="Arial" w:hAnsi="Arial" w:cs="Arial"/>
        </w:rPr>
        <w:t>zainteresowań z</w:t>
      </w:r>
      <w:r w:rsidRPr="035A64B8" w:rsidR="008241D9">
        <w:rPr>
          <w:rFonts w:ascii="Arial" w:hAnsi="Arial" w:cs="Arial"/>
        </w:rPr>
        <w:t xml:space="preserve"> dziedziny </w:t>
      </w:r>
      <w:r w:rsidRPr="035A64B8" w:rsidR="008241D9">
        <w:rPr>
          <w:rFonts w:ascii="Arial" w:hAnsi="Arial" w:cs="Arial"/>
        </w:rPr>
        <w:t>sztuk plastycznych</w:t>
      </w:r>
      <w:r w:rsidRPr="035A64B8" w:rsidR="008241D9">
        <w:rPr>
          <w:rFonts w:ascii="Arial" w:hAnsi="Arial" w:cs="Arial"/>
        </w:rPr>
        <w:t>, czytelnictwa, wzmacniają zachowania społeczne. Umożliwiają odpoczynek na świeżym powietrzu oraz odrobienie pracy domowej. Świetlica jest czynna w zależności od potrzeb rodziców.</w:t>
      </w:r>
    </w:p>
    <w:p xmlns:wp14="http://schemas.microsoft.com/office/word/2010/wordml" w:rsidRPr="00340E9B" w:rsidR="00B21A11" w:rsidP="00340E9B" w:rsidRDefault="00B21A11" w14:paraId="5C71F136"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759859A3" wp14:textId="77777777">
      <w:pPr>
        <w:numPr>
          <w:ilvl w:val="6"/>
          <w:numId w:val="9"/>
        </w:numPr>
        <w:spacing w:after="120" w:line="276" w:lineRule="auto"/>
        <w:ind w:left="284" w:hanging="284"/>
        <w:jc w:val="left"/>
        <w:rPr>
          <w:rFonts w:ascii="Arial" w:hAnsi="Arial" w:cs="Arial"/>
        </w:rPr>
      </w:pPr>
      <w:r w:rsidRPr="00340E9B">
        <w:rPr>
          <w:rFonts w:ascii="Arial" w:hAnsi="Arial" w:cs="Arial"/>
        </w:rPr>
        <w:t>Działania szkoły w zakresie sprawowania opieki:</w:t>
      </w:r>
    </w:p>
    <w:p xmlns:wp14="http://schemas.microsoft.com/office/word/2010/wordml" w:rsidRPr="00340E9B" w:rsidR="008241D9" w:rsidP="00340E9B" w:rsidRDefault="008241D9" w14:paraId="6DC2FA41" wp14:textId="77777777">
      <w:pPr>
        <w:numPr>
          <w:ilvl w:val="0"/>
          <w:numId w:val="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szkole zorganizowany jest stały dyżur pracowników obsługi przy drzwiach wejściowych uniemożliwiający przebywanie osób postronnych w budynku szkolnym;</w:t>
      </w:r>
    </w:p>
    <w:p xmlns:wp14="http://schemas.microsoft.com/office/word/2010/wordml" w:rsidRPr="00340E9B" w:rsidR="008241D9" w:rsidP="00340E9B" w:rsidRDefault="008241D9" w14:paraId="34F01AE8" wp14:textId="77777777">
      <w:pPr>
        <w:numPr>
          <w:ilvl w:val="0"/>
          <w:numId w:val="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pierwszym miesiącu nauki rodzice mogą odprowadzić dziecko do szatni;</w:t>
      </w:r>
    </w:p>
    <w:p xmlns:wp14="http://schemas.microsoft.com/office/word/2010/wordml" w:rsidRPr="00340E9B" w:rsidR="008241D9" w:rsidP="00340E9B" w:rsidRDefault="008241D9" w14:paraId="1E570BE1" wp14:textId="77777777">
      <w:pPr>
        <w:numPr>
          <w:ilvl w:val="0"/>
          <w:numId w:val="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pozostałych miesiącach nauczyciel prowadzący pierwszą godzinę zajęć oczekuje na dzieci na</w:t>
      </w:r>
      <w:r w:rsidRPr="00340E9B" w:rsidR="00F00D98">
        <w:rPr>
          <w:rFonts w:ascii="Arial" w:hAnsi="Arial" w:eastAsia="Times New Roman" w:cs="Arial"/>
          <w:lang w:eastAsia="pl-PL"/>
        </w:rPr>
        <w:t> </w:t>
      </w:r>
      <w:r w:rsidRPr="00340E9B">
        <w:rPr>
          <w:rFonts w:ascii="Arial" w:hAnsi="Arial" w:eastAsia="Times New Roman" w:cs="Arial"/>
          <w:lang w:eastAsia="pl-PL"/>
        </w:rPr>
        <w:t>5</w:t>
      </w:r>
      <w:r w:rsidRPr="00340E9B" w:rsidR="00B21A11">
        <w:rPr>
          <w:rFonts w:ascii="Arial" w:hAnsi="Arial" w:eastAsia="Times New Roman" w:cs="Arial"/>
          <w:lang w:eastAsia="pl-PL"/>
        </w:rPr>
        <w:t> </w:t>
      </w:r>
      <w:r w:rsidRPr="00340E9B">
        <w:rPr>
          <w:rFonts w:ascii="Arial" w:hAnsi="Arial" w:eastAsia="Times New Roman" w:cs="Arial"/>
          <w:lang w:eastAsia="pl-PL"/>
        </w:rPr>
        <w:t>min. przed zajęciami i całą grupę przeprowadza do sali;</w:t>
      </w:r>
    </w:p>
    <w:p xmlns:wp14="http://schemas.microsoft.com/office/word/2010/wordml" w:rsidRPr="00340E9B" w:rsidR="008241D9" w:rsidP="00340E9B" w:rsidRDefault="008241D9" w14:paraId="400DBEEB" wp14:textId="77777777">
      <w:pPr>
        <w:numPr>
          <w:ilvl w:val="0"/>
          <w:numId w:val="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nauczyciel prowadzący ostatnią lekcję każdego dnia z pierwszoklasistami dopilnowuje, aby dzieci spakowały swoje rzeczy do plecaków lub szafek;</w:t>
      </w:r>
    </w:p>
    <w:p xmlns:wp14="http://schemas.microsoft.com/office/word/2010/wordml" w:rsidRPr="00340E9B" w:rsidR="008241D9" w:rsidP="00340E9B" w:rsidRDefault="008241D9" w14:paraId="24845C40" wp14:textId="542501A7">
      <w:pPr>
        <w:numPr>
          <w:ilvl w:val="0"/>
          <w:numId w:val="68"/>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każdy nauczyciel w szkole (nie tylko uczący w </w:t>
      </w:r>
      <w:r w:rsidRPr="035A64B8" w:rsidR="008241D9">
        <w:rPr>
          <w:rFonts w:ascii="Arial" w:hAnsi="Arial" w:eastAsia="Times New Roman" w:cs="Arial"/>
          <w:lang w:eastAsia="pl-PL"/>
        </w:rPr>
        <w:t>kl.1</w:t>
      </w:r>
      <w:r w:rsidRPr="035A64B8" w:rsidR="008241D9">
        <w:rPr>
          <w:rFonts w:ascii="Arial" w:hAnsi="Arial" w:eastAsia="Times New Roman" w:cs="Arial"/>
          <w:lang w:eastAsia="pl-PL"/>
        </w:rPr>
        <w:t xml:space="preserve"> i dyżurujący) oraz </w:t>
      </w:r>
      <w:r w:rsidRPr="035A64B8" w:rsidR="008241D9">
        <w:rPr>
          <w:rFonts w:ascii="Arial" w:hAnsi="Arial" w:eastAsia="Times New Roman" w:cs="Arial"/>
          <w:lang w:eastAsia="pl-PL"/>
        </w:rPr>
        <w:t>każdy pracownik</w:t>
      </w:r>
      <w:r w:rsidRPr="035A64B8" w:rsidR="008241D9">
        <w:rPr>
          <w:rFonts w:ascii="Arial" w:hAnsi="Arial" w:eastAsia="Times New Roman" w:cs="Arial"/>
          <w:lang w:eastAsia="pl-PL"/>
        </w:rPr>
        <w:t xml:space="preserve"> niepedagogiczny szkoły ma za zadanie zwracać szczególną uwagę na najmłodszych uczniów, na</w:t>
      </w:r>
      <w:r w:rsidRPr="035A64B8" w:rsidR="00F00D98">
        <w:rPr>
          <w:rFonts w:ascii="Arial" w:hAnsi="Arial" w:eastAsia="Times New Roman" w:cs="Arial"/>
          <w:lang w:eastAsia="pl-PL"/>
        </w:rPr>
        <w:t> </w:t>
      </w:r>
      <w:r w:rsidRPr="035A64B8" w:rsidR="008241D9">
        <w:rPr>
          <w:rFonts w:ascii="Arial" w:hAnsi="Arial" w:eastAsia="Times New Roman" w:cs="Arial"/>
          <w:lang w:eastAsia="pl-PL"/>
        </w:rPr>
        <w:t>ich potrzeby i zachowanie i reagować w sposób adekwatny do sytuacji.</w:t>
      </w:r>
    </w:p>
    <w:p xmlns:wp14="http://schemas.microsoft.com/office/word/2010/wordml" w:rsidRPr="00340E9B" w:rsidR="008241D9" w:rsidP="00340E9B" w:rsidRDefault="008241D9" w14:paraId="28A64BBA" wp14:textId="77777777">
      <w:pPr>
        <w:numPr>
          <w:ilvl w:val="6"/>
          <w:numId w:val="9"/>
        </w:numPr>
        <w:spacing w:after="120" w:line="276" w:lineRule="auto"/>
        <w:ind w:left="284" w:hanging="284"/>
        <w:jc w:val="left"/>
        <w:rPr>
          <w:rFonts w:ascii="Arial" w:hAnsi="Arial" w:cs="Arial"/>
        </w:rPr>
      </w:pPr>
      <w:r w:rsidRPr="00340E9B">
        <w:rPr>
          <w:rFonts w:ascii="Arial" w:hAnsi="Arial" w:cs="Arial"/>
        </w:rPr>
        <w:t>Działania szkoły w zakresie prowadzenia procesu dydaktyczno-wychowawczego:</w:t>
      </w:r>
    </w:p>
    <w:p xmlns:wp14="http://schemas.microsoft.com/office/word/2010/wordml" w:rsidRPr="00340E9B" w:rsidR="008241D9" w:rsidP="00340E9B" w:rsidRDefault="008241D9" w14:paraId="6592B701" wp14:textId="77777777">
      <w:pPr>
        <w:numPr>
          <w:ilvl w:val="0"/>
          <w:numId w:val="6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wyboru podręczników do klasy I dokonują nauczyciele edukacji wczesnoszkolnej. dyrektor szkoły dopuszcza do użytku jeden podręcznik dla wszystkich oddziałów. Wybór podręcznika dokonywany jest po zapoznaniu się z zaświadczeniami o gotowości szkolnej i opiniami oraz orzeczeniami złożonymi przez rodziców;</w:t>
      </w:r>
    </w:p>
    <w:p xmlns:wp14="http://schemas.microsoft.com/office/word/2010/wordml" w:rsidRPr="00340E9B" w:rsidR="008241D9" w:rsidP="00340E9B" w:rsidRDefault="008241D9" w14:paraId="1CDA8A5B" wp14:textId="77777777">
      <w:pPr>
        <w:numPr>
          <w:ilvl w:val="0"/>
          <w:numId w:val="6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wyboru materiałów ćwiczeniowych dokonuje nauczyciel edukacji wczesnoszkolnej z</w:t>
      </w:r>
      <w:r w:rsidRPr="00340E9B" w:rsidR="00B21A11">
        <w:rPr>
          <w:rFonts w:ascii="Arial" w:hAnsi="Arial" w:eastAsia="Times New Roman" w:cs="Arial"/>
          <w:lang w:eastAsia="pl-PL"/>
        </w:rPr>
        <w:t> </w:t>
      </w:r>
      <w:r w:rsidRPr="00340E9B">
        <w:rPr>
          <w:rFonts w:ascii="Arial" w:hAnsi="Arial" w:eastAsia="Times New Roman" w:cs="Arial"/>
          <w:lang w:eastAsia="pl-PL"/>
        </w:rPr>
        <w:t>zachowaniem, że materiały ćwiczeniowe są skorelowane z przyjętym programem nauczania, a</w:t>
      </w:r>
      <w:r w:rsidRPr="00340E9B" w:rsidR="00B21A11">
        <w:rPr>
          <w:rFonts w:ascii="Arial" w:hAnsi="Arial" w:eastAsia="Times New Roman" w:cs="Arial"/>
          <w:lang w:eastAsia="pl-PL"/>
        </w:rPr>
        <w:t> </w:t>
      </w:r>
      <w:r w:rsidRPr="00340E9B">
        <w:rPr>
          <w:rFonts w:ascii="Arial" w:hAnsi="Arial" w:eastAsia="Times New Roman" w:cs="Arial"/>
          <w:lang w:eastAsia="pl-PL"/>
        </w:rPr>
        <w:t>wartość kwotowa mieści się w dotacji celowej;</w:t>
      </w:r>
    </w:p>
    <w:p xmlns:wp14="http://schemas.microsoft.com/office/word/2010/wordml" w:rsidRPr="00340E9B" w:rsidR="008241D9" w:rsidP="00340E9B" w:rsidRDefault="008241D9" w14:paraId="7E5861F8" wp14:textId="77777777">
      <w:pPr>
        <w:numPr>
          <w:ilvl w:val="0"/>
          <w:numId w:val="6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 podstawie dostarczonej przez rodziców dokumentacji przedszkolnej oraz zaświadczeń z</w:t>
      </w:r>
      <w:r w:rsidRPr="00340E9B" w:rsidR="00B21A11">
        <w:rPr>
          <w:rFonts w:ascii="Arial" w:hAnsi="Arial" w:eastAsia="Times New Roman" w:cs="Arial"/>
          <w:lang w:eastAsia="pl-PL"/>
        </w:rPr>
        <w:t> </w:t>
      </w:r>
      <w:r w:rsidRPr="00340E9B">
        <w:rPr>
          <w:rFonts w:ascii="Arial" w:hAnsi="Arial" w:eastAsia="Times New Roman" w:cs="Arial"/>
          <w:lang w:eastAsia="pl-PL"/>
        </w:rPr>
        <w:t xml:space="preserve">poradni psychologiczno-pedagogicznej nauczyciel opracowuje plan pracy </w:t>
      </w:r>
      <w:r w:rsidRPr="00340E9B">
        <w:rPr>
          <w:rFonts w:ascii="Arial" w:hAnsi="Arial" w:eastAsia="Times New Roman" w:cs="Arial"/>
          <w:lang w:eastAsia="pl-PL"/>
        </w:rPr>
        <w:t>dydaktycznej oraz dostosowuje wymagania edukacyjne do potrzeb i możliwości uczniów ze specjalnymi potrzebami edukacyjnymi;</w:t>
      </w:r>
    </w:p>
    <w:p xmlns:wp14="http://schemas.microsoft.com/office/word/2010/wordml" w:rsidRPr="00340E9B" w:rsidR="008241D9" w:rsidP="00340E9B" w:rsidRDefault="008241D9" w14:paraId="6C018D60" wp14:textId="77777777">
      <w:pPr>
        <w:numPr>
          <w:ilvl w:val="0"/>
          <w:numId w:val="6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realizacja programu nauczania skoncentrowana jest na dziecku, na jego indywidualnym tempie rozwoju i możliwościach uczenia się;</w:t>
      </w:r>
    </w:p>
    <w:p xmlns:wp14="http://schemas.microsoft.com/office/word/2010/wordml" w:rsidRPr="00340E9B" w:rsidR="008241D9" w:rsidP="00340E9B" w:rsidRDefault="008241D9" w14:paraId="2E5A9571" wp14:textId="77777777">
      <w:pPr>
        <w:numPr>
          <w:ilvl w:val="0"/>
          <w:numId w:val="6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każdy nauczyciel uczący w klasie pierwszej indywidualizując proces dydaktyczny różnicując poziom trudności ćwiczeń realizowanych nie tylko na zajęciach, ale również zadań domowych;</w:t>
      </w:r>
    </w:p>
    <w:p xmlns:wp14="http://schemas.microsoft.com/office/word/2010/wordml" w:rsidRPr="00340E9B" w:rsidR="008241D9" w:rsidP="00340E9B" w:rsidRDefault="008241D9" w14:paraId="360FBA07" wp14:textId="77777777">
      <w:pPr>
        <w:numPr>
          <w:ilvl w:val="0"/>
          <w:numId w:val="6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 rozpoznaje talenty i zainteresowania ucznia poprzez obserwację, ogląd wytworów ucznia oraz wspólnie przeprowadzoną z rodzicami diagnozę;</w:t>
      </w:r>
    </w:p>
    <w:p xmlns:wp14="http://schemas.microsoft.com/office/word/2010/wordml" w:rsidRPr="00340E9B" w:rsidR="008241D9" w:rsidP="00340E9B" w:rsidRDefault="008241D9" w14:paraId="60661F73" wp14:noSpellErr="1" wp14:textId="0F5EDC4D">
      <w:pPr>
        <w:numPr>
          <w:ilvl w:val="0"/>
          <w:numId w:val="69"/>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w pierwszym okresie uczniowie zapoznawani są z wymaganiami szkoły (samodzielność w</w:t>
      </w:r>
      <w:r w:rsidRPr="035A64B8" w:rsidR="00B21A11">
        <w:rPr>
          <w:rFonts w:ascii="Arial" w:hAnsi="Arial" w:eastAsia="Times New Roman" w:cs="Arial"/>
          <w:lang w:eastAsia="pl-PL"/>
        </w:rPr>
        <w:t> </w:t>
      </w:r>
      <w:r w:rsidRPr="035A64B8" w:rsidR="008241D9">
        <w:rPr>
          <w:rFonts w:ascii="Arial" w:hAnsi="Arial" w:eastAsia="Times New Roman" w:cs="Arial"/>
          <w:lang w:eastAsia="pl-PL"/>
        </w:rPr>
        <w:t xml:space="preserve">pakowaniu </w:t>
      </w:r>
      <w:r w:rsidRPr="035A64B8" w:rsidR="008241D9">
        <w:rPr>
          <w:rFonts w:ascii="Arial" w:hAnsi="Arial" w:eastAsia="Times New Roman" w:cs="Arial"/>
          <w:lang w:eastAsia="pl-PL"/>
        </w:rPr>
        <w:t>tornistrów, notowanie</w:t>
      </w:r>
      <w:r w:rsidRPr="035A64B8" w:rsidR="008241D9">
        <w:rPr>
          <w:rFonts w:ascii="Arial" w:hAnsi="Arial" w:eastAsia="Times New Roman" w:cs="Arial"/>
          <w:lang w:eastAsia="pl-PL"/>
        </w:rPr>
        <w:t xml:space="preserve"> prac domowych, samodzielność w odrabianiu prac domowych, pamiętanie o obowiązkach, wypełnianie obowiązków szkolnych);</w:t>
      </w:r>
    </w:p>
    <w:p xmlns:wp14="http://schemas.microsoft.com/office/word/2010/wordml" w:rsidRPr="00340E9B" w:rsidR="008241D9" w:rsidP="00340E9B" w:rsidRDefault="008241D9" w14:paraId="2D1734D2" wp14:textId="77777777">
      <w:pPr>
        <w:numPr>
          <w:ilvl w:val="0"/>
          <w:numId w:val="6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nauczyciele dbają o rozwój ruchowy dzieci, zapewnienie naturalnej potrzeby ruchu oraz prawidłową postawę ciała. Zajęcia na sali sportowej i boisku szkolnym zapewniają dzieciom potrzebę ruchu i</w:t>
      </w:r>
      <w:r w:rsidRPr="00340E9B" w:rsidR="00B21A11">
        <w:rPr>
          <w:rFonts w:ascii="Arial" w:hAnsi="Arial" w:eastAsia="Times New Roman" w:cs="Arial"/>
          <w:lang w:eastAsia="pl-PL"/>
        </w:rPr>
        <w:t> </w:t>
      </w:r>
      <w:r w:rsidRPr="00340E9B">
        <w:rPr>
          <w:rFonts w:ascii="Arial" w:hAnsi="Arial" w:eastAsia="Times New Roman" w:cs="Arial"/>
          <w:lang w:eastAsia="pl-PL"/>
        </w:rPr>
        <w:t>kształtują rozwój dużej motoryki;</w:t>
      </w:r>
    </w:p>
    <w:p xmlns:wp14="http://schemas.microsoft.com/office/word/2010/wordml" w:rsidRPr="00340E9B" w:rsidR="008241D9" w:rsidP="00340E9B" w:rsidRDefault="000723BD" w14:paraId="06A122A4" wp14:textId="77777777">
      <w:pPr>
        <w:numPr>
          <w:ilvl w:val="0"/>
          <w:numId w:val="6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ocenianie wewnątrzszkolne uwzględnia oceną opisową. Ocenę opisową sporządza się po każdym półroczu. Poza oceną opisową stosuje się oceny cyfrowe, zrozumiałe dla dziecka, będące informacją dla rodziców o osiągnięciach dziecka;</w:t>
      </w:r>
    </w:p>
    <w:p xmlns:wp14="http://schemas.microsoft.com/office/word/2010/wordml" w:rsidRPr="00340E9B" w:rsidR="008241D9" w:rsidP="00340E9B" w:rsidRDefault="008241D9" w14:paraId="463E5693" wp14:textId="77777777">
      <w:pPr>
        <w:numPr>
          <w:ilvl w:val="0"/>
          <w:numId w:val="69"/>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każdemu dziecku szkoła zapewnia udział w za</w:t>
      </w:r>
      <w:r w:rsidRPr="00340E9B" w:rsidR="00B21A11">
        <w:rPr>
          <w:rFonts w:ascii="Arial" w:hAnsi="Arial" w:eastAsia="Times New Roman" w:cs="Arial"/>
          <w:lang w:eastAsia="pl-PL"/>
        </w:rPr>
        <w:t xml:space="preserve">jęciach pozalekcyjnych, zgodnie </w:t>
      </w:r>
      <w:r w:rsidRPr="00340E9B">
        <w:rPr>
          <w:rFonts w:ascii="Arial" w:hAnsi="Arial" w:eastAsia="Times New Roman" w:cs="Arial"/>
          <w:lang w:eastAsia="pl-PL"/>
        </w:rPr>
        <w:t>z</w:t>
      </w:r>
      <w:r w:rsidRPr="00340E9B" w:rsidR="00B21A11">
        <w:rPr>
          <w:rFonts w:ascii="Arial" w:hAnsi="Arial" w:eastAsia="Times New Roman" w:cs="Arial"/>
          <w:lang w:eastAsia="pl-PL"/>
        </w:rPr>
        <w:t> </w:t>
      </w:r>
      <w:r w:rsidRPr="00340E9B">
        <w:rPr>
          <w:rFonts w:ascii="Arial" w:hAnsi="Arial" w:eastAsia="Times New Roman" w:cs="Arial"/>
          <w:lang w:eastAsia="pl-PL"/>
        </w:rPr>
        <w:t>zainteresowaniami.</w:t>
      </w:r>
    </w:p>
    <w:p xmlns:wp14="http://schemas.microsoft.com/office/word/2010/wordml" w:rsidRPr="00340E9B" w:rsidR="008241D9" w:rsidP="00340E9B" w:rsidRDefault="008241D9" w14:paraId="148732CF" wp14:textId="77777777">
      <w:pPr>
        <w:numPr>
          <w:ilvl w:val="0"/>
          <w:numId w:val="69"/>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każde dziecko, w przypadku posiadania opinii lub orzeczenia, a także w sytuacjach określonych w</w:t>
      </w:r>
      <w:r w:rsidRPr="00340E9B" w:rsidR="00B21A11">
        <w:rPr>
          <w:rFonts w:ascii="Arial" w:hAnsi="Arial" w:eastAsia="Times New Roman" w:cs="Arial"/>
          <w:lang w:eastAsia="pl-PL"/>
        </w:rPr>
        <w:t> </w:t>
      </w:r>
      <w:r w:rsidRPr="00340E9B">
        <w:rPr>
          <w:rFonts w:ascii="Arial" w:hAnsi="Arial" w:eastAsia="Times New Roman" w:cs="Arial"/>
          <w:lang w:eastAsia="pl-PL"/>
        </w:rPr>
        <w:t>przepisach o pomocy psychologiczno-pedagogicznej obejmowane jest taką pomocą. W szkole organizowana jest pomoc w bieżącej pracy z uczniem oraz w następujących formach: zajęcia dydaktyczno-wyrównawcze, zajęcia logopedyczne, rewalidacyjne dla uczniów z orzeczeniem, specjalistyczne w miarę możliwości organizacyjnych szkoły, gimnastyka korekcyjna.</w:t>
      </w:r>
    </w:p>
    <w:p xmlns:wp14="http://schemas.microsoft.com/office/word/2010/wordml" w:rsidRPr="00340E9B" w:rsidR="008241D9" w:rsidP="00340E9B" w:rsidRDefault="008241D9" w14:paraId="482C5593" wp14:textId="77777777">
      <w:pPr>
        <w:numPr>
          <w:ilvl w:val="6"/>
          <w:numId w:val="9"/>
        </w:numPr>
        <w:spacing w:after="120" w:line="276" w:lineRule="auto"/>
        <w:ind w:left="284" w:hanging="284"/>
        <w:jc w:val="left"/>
        <w:rPr>
          <w:rFonts w:ascii="Arial" w:hAnsi="Arial" w:cs="Arial"/>
        </w:rPr>
      </w:pPr>
      <w:r w:rsidRPr="00340E9B">
        <w:rPr>
          <w:rFonts w:ascii="Arial" w:hAnsi="Arial" w:cs="Arial"/>
        </w:rPr>
        <w:t>Działania szkoły w zakresie współpracy z rodzicami:</w:t>
      </w:r>
    </w:p>
    <w:p xmlns:wp14="http://schemas.microsoft.com/office/word/2010/wordml" w:rsidRPr="00340E9B" w:rsidR="008241D9" w:rsidP="00340E9B" w:rsidRDefault="008241D9" w14:paraId="65C2C462" wp14:textId="56CE48A5">
      <w:pPr>
        <w:numPr>
          <w:ilvl w:val="0"/>
          <w:numId w:val="70"/>
        </w:numPr>
        <w:tabs>
          <w:tab w:val="clear" w:pos="227"/>
        </w:tabs>
        <w:spacing w:after="120" w:line="276" w:lineRule="auto"/>
        <w:ind w:left="709" w:hanging="283"/>
        <w:jc w:val="left"/>
        <w:rPr>
          <w:rFonts w:ascii="Arial" w:hAnsi="Arial" w:eastAsia="Times New Roman" w:cs="Arial"/>
          <w:lang w:eastAsia="pl-PL"/>
        </w:rPr>
      </w:pPr>
      <w:r w:rsidRPr="035A64B8" w:rsidR="008241D9">
        <w:rPr>
          <w:rFonts w:ascii="Arial" w:hAnsi="Arial" w:eastAsia="Times New Roman" w:cs="Arial"/>
          <w:lang w:eastAsia="pl-PL"/>
        </w:rPr>
        <w:t xml:space="preserve">w szkole respektowana </w:t>
      </w:r>
      <w:r w:rsidRPr="035A64B8" w:rsidR="008241D9">
        <w:rPr>
          <w:rFonts w:ascii="Arial" w:hAnsi="Arial" w:eastAsia="Times New Roman" w:cs="Arial"/>
          <w:lang w:eastAsia="pl-PL"/>
        </w:rPr>
        <w:t>jest trójpodmiotowość</w:t>
      </w:r>
      <w:r w:rsidRPr="035A64B8" w:rsidR="008241D9">
        <w:rPr>
          <w:rFonts w:ascii="Arial" w:hAnsi="Arial" w:eastAsia="Times New Roman" w:cs="Arial"/>
          <w:lang w:eastAsia="pl-PL"/>
        </w:rPr>
        <w:t xml:space="preserve"> oddziaływań wychowawczych </w:t>
      </w:r>
      <w:r w:rsidRPr="035A64B8" w:rsidR="00C25238">
        <w:rPr>
          <w:rFonts w:ascii="Arial" w:hAnsi="Arial" w:eastAsia="Times New Roman" w:cs="Arial"/>
          <w:lang w:eastAsia="pl-PL"/>
        </w:rPr>
        <w:t>i </w:t>
      </w:r>
      <w:r w:rsidRPr="035A64B8" w:rsidR="008241D9">
        <w:rPr>
          <w:rFonts w:ascii="Arial" w:hAnsi="Arial" w:eastAsia="Times New Roman" w:cs="Arial"/>
          <w:lang w:eastAsia="pl-PL"/>
        </w:rPr>
        <w:t xml:space="preserve">kształcących: </w:t>
      </w:r>
      <w:r w:rsidRPr="035A64B8" w:rsidR="008241D9">
        <w:rPr>
          <w:rFonts w:ascii="Arial" w:hAnsi="Arial" w:eastAsia="Times New Roman" w:cs="Arial"/>
          <w:lang w:eastAsia="pl-PL"/>
        </w:rPr>
        <w:t>uczeń-szkoła-dom</w:t>
      </w:r>
      <w:r w:rsidRPr="035A64B8" w:rsidR="008241D9">
        <w:rPr>
          <w:rFonts w:ascii="Arial" w:hAnsi="Arial" w:eastAsia="Times New Roman" w:cs="Arial"/>
          <w:lang w:eastAsia="pl-PL"/>
        </w:rPr>
        <w:t xml:space="preserve"> rodzinny;</w:t>
      </w:r>
    </w:p>
    <w:p xmlns:wp14="http://schemas.microsoft.com/office/word/2010/wordml" w:rsidRPr="00340E9B" w:rsidR="008241D9" w:rsidP="00340E9B" w:rsidRDefault="007F6938" w14:paraId="5C22C076" wp14:textId="77777777">
      <w:pPr>
        <w:numPr>
          <w:ilvl w:val="0"/>
          <w:numId w:val="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formy kontaktu z rodzicami: zebrania, indywidualne konsultacje, droga elektroniczna;</w:t>
      </w:r>
    </w:p>
    <w:p xmlns:wp14="http://schemas.microsoft.com/office/word/2010/wordml" w:rsidRPr="00340E9B" w:rsidR="008241D9" w:rsidP="00340E9B" w:rsidRDefault="008241D9" w14:paraId="63D4F6CF" wp14:textId="77777777">
      <w:pPr>
        <w:numPr>
          <w:ilvl w:val="0"/>
          <w:numId w:val="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przypadku pilnych spraw dotyczących dziecka wszelkie informacje można przekazywać do</w:t>
      </w:r>
      <w:r w:rsidRPr="00340E9B" w:rsidR="00AD6D85">
        <w:rPr>
          <w:rFonts w:ascii="Arial" w:hAnsi="Arial" w:eastAsia="Times New Roman" w:cs="Arial"/>
          <w:lang w:eastAsia="pl-PL"/>
        </w:rPr>
        <w:t> </w:t>
      </w:r>
      <w:r w:rsidRPr="00340E9B">
        <w:rPr>
          <w:rFonts w:ascii="Arial" w:hAnsi="Arial" w:eastAsia="Times New Roman" w:cs="Arial"/>
          <w:lang w:eastAsia="pl-PL"/>
        </w:rPr>
        <w:t>sekretariatu szkoły w godzinach 7.30 – 15.30;</w:t>
      </w:r>
    </w:p>
    <w:p xmlns:wp14="http://schemas.microsoft.com/office/word/2010/wordml" w:rsidRPr="00340E9B" w:rsidR="008241D9" w:rsidP="00340E9B" w:rsidRDefault="007B38DD" w14:paraId="10F68DDF" wp14:textId="77777777">
      <w:pPr>
        <w:numPr>
          <w:ilvl w:val="0"/>
          <w:numId w:val="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 dyspozycji rodziców pozostaje pedagog szkolny, psycholog szkolny i logopeda. Godziny pracy specjalistów umieszczone są na drzwiach wejściowych do gabinetów i na stronie szkoły;</w:t>
      </w:r>
    </w:p>
    <w:p xmlns:wp14="http://schemas.microsoft.com/office/word/2010/wordml" w:rsidRPr="00340E9B" w:rsidR="008241D9" w:rsidP="00340E9B" w:rsidRDefault="008241D9" w14:paraId="24F25B4E" wp14:textId="77777777">
      <w:pPr>
        <w:numPr>
          <w:ilvl w:val="0"/>
          <w:numId w:val="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szkoła współpracuje z poradnią psychologiczno-pedagogiczną w Częstochowie, ul.</w:t>
      </w:r>
      <w:r w:rsidR="00C25238">
        <w:rPr>
          <w:rFonts w:ascii="Arial" w:hAnsi="Arial" w:eastAsia="Times New Roman" w:cs="Arial"/>
          <w:lang w:eastAsia="pl-PL"/>
        </w:rPr>
        <w:t> </w:t>
      </w:r>
      <w:r w:rsidRPr="00340E9B" w:rsidR="00EE0995">
        <w:rPr>
          <w:rFonts w:ascii="Arial" w:hAnsi="Arial" w:eastAsia="Times New Roman" w:cs="Arial"/>
          <w:lang w:eastAsia="pl-PL"/>
        </w:rPr>
        <w:t>Łukasińskiego</w:t>
      </w:r>
      <w:r w:rsidRPr="00340E9B">
        <w:rPr>
          <w:rFonts w:ascii="Arial" w:hAnsi="Arial" w:eastAsia="Times New Roman" w:cs="Arial"/>
          <w:lang w:eastAsia="pl-PL"/>
        </w:rPr>
        <w:t xml:space="preserve"> 40.</w:t>
      </w:r>
    </w:p>
    <w:p xmlns:wp14="http://schemas.microsoft.com/office/word/2010/wordml" w:rsidRPr="00340E9B" w:rsidR="008241D9" w:rsidP="00340E9B" w:rsidRDefault="008241D9" w14:paraId="703038FF" wp14:textId="77777777">
      <w:pPr>
        <w:keepNext/>
        <w:keepLines/>
        <w:spacing w:after="120" w:line="276" w:lineRule="auto"/>
        <w:contextualSpacing/>
        <w:jc w:val="left"/>
        <w:outlineLvl w:val="2"/>
        <w:rPr>
          <w:rFonts w:ascii="Arial" w:hAnsi="Arial" w:eastAsia="Times New Roman" w:cs="Arial"/>
          <w:b/>
          <w:bCs/>
        </w:rPr>
      </w:pPr>
      <w:bookmarkStart w:name="_Toc361441263" w:id="39"/>
      <w:bookmarkStart w:name="_Toc492414604" w:id="40"/>
      <w:r w:rsidRPr="00340E9B">
        <w:rPr>
          <w:rFonts w:ascii="Arial" w:hAnsi="Arial" w:eastAsia="Times New Roman" w:cs="Arial"/>
          <w:b/>
          <w:bCs/>
        </w:rPr>
        <w:t>Rozdział 1</w:t>
      </w:r>
      <w:bookmarkEnd w:id="39"/>
      <w:r w:rsidRPr="00340E9B" w:rsidR="005208D1">
        <w:rPr>
          <w:rFonts w:ascii="Arial" w:hAnsi="Arial" w:eastAsia="Times New Roman" w:cs="Arial"/>
          <w:b/>
          <w:bCs/>
        </w:rPr>
        <w:t>4</w:t>
      </w:r>
      <w:r w:rsidRPr="00340E9B">
        <w:rPr>
          <w:rFonts w:ascii="Arial" w:hAnsi="Arial" w:eastAsia="Times New Roman" w:cs="Arial"/>
          <w:b/>
          <w:bCs/>
        </w:rPr>
        <w:br/>
      </w:r>
      <w:r w:rsidRPr="00340E9B">
        <w:rPr>
          <w:rFonts w:ascii="Arial" w:hAnsi="Arial" w:eastAsia="Times New Roman" w:cs="Arial"/>
          <w:b/>
          <w:bCs/>
        </w:rPr>
        <w:t>Szczególne obowiązki nauczycieli edukacji wczesnoszkolnej</w:t>
      </w:r>
      <w:bookmarkEnd w:id="40"/>
    </w:p>
    <w:p xmlns:wp14="http://schemas.microsoft.com/office/word/2010/wordml" w:rsidRPr="00340E9B" w:rsidR="00613B81" w:rsidP="00340E9B" w:rsidRDefault="00613B81" w14:paraId="62199465" wp14:textId="77777777">
      <w:pPr>
        <w:numPr>
          <w:ilvl w:val="0"/>
          <w:numId w:val="9"/>
        </w:numPr>
        <w:spacing w:after="120" w:line="276" w:lineRule="auto"/>
        <w:ind w:firstLine="0"/>
        <w:jc w:val="left"/>
        <w:rPr>
          <w:rFonts w:ascii="Arial" w:hAnsi="Arial" w:cs="Arial"/>
        </w:rPr>
      </w:pPr>
    </w:p>
    <w:p xmlns:wp14="http://schemas.microsoft.com/office/word/2010/wordml" w:rsidRPr="00340E9B" w:rsidR="008241D9" w:rsidP="00340E9B" w:rsidRDefault="008241D9" w14:paraId="449D616B" wp14:noSpellErr="1" wp14:textId="188891DB">
      <w:pPr>
        <w:numPr>
          <w:ilvl w:val="6"/>
          <w:numId w:val="9"/>
        </w:numPr>
        <w:spacing w:after="120" w:line="276" w:lineRule="auto"/>
        <w:ind w:left="284" w:hanging="284"/>
        <w:jc w:val="left"/>
        <w:rPr>
          <w:rFonts w:ascii="Arial" w:hAnsi="Arial" w:cs="Arial"/>
        </w:rPr>
      </w:pPr>
      <w:r w:rsidRPr="035A64B8" w:rsidR="008241D9">
        <w:rPr>
          <w:rFonts w:ascii="Arial" w:hAnsi="Arial" w:cs="Arial"/>
        </w:rPr>
        <w:t xml:space="preserve">1. Nauczyciele edukacji wczesnoszkolnej opracowują w każdej klasie podział na obowiązkowe zajęcia: edukację polonistyczną, język obcy nowożytny, edukację matematyczną, edukację </w:t>
      </w:r>
      <w:r w:rsidRPr="035A64B8" w:rsidR="008241D9">
        <w:rPr>
          <w:rFonts w:ascii="Arial" w:hAnsi="Arial" w:cs="Arial"/>
        </w:rPr>
        <w:t>muzyczną,</w:t>
      </w:r>
      <w:r w:rsidRPr="035A64B8" w:rsidR="008241D9">
        <w:rPr>
          <w:rFonts w:ascii="Arial" w:hAnsi="Arial" w:cs="Arial"/>
        </w:rPr>
        <w:t xml:space="preserve"> plastyczną, społeczną, przyrodniczą, matematyczną, zajęcia komputerowe, zajęcia techniczne i</w:t>
      </w:r>
      <w:r w:rsidRPr="035A64B8" w:rsidR="00613B81">
        <w:rPr>
          <w:rFonts w:ascii="Arial" w:hAnsi="Arial" w:cs="Arial"/>
        </w:rPr>
        <w:t> </w:t>
      </w:r>
      <w:r w:rsidRPr="035A64B8" w:rsidR="008241D9">
        <w:rPr>
          <w:rFonts w:ascii="Arial" w:hAnsi="Arial" w:cs="Arial"/>
        </w:rPr>
        <w:t>wychowanie fizyczne;</w:t>
      </w:r>
    </w:p>
    <w:p xmlns:wp14="http://schemas.microsoft.com/office/word/2010/wordml" w:rsidRPr="00340E9B" w:rsidR="008241D9" w:rsidP="00340E9B" w:rsidRDefault="008241D9" w14:paraId="502E22F4"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Nauczyciele edukacji wczesnoszkolnej uczestniczą w szkoleniach, warsztatach, zespołach samokształceniowych, których celem jest systematyczne podnoszenie kompetencji w pracy z</w:t>
      </w:r>
      <w:r w:rsidRPr="00340E9B" w:rsidR="00613B81">
        <w:rPr>
          <w:rFonts w:ascii="Arial" w:hAnsi="Arial" w:cs="Arial"/>
        </w:rPr>
        <w:t> </w:t>
      </w:r>
      <w:r w:rsidRPr="00340E9B">
        <w:rPr>
          <w:rFonts w:ascii="Arial" w:hAnsi="Arial" w:cs="Arial"/>
        </w:rPr>
        <w:t xml:space="preserve">dzieckiem </w:t>
      </w:r>
      <w:proofErr w:type="spellStart"/>
      <w:r w:rsidRPr="00340E9B">
        <w:rPr>
          <w:rFonts w:ascii="Arial" w:hAnsi="Arial" w:cs="Arial"/>
        </w:rPr>
        <w:t>7-letnim</w:t>
      </w:r>
      <w:proofErr w:type="spellEnd"/>
      <w:r w:rsidRPr="00340E9B">
        <w:rPr>
          <w:rFonts w:ascii="Arial" w:hAnsi="Arial" w:cs="Arial"/>
        </w:rPr>
        <w:t>;</w:t>
      </w:r>
    </w:p>
    <w:p xmlns:wp14="http://schemas.microsoft.com/office/word/2010/wordml" w:rsidRPr="00340E9B" w:rsidR="008241D9" w:rsidP="00340E9B" w:rsidRDefault="008241D9" w14:paraId="6B30F211"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Nauczyciele edukacji wczesnoszkolnej tworzą stały zespół nauczycielski, którego zadania określone są w statucie szkoły;</w:t>
      </w:r>
    </w:p>
    <w:p xmlns:wp14="http://schemas.microsoft.com/office/word/2010/wordml" w:rsidRPr="00340E9B" w:rsidR="008241D9" w:rsidP="00340E9B" w:rsidRDefault="008241D9" w14:paraId="50090F5B" wp14:noSpellErr="1" wp14:textId="53C18C6F">
      <w:pPr>
        <w:numPr>
          <w:ilvl w:val="6"/>
          <w:numId w:val="9"/>
        </w:numPr>
        <w:spacing w:after="120" w:line="276" w:lineRule="auto"/>
        <w:ind w:left="284" w:hanging="284"/>
        <w:jc w:val="left"/>
        <w:rPr>
          <w:rFonts w:ascii="Arial" w:hAnsi="Arial" w:cs="Arial"/>
        </w:rPr>
      </w:pPr>
      <w:r w:rsidRPr="035A64B8" w:rsidR="008241D9">
        <w:rPr>
          <w:rFonts w:ascii="Arial" w:hAnsi="Arial" w:cs="Arial"/>
        </w:rPr>
        <w:t xml:space="preserve">Do najważniejszych zadań nauczyciela edukacji wczesnoszkolnej należy: poszanowanie godności </w:t>
      </w:r>
      <w:r w:rsidRPr="035A64B8" w:rsidR="008241D9">
        <w:rPr>
          <w:rFonts w:ascii="Arial" w:hAnsi="Arial" w:cs="Arial"/>
        </w:rPr>
        <w:t>dziecka, zapewnienia</w:t>
      </w:r>
      <w:r w:rsidRPr="035A64B8" w:rsidR="008241D9">
        <w:rPr>
          <w:rFonts w:ascii="Arial" w:hAnsi="Arial" w:cs="Arial"/>
        </w:rPr>
        <w:t xml:space="preserve"> dziecku przyjaznych, </w:t>
      </w:r>
      <w:r w:rsidRPr="035A64B8" w:rsidR="008241D9">
        <w:rPr>
          <w:rFonts w:ascii="Arial" w:hAnsi="Arial" w:cs="Arial"/>
        </w:rPr>
        <w:t>bezpiecznych i</w:t>
      </w:r>
      <w:r w:rsidRPr="035A64B8" w:rsidR="008241D9">
        <w:rPr>
          <w:rFonts w:ascii="Arial" w:hAnsi="Arial" w:cs="Arial"/>
        </w:rPr>
        <w:t xml:space="preserve"> zdrowych warun</w:t>
      </w:r>
      <w:r w:rsidRPr="035A64B8" w:rsidR="00613B81">
        <w:rPr>
          <w:rFonts w:ascii="Arial" w:hAnsi="Arial" w:cs="Arial"/>
        </w:rPr>
        <w:t>ków do nauki i za</w:t>
      </w:r>
      <w:r w:rsidRPr="035A64B8" w:rsidR="008241D9">
        <w:rPr>
          <w:rFonts w:ascii="Arial" w:hAnsi="Arial" w:cs="Arial"/>
        </w:rPr>
        <w:t>bawy,</w:t>
      </w:r>
      <w:r w:rsidRPr="035A64B8" w:rsidR="00613B81">
        <w:rPr>
          <w:rFonts w:ascii="Arial" w:hAnsi="Arial" w:cs="Arial"/>
        </w:rPr>
        <w:t xml:space="preserve"> </w:t>
      </w:r>
      <w:r w:rsidRPr="035A64B8" w:rsidR="008241D9">
        <w:rPr>
          <w:rFonts w:ascii="Arial" w:hAnsi="Arial" w:cs="Arial"/>
        </w:rPr>
        <w:t>działania indywidualnego i zespołowego, rozwijani</w:t>
      </w:r>
      <w:r w:rsidRPr="035A64B8" w:rsidR="00613B81">
        <w:rPr>
          <w:rFonts w:ascii="Arial" w:hAnsi="Arial" w:cs="Arial"/>
        </w:rPr>
        <w:t>a samodzielności oraz odpowiedzial</w:t>
      </w:r>
      <w:r w:rsidRPr="035A64B8" w:rsidR="008241D9">
        <w:rPr>
          <w:rFonts w:ascii="Arial" w:hAnsi="Arial" w:cs="Arial"/>
        </w:rPr>
        <w:t>ności za siebie i najbliższe otoczenie, ekspresji p</w:t>
      </w:r>
      <w:r w:rsidRPr="035A64B8" w:rsidR="00613B81">
        <w:rPr>
          <w:rFonts w:ascii="Arial" w:hAnsi="Arial" w:cs="Arial"/>
        </w:rPr>
        <w:t xml:space="preserve">lastycznej, muzycznej </w:t>
      </w:r>
      <w:r w:rsidRPr="035A64B8" w:rsidR="00C25238">
        <w:rPr>
          <w:rFonts w:ascii="Arial" w:hAnsi="Arial" w:cs="Arial"/>
        </w:rPr>
        <w:t>i </w:t>
      </w:r>
      <w:r w:rsidRPr="035A64B8" w:rsidR="00613B81">
        <w:rPr>
          <w:rFonts w:ascii="Arial" w:hAnsi="Arial" w:cs="Arial"/>
        </w:rPr>
        <w:t>rucho</w:t>
      </w:r>
      <w:r w:rsidRPr="035A64B8" w:rsidR="008241D9">
        <w:rPr>
          <w:rFonts w:ascii="Arial" w:hAnsi="Arial" w:cs="Arial"/>
        </w:rPr>
        <w:t>wej, aktywności badawczej, a</w:t>
      </w:r>
      <w:r w:rsidRPr="035A64B8" w:rsidR="00613B81">
        <w:rPr>
          <w:rFonts w:ascii="Arial" w:hAnsi="Arial" w:cs="Arial"/>
        </w:rPr>
        <w:t xml:space="preserve"> </w:t>
      </w:r>
      <w:r w:rsidRPr="035A64B8" w:rsidR="008241D9">
        <w:rPr>
          <w:rFonts w:ascii="Arial" w:hAnsi="Arial" w:cs="Arial"/>
        </w:rPr>
        <w:t>także działalności twórczej;</w:t>
      </w:r>
    </w:p>
    <w:p xmlns:wp14="http://schemas.microsoft.com/office/word/2010/wordml" w:rsidRPr="00340E9B" w:rsidR="00AF3E68" w:rsidP="00340E9B" w:rsidRDefault="00AF3E68" w14:paraId="0DA123B1" wp14:textId="77777777">
      <w:pPr>
        <w:pStyle w:val="paragraf"/>
        <w:spacing w:after="120" w:line="276" w:lineRule="auto"/>
        <w:jc w:val="left"/>
        <w:rPr>
          <w:rFonts w:ascii="Arial" w:hAnsi="Arial" w:cs="Arial"/>
        </w:rPr>
      </w:pPr>
    </w:p>
    <w:p xmlns:wp14="http://schemas.microsoft.com/office/word/2010/wordml" w:rsidRPr="00340E9B" w:rsidR="00261FCE" w:rsidP="00340E9B" w:rsidRDefault="00261FCE" w14:paraId="67E6A45A" wp14:textId="77777777">
      <w:pPr>
        <w:keepNext/>
        <w:keepLines/>
        <w:spacing w:after="120" w:line="276" w:lineRule="auto"/>
        <w:jc w:val="left"/>
        <w:outlineLvl w:val="1"/>
        <w:rPr>
          <w:rFonts w:ascii="Arial" w:hAnsi="Arial" w:eastAsia="Times New Roman" w:cs="Arial"/>
          <w:b/>
        </w:rPr>
      </w:pPr>
      <w:bookmarkStart w:name="_Toc361441266" w:id="41"/>
      <w:bookmarkStart w:name="_Toc492414606" w:id="42"/>
      <w:r w:rsidRPr="00340E9B">
        <w:rPr>
          <w:rFonts w:ascii="Arial" w:hAnsi="Arial" w:eastAsia="Times New Roman" w:cs="Arial"/>
          <w:b/>
        </w:rPr>
        <w:t>DZIAŁ I</w:t>
      </w:r>
      <w:bookmarkEnd w:id="41"/>
      <w:r w:rsidRPr="00340E9B">
        <w:rPr>
          <w:rFonts w:ascii="Arial" w:hAnsi="Arial" w:eastAsia="Times New Roman" w:cs="Arial"/>
          <w:b/>
        </w:rPr>
        <w:t>V</w:t>
      </w:r>
      <w:r w:rsidRPr="00340E9B">
        <w:rPr>
          <w:rFonts w:ascii="Arial" w:hAnsi="Arial" w:eastAsia="Times New Roman" w:cs="Arial"/>
          <w:b/>
        </w:rPr>
        <w:br/>
      </w:r>
      <w:r w:rsidRPr="00340E9B">
        <w:rPr>
          <w:rFonts w:ascii="Arial" w:hAnsi="Arial" w:eastAsia="Times New Roman" w:cs="Arial"/>
          <w:b/>
        </w:rPr>
        <w:t>Organy szkoły i ich kompetencje</w:t>
      </w:r>
      <w:bookmarkEnd w:id="42"/>
      <w:r w:rsidRPr="00340E9B">
        <w:rPr>
          <w:rFonts w:ascii="Arial" w:hAnsi="Arial" w:eastAsia="Times New Roman" w:cs="Arial"/>
          <w:b/>
        </w:rPr>
        <w:t xml:space="preserve">  </w:t>
      </w:r>
    </w:p>
    <w:p xmlns:wp14="http://schemas.microsoft.com/office/word/2010/wordml" w:rsidRPr="00340E9B" w:rsidR="00154C1D" w:rsidP="00340E9B" w:rsidRDefault="00154C1D" w14:paraId="4C4CEA3D"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22B7C19D" wp14:textId="77777777">
      <w:pPr>
        <w:numPr>
          <w:ilvl w:val="6"/>
          <w:numId w:val="9"/>
        </w:numPr>
        <w:spacing w:after="120" w:line="276" w:lineRule="auto"/>
        <w:ind w:left="284" w:hanging="284"/>
        <w:jc w:val="left"/>
        <w:rPr>
          <w:rFonts w:ascii="Arial" w:hAnsi="Arial" w:cs="Arial"/>
        </w:rPr>
      </w:pPr>
      <w:r w:rsidRPr="00340E9B">
        <w:rPr>
          <w:rFonts w:ascii="Arial" w:hAnsi="Arial" w:cs="Arial"/>
        </w:rPr>
        <w:t>Organami szkoły są:</w:t>
      </w:r>
    </w:p>
    <w:p xmlns:wp14="http://schemas.microsoft.com/office/word/2010/wordml" w:rsidRPr="00340E9B" w:rsidR="00261FCE" w:rsidP="00340E9B" w:rsidRDefault="00261FCE" w14:paraId="2D8EB386" wp14:noSpellErr="1" wp14:textId="5E404098">
      <w:pPr>
        <w:numPr>
          <w:ilvl w:val="0"/>
          <w:numId w:val="71"/>
        </w:numPr>
        <w:tabs>
          <w:tab w:val="clear" w:pos="227"/>
        </w:tabs>
        <w:spacing w:after="120" w:line="276" w:lineRule="auto"/>
        <w:ind w:left="709" w:hanging="283"/>
        <w:jc w:val="left"/>
        <w:rPr>
          <w:rFonts w:ascii="Arial" w:hAnsi="Arial" w:eastAsia="Times New Roman" w:cs="Arial"/>
          <w:lang w:eastAsia="pl-PL"/>
        </w:rPr>
      </w:pPr>
      <w:r w:rsidRPr="035A64B8" w:rsidR="00261FCE">
        <w:rPr>
          <w:rFonts w:ascii="Arial" w:hAnsi="Arial" w:eastAsia="Times New Roman" w:cs="Arial"/>
          <w:lang w:eastAsia="pl-PL"/>
        </w:rPr>
        <w:t xml:space="preserve">dyrektor szkoły – dyrektor Szkoły </w:t>
      </w:r>
      <w:r w:rsidRPr="035A64B8" w:rsidR="00261FCE">
        <w:rPr>
          <w:rFonts w:ascii="Arial" w:hAnsi="Arial" w:eastAsia="Times New Roman" w:cs="Arial"/>
          <w:lang w:eastAsia="pl-PL"/>
        </w:rPr>
        <w:t>Podstawowej nr</w:t>
      </w:r>
      <w:r w:rsidRPr="035A64B8" w:rsidR="00261FCE">
        <w:rPr>
          <w:rFonts w:ascii="Arial" w:hAnsi="Arial" w:eastAsia="Times New Roman" w:cs="Arial"/>
          <w:lang w:eastAsia="pl-PL"/>
        </w:rPr>
        <w:t xml:space="preserve"> 21 w Częstochowie;</w:t>
      </w:r>
    </w:p>
    <w:p xmlns:wp14="http://schemas.microsoft.com/office/word/2010/wordml" w:rsidRPr="00340E9B" w:rsidR="00261FCE" w:rsidP="00340E9B" w:rsidRDefault="00261FCE" w14:paraId="6C6A7F47" wp14:textId="77777777">
      <w:pPr>
        <w:numPr>
          <w:ilvl w:val="0"/>
          <w:numId w:val="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rada pedagogiczna;</w:t>
      </w:r>
    </w:p>
    <w:p xmlns:wp14="http://schemas.microsoft.com/office/word/2010/wordml" w:rsidRPr="00340E9B" w:rsidR="00261FCE" w:rsidP="00340E9B" w:rsidRDefault="00261FCE" w14:paraId="191F38FB" wp14:textId="77777777">
      <w:pPr>
        <w:numPr>
          <w:ilvl w:val="0"/>
          <w:numId w:val="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rada rodziców;</w:t>
      </w:r>
    </w:p>
    <w:p xmlns:wp14="http://schemas.microsoft.com/office/word/2010/wordml" w:rsidRPr="00340E9B" w:rsidR="00261FCE" w:rsidP="00340E9B" w:rsidRDefault="00261FCE" w14:paraId="6FEE1CA5" wp14:textId="77777777">
      <w:pPr>
        <w:numPr>
          <w:ilvl w:val="0"/>
          <w:numId w:val="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samorząd uczniowski.</w:t>
      </w:r>
    </w:p>
    <w:p xmlns:wp14="http://schemas.microsoft.com/office/word/2010/wordml" w:rsidRPr="00340E9B" w:rsidR="00154C1D" w:rsidP="00340E9B" w:rsidRDefault="00154C1D" w14:paraId="50895670"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2F702CEF" wp14:textId="77777777">
      <w:pPr>
        <w:spacing w:after="120" w:line="276" w:lineRule="auto"/>
        <w:jc w:val="left"/>
        <w:rPr>
          <w:rFonts w:ascii="Arial" w:hAnsi="Arial" w:cs="Arial"/>
        </w:rPr>
      </w:pPr>
      <w:r w:rsidRPr="00340E9B">
        <w:rPr>
          <w:rFonts w:ascii="Arial" w:hAnsi="Arial" w:cs="Arial"/>
        </w:rPr>
        <w:t>Każdy z wymienionych organów w § 46 ust. 1 działa zgodnie z ustawą – Prawo oświatowe. Organy kolegialne funkcjonują według odrębnych regulaminów, uchwalonych przez te organy. Regulaminy te nie mogą być sprzeczne ze statutem szkoły.</w:t>
      </w:r>
    </w:p>
    <w:p xmlns:wp14="http://schemas.microsoft.com/office/word/2010/wordml" w:rsidRPr="00340E9B" w:rsidR="002B1A77" w:rsidP="00340E9B" w:rsidRDefault="002B1A77" w14:paraId="38C1F859" wp14:textId="77777777">
      <w:pPr>
        <w:keepNext/>
        <w:keepLines/>
        <w:spacing w:after="120" w:line="276" w:lineRule="auto"/>
        <w:contextualSpacing/>
        <w:jc w:val="left"/>
        <w:outlineLvl w:val="2"/>
        <w:rPr>
          <w:rFonts w:ascii="Arial" w:hAnsi="Arial" w:eastAsia="Times New Roman" w:cs="Arial"/>
          <w:b/>
          <w:bCs/>
        </w:rPr>
      </w:pPr>
      <w:bookmarkStart w:name="_Toc492414607" w:id="43"/>
    </w:p>
    <w:p xmlns:wp14="http://schemas.microsoft.com/office/word/2010/wordml" w:rsidRPr="00340E9B" w:rsidR="00261FCE" w:rsidP="00340E9B" w:rsidRDefault="00261FCE" w14:paraId="0A493B85"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1</w:t>
      </w:r>
      <w:r w:rsidRPr="00340E9B">
        <w:rPr>
          <w:rFonts w:ascii="Arial" w:hAnsi="Arial" w:eastAsia="Times New Roman" w:cs="Arial"/>
          <w:b/>
          <w:bCs/>
        </w:rPr>
        <w:br/>
      </w:r>
      <w:r w:rsidRPr="00340E9B">
        <w:rPr>
          <w:rFonts w:ascii="Arial" w:hAnsi="Arial" w:eastAsia="Times New Roman" w:cs="Arial"/>
          <w:b/>
          <w:bCs/>
        </w:rPr>
        <w:t>Dyrektor szkoły</w:t>
      </w:r>
      <w:bookmarkEnd w:id="43"/>
    </w:p>
    <w:p xmlns:wp14="http://schemas.microsoft.com/office/word/2010/wordml" w:rsidRPr="00340E9B" w:rsidR="00154C1D" w:rsidP="00340E9B" w:rsidRDefault="00154C1D" w14:paraId="0C8FE7CE"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1F652075" wp14:textId="77777777">
      <w:pPr>
        <w:numPr>
          <w:ilvl w:val="6"/>
          <w:numId w:val="9"/>
        </w:numPr>
        <w:spacing w:after="120" w:line="276" w:lineRule="auto"/>
        <w:ind w:left="284" w:hanging="284"/>
        <w:jc w:val="left"/>
        <w:rPr>
          <w:rFonts w:ascii="Arial" w:hAnsi="Arial" w:cs="Arial"/>
        </w:rPr>
      </w:pPr>
      <w:r w:rsidRPr="00340E9B">
        <w:rPr>
          <w:rFonts w:ascii="Arial" w:hAnsi="Arial" w:cs="Arial"/>
        </w:rPr>
        <w:t>Dyrektor szkoły:</w:t>
      </w:r>
    </w:p>
    <w:p xmlns:wp14="http://schemas.microsoft.com/office/word/2010/wordml" w:rsidRPr="00340E9B" w:rsidR="00261FCE" w:rsidP="00340E9B" w:rsidRDefault="00261FCE" w14:paraId="3E661A31" wp14:noSpellErr="1" wp14:textId="064E137A">
      <w:pPr>
        <w:numPr>
          <w:ilvl w:val="0"/>
          <w:numId w:val="72"/>
        </w:numPr>
        <w:tabs>
          <w:tab w:val="clear" w:pos="227"/>
        </w:tabs>
        <w:spacing w:after="120" w:line="276" w:lineRule="auto"/>
        <w:ind w:left="709" w:hanging="283"/>
        <w:jc w:val="left"/>
        <w:rPr>
          <w:rFonts w:ascii="Arial" w:hAnsi="Arial" w:eastAsia="Times New Roman" w:cs="Arial"/>
          <w:lang w:eastAsia="pl-PL"/>
        </w:rPr>
      </w:pPr>
      <w:r w:rsidRPr="035A64B8" w:rsidR="00261FCE">
        <w:rPr>
          <w:rFonts w:ascii="Arial" w:hAnsi="Arial" w:eastAsia="Times New Roman" w:cs="Arial"/>
          <w:lang w:eastAsia="pl-PL"/>
        </w:rPr>
        <w:t xml:space="preserve">kieruje </w:t>
      </w:r>
      <w:r w:rsidRPr="035A64B8" w:rsidR="00261FCE">
        <w:rPr>
          <w:rFonts w:ascii="Arial" w:hAnsi="Arial" w:eastAsia="Times New Roman" w:cs="Arial"/>
          <w:lang w:eastAsia="pl-PL"/>
        </w:rPr>
        <w:t>szkołą jako</w:t>
      </w:r>
      <w:r w:rsidRPr="035A64B8" w:rsidR="00261FCE">
        <w:rPr>
          <w:rFonts w:ascii="Arial" w:hAnsi="Arial" w:eastAsia="Times New Roman" w:cs="Arial"/>
          <w:lang w:eastAsia="pl-PL"/>
        </w:rPr>
        <w:t xml:space="preserve"> jednostką samorządu terytorialnego; </w:t>
      </w:r>
    </w:p>
    <w:p xmlns:wp14="http://schemas.microsoft.com/office/word/2010/wordml" w:rsidRPr="00340E9B" w:rsidR="00261FCE" w:rsidP="00340E9B" w:rsidRDefault="00261FCE" w14:paraId="343D932A" wp14:textId="77777777">
      <w:pPr>
        <w:numPr>
          <w:ilvl w:val="0"/>
          <w:numId w:val="7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jest osobą działającą w imieniu pracodawcy;</w:t>
      </w:r>
    </w:p>
    <w:p xmlns:wp14="http://schemas.microsoft.com/office/word/2010/wordml" w:rsidRPr="00340E9B" w:rsidR="00261FCE" w:rsidP="00340E9B" w:rsidRDefault="00261FCE" w14:paraId="6B782317" wp14:textId="77777777">
      <w:pPr>
        <w:numPr>
          <w:ilvl w:val="0"/>
          <w:numId w:val="7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jest przewodniczącym rady pedagogicznej;</w:t>
      </w:r>
    </w:p>
    <w:p xmlns:wp14="http://schemas.microsoft.com/office/word/2010/wordml" w:rsidRPr="00340E9B" w:rsidR="00261FCE" w:rsidP="00340E9B" w:rsidRDefault="00261FCE" w14:paraId="6A7DFA4D" wp14:textId="77777777">
      <w:pPr>
        <w:numPr>
          <w:ilvl w:val="0"/>
          <w:numId w:val="7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wykonuje za</w:t>
      </w:r>
      <w:r w:rsidRPr="00340E9B" w:rsidR="00154C1D">
        <w:rPr>
          <w:rFonts w:ascii="Arial" w:hAnsi="Arial" w:eastAsia="Times New Roman" w:cs="Arial"/>
          <w:lang w:eastAsia="pl-PL"/>
        </w:rPr>
        <w:t xml:space="preserve">dania administracji publicznej </w:t>
      </w:r>
      <w:r w:rsidRPr="00340E9B">
        <w:rPr>
          <w:rFonts w:ascii="Arial" w:hAnsi="Arial" w:eastAsia="Times New Roman" w:cs="Arial"/>
          <w:lang w:eastAsia="pl-PL"/>
        </w:rPr>
        <w:t xml:space="preserve">w zakresie określonym ustawą </w:t>
      </w:r>
    </w:p>
    <w:p xmlns:wp14="http://schemas.microsoft.com/office/word/2010/wordml" w:rsidRPr="00340E9B" w:rsidR="00261FCE" w:rsidP="00340E9B" w:rsidRDefault="00261FCE" w14:paraId="3E08E1D2" wp14:textId="77777777">
      <w:pPr>
        <w:numPr>
          <w:ilvl w:val="6"/>
          <w:numId w:val="9"/>
        </w:numPr>
        <w:spacing w:after="120" w:line="276" w:lineRule="auto"/>
        <w:ind w:left="284" w:hanging="284"/>
        <w:jc w:val="left"/>
        <w:rPr>
          <w:rFonts w:ascii="Arial" w:hAnsi="Arial" w:cs="Arial"/>
        </w:rPr>
      </w:pPr>
      <w:r w:rsidRPr="00340E9B">
        <w:rPr>
          <w:rFonts w:ascii="Arial" w:hAnsi="Arial" w:cs="Arial"/>
        </w:rPr>
        <w:t>Ogólny zakres kompetencji, zadań i obowiązków dy</w:t>
      </w:r>
      <w:r w:rsidRPr="00340E9B" w:rsidR="00154C1D">
        <w:rPr>
          <w:rFonts w:ascii="Arial" w:hAnsi="Arial" w:cs="Arial"/>
        </w:rPr>
        <w:t xml:space="preserve">rektora szkoły określa ustawa </w:t>
      </w:r>
      <w:r w:rsidRPr="00340E9B">
        <w:rPr>
          <w:rFonts w:ascii="Arial" w:hAnsi="Arial" w:cs="Arial"/>
        </w:rPr>
        <w:t>prawo oświatowe i</w:t>
      </w:r>
      <w:r w:rsidRPr="00340E9B" w:rsidR="00154C1D">
        <w:rPr>
          <w:rFonts w:ascii="Arial" w:hAnsi="Arial" w:cs="Arial"/>
        </w:rPr>
        <w:t> </w:t>
      </w:r>
      <w:r w:rsidRPr="00340E9B">
        <w:rPr>
          <w:rFonts w:ascii="Arial" w:hAnsi="Arial" w:cs="Arial"/>
        </w:rPr>
        <w:t>inne przepisy szczegółowe.</w:t>
      </w:r>
    </w:p>
    <w:p xmlns:wp14="http://schemas.microsoft.com/office/word/2010/wordml" w:rsidRPr="00340E9B" w:rsidR="00154C1D" w:rsidP="00340E9B" w:rsidRDefault="00154C1D" w14:paraId="41004F19"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1CC4DC11" wp14:noSpellErr="1" wp14:textId="081EF180">
      <w:pPr>
        <w:numPr>
          <w:ilvl w:val="6"/>
          <w:numId w:val="9"/>
        </w:numPr>
        <w:spacing w:after="120" w:line="276" w:lineRule="auto"/>
        <w:ind w:left="284" w:hanging="284"/>
        <w:jc w:val="left"/>
        <w:rPr>
          <w:rFonts w:ascii="Arial" w:hAnsi="Arial" w:cs="Arial"/>
        </w:rPr>
      </w:pPr>
      <w:r w:rsidRPr="035A64B8" w:rsidR="00261FCE">
        <w:rPr>
          <w:rFonts w:ascii="Arial" w:hAnsi="Arial" w:cs="Arial"/>
        </w:rPr>
        <w:t xml:space="preserve">Dyrektor szkoły kieruje bieżącą </w:t>
      </w:r>
      <w:r w:rsidRPr="035A64B8" w:rsidR="00261FCE">
        <w:rPr>
          <w:rFonts w:ascii="Arial" w:hAnsi="Arial" w:cs="Arial"/>
        </w:rPr>
        <w:t>działalnością szkoły</w:t>
      </w:r>
      <w:r w:rsidRPr="035A64B8" w:rsidR="00261FCE">
        <w:rPr>
          <w:rFonts w:ascii="Arial" w:hAnsi="Arial" w:cs="Arial"/>
        </w:rPr>
        <w:t xml:space="preserve">, reprezentuje ją na zewnątrz. Jest bezpośrednim przełożonym wszystkich pracowników zatrudnionych w szkole. </w:t>
      </w:r>
    </w:p>
    <w:p xmlns:wp14="http://schemas.microsoft.com/office/word/2010/wordml" w:rsidRPr="00340E9B" w:rsidR="00261FCE" w:rsidP="00340E9B" w:rsidRDefault="00261FCE" w14:paraId="7DD17E85" wp14:noSpellErr="1" wp14:textId="1B897C25">
      <w:pPr>
        <w:numPr>
          <w:ilvl w:val="6"/>
          <w:numId w:val="9"/>
        </w:numPr>
        <w:spacing w:after="120" w:line="276" w:lineRule="auto"/>
        <w:ind w:left="284" w:hanging="284"/>
        <w:jc w:val="left"/>
        <w:rPr>
          <w:rFonts w:ascii="Arial" w:hAnsi="Arial" w:cs="Arial"/>
        </w:rPr>
      </w:pPr>
      <w:r w:rsidRPr="035A64B8" w:rsidR="00261FCE">
        <w:rPr>
          <w:rFonts w:ascii="Arial" w:hAnsi="Arial" w:cs="Arial"/>
        </w:rPr>
        <w:t xml:space="preserve">Kieruje działalnością </w:t>
      </w:r>
      <w:r w:rsidRPr="035A64B8" w:rsidR="00261FCE">
        <w:rPr>
          <w:rFonts w:ascii="Arial" w:hAnsi="Arial" w:cs="Arial"/>
        </w:rPr>
        <w:t>dydaktyczną,</w:t>
      </w:r>
      <w:r w:rsidRPr="035A64B8" w:rsidR="00261FCE">
        <w:rPr>
          <w:rFonts w:ascii="Arial" w:hAnsi="Arial" w:cs="Arial"/>
        </w:rPr>
        <w:t xml:space="preserve"> wychowawczą i </w:t>
      </w:r>
      <w:r w:rsidRPr="035A64B8" w:rsidR="00261FCE">
        <w:rPr>
          <w:rFonts w:ascii="Arial" w:hAnsi="Arial" w:cs="Arial"/>
        </w:rPr>
        <w:t>opiekuńczą,</w:t>
      </w:r>
      <w:r w:rsidRPr="035A64B8" w:rsidR="00261FCE">
        <w:rPr>
          <w:rFonts w:ascii="Arial" w:hAnsi="Arial" w:cs="Arial"/>
        </w:rPr>
        <w:t xml:space="preserve"> a w szczególności:</w:t>
      </w:r>
    </w:p>
    <w:p xmlns:wp14="http://schemas.microsoft.com/office/word/2010/wordml" w:rsidRPr="00340E9B" w:rsidR="00261FCE" w:rsidP="00340E9B" w:rsidRDefault="00261FCE" w14:paraId="161CB160"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kształtuje twórczą atmosferę pracy, stwarza warunki sprzyjające podnoszeniu jej jakości pracy;</w:t>
      </w:r>
    </w:p>
    <w:p xmlns:wp14="http://schemas.microsoft.com/office/word/2010/wordml" w:rsidRPr="00340E9B" w:rsidR="00261FCE" w:rsidP="00340E9B" w:rsidRDefault="00261FCE" w14:paraId="25708A5D"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przewodniczy radzie pedagogicznej, przygotowuje i prowadzi posiedzenia rady oraz jest odpowiedzialny za zawiadomienie wszystkich jej członków o terminie i porządku zebrania zgodnie z regulaminem rady pedagogicznej;</w:t>
      </w:r>
    </w:p>
    <w:p xmlns:wp14="http://schemas.microsoft.com/office/word/2010/wordml" w:rsidRPr="00340E9B" w:rsidR="00261FCE" w:rsidP="00340E9B" w:rsidRDefault="00261FCE" w14:paraId="69205B10"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realizuje uchwały rady pedagogicznej podjęte w ramach jej kompetencji stanowiących; </w:t>
      </w:r>
    </w:p>
    <w:p xmlns:wp14="http://schemas.microsoft.com/office/word/2010/wordml" w:rsidRPr="00340E9B" w:rsidR="00261FCE" w:rsidP="00340E9B" w:rsidRDefault="00261FCE" w14:paraId="2E4C42C5"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wstrzymuje wykonanie uchwał rady pedagogicznej niezgodnych z prawem i zawiadamia o tym organ prowadzący i nadzorujący</w:t>
      </w:r>
    </w:p>
    <w:p xmlns:wp14="http://schemas.microsoft.com/office/word/2010/wordml" w:rsidRPr="00340E9B" w:rsidR="00261FCE" w:rsidP="00340E9B" w:rsidRDefault="00261FCE" w14:paraId="6A12D480"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powołuje szkolną komisję rekrutacyjną;</w:t>
      </w:r>
    </w:p>
    <w:p xmlns:wp14="http://schemas.microsoft.com/office/word/2010/wordml" w:rsidRPr="00340E9B" w:rsidR="00261FCE" w:rsidP="00340E9B" w:rsidRDefault="00261FCE" w14:paraId="18A31A97"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opracowuje plan nauczania na cykl edukacyjny dla poszczególnych oddziałów w szkole;</w:t>
      </w:r>
    </w:p>
    <w:p xmlns:wp14="http://schemas.microsoft.com/office/word/2010/wordml" w:rsidRPr="00340E9B" w:rsidR="00261FCE" w:rsidP="00340E9B" w:rsidRDefault="00261FCE" w14:paraId="18AFAC23"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sprawuje nadzór pedagogiczny zgodnie z odrębnymi przepisami;</w:t>
      </w:r>
    </w:p>
    <w:p xmlns:wp14="http://schemas.microsoft.com/office/word/2010/wordml" w:rsidRPr="00340E9B" w:rsidR="00261FCE" w:rsidP="00340E9B" w:rsidRDefault="00261FCE" w14:paraId="583F543B"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przedkłada radzie pedagogicznej nie rzadziej niż dwa razy w ciągu roku ogólne wnioski wynikające z nadzoru pedagogicznego oraz informacje o działalności szkoły;</w:t>
      </w:r>
    </w:p>
    <w:p xmlns:wp14="http://schemas.microsoft.com/office/word/2010/wordml" w:rsidRPr="00340E9B" w:rsidR="00261FCE" w:rsidP="00340E9B" w:rsidRDefault="00261FCE" w14:paraId="3374A3FF" wp14:textId="77777777">
      <w:pPr>
        <w:numPr>
          <w:ilvl w:val="0"/>
          <w:numId w:val="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 o autorytet członków rady pedagogicznej, ochronę praw i godności nauczyciela;</w:t>
      </w:r>
    </w:p>
    <w:p xmlns:wp14="http://schemas.microsoft.com/office/word/2010/wordml" w:rsidRPr="00340E9B" w:rsidR="00261FCE" w:rsidP="00340E9B" w:rsidRDefault="00261FCE" w14:paraId="5CD3342C"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podaje do publicznej wiadomości do końca zajęć dydaktycznych szkolny zestaw podręczników, który będzie obowiązywał w szkole podstawowej od początku następnego roku szkolnego;</w:t>
      </w:r>
    </w:p>
    <w:p xmlns:wp14="http://schemas.microsoft.com/office/word/2010/wordml" w:rsidRPr="00340E9B" w:rsidR="00261FCE" w:rsidP="00340E9B" w:rsidRDefault="00261FCE" w14:paraId="59200314" wp14:noSpellErr="1" wp14:textId="1EF9D912">
      <w:pPr>
        <w:numPr>
          <w:ilvl w:val="0"/>
          <w:numId w:val="73"/>
        </w:numPr>
        <w:tabs>
          <w:tab w:val="clear" w:pos="227"/>
        </w:tabs>
        <w:spacing w:after="120" w:line="276" w:lineRule="auto"/>
        <w:ind w:left="709" w:hanging="425"/>
        <w:jc w:val="left"/>
        <w:rPr>
          <w:rFonts w:ascii="Arial" w:hAnsi="Arial" w:eastAsia="Times New Roman" w:cs="Arial"/>
          <w:lang w:eastAsia="pl-PL"/>
        </w:rPr>
      </w:pPr>
      <w:r w:rsidRPr="035A64B8" w:rsidR="00261FCE">
        <w:rPr>
          <w:rFonts w:ascii="Arial" w:hAnsi="Arial" w:eastAsia="Times New Roman" w:cs="Arial"/>
          <w:lang w:eastAsia="pl-PL"/>
        </w:rPr>
        <w:t>ustala w przypadku braku zgody wśród nauczycieli uczących danej edukacji w</w:t>
      </w:r>
      <w:r w:rsidRPr="035A64B8" w:rsidR="00154C1D">
        <w:rPr>
          <w:rFonts w:ascii="Arial" w:hAnsi="Arial" w:eastAsia="Times New Roman" w:cs="Arial"/>
          <w:lang w:eastAsia="pl-PL"/>
        </w:rPr>
        <w:t xml:space="preserve"> szkole,</w:t>
      </w:r>
      <w:r w:rsidRPr="035A64B8" w:rsidR="00261FCE">
        <w:rPr>
          <w:rFonts w:ascii="Arial" w:hAnsi="Arial" w:eastAsia="Times New Roman" w:cs="Arial"/>
          <w:lang w:eastAsia="pl-PL"/>
        </w:rPr>
        <w:t xml:space="preserve"> po zasięgnięciu opinii rady </w:t>
      </w:r>
      <w:r w:rsidRPr="035A64B8" w:rsidR="00261FCE">
        <w:rPr>
          <w:rFonts w:ascii="Arial" w:hAnsi="Arial" w:eastAsia="Times New Roman" w:cs="Arial"/>
          <w:lang w:eastAsia="pl-PL"/>
        </w:rPr>
        <w:t>rodziców, jeden</w:t>
      </w:r>
      <w:r w:rsidRPr="035A64B8" w:rsidR="00261FCE">
        <w:rPr>
          <w:rFonts w:ascii="Arial" w:hAnsi="Arial" w:eastAsia="Times New Roman" w:cs="Arial"/>
          <w:lang w:eastAsia="pl-PL"/>
        </w:rPr>
        <w:t xml:space="preserve"> </w:t>
      </w:r>
      <w:r w:rsidRPr="035A64B8" w:rsidR="00261FCE">
        <w:rPr>
          <w:rFonts w:ascii="Arial" w:hAnsi="Arial" w:eastAsia="Times New Roman" w:cs="Arial"/>
          <w:lang w:eastAsia="pl-PL"/>
        </w:rPr>
        <w:t>podręcznik</w:t>
      </w:r>
      <w:r w:rsidRPr="035A64B8" w:rsidR="00261FCE">
        <w:rPr>
          <w:rFonts w:ascii="Arial" w:hAnsi="Arial" w:eastAsia="Times New Roman" w:cs="Arial"/>
          <w:lang w:eastAsia="pl-PL"/>
        </w:rPr>
        <w:t xml:space="preserve"> do przedmiotu który będzie obowiązywał wszystkich nauczycieli w cyklu kształcenia;</w:t>
      </w:r>
    </w:p>
    <w:p xmlns:wp14="http://schemas.microsoft.com/office/word/2010/wordml" w:rsidRPr="00340E9B" w:rsidR="00261FCE" w:rsidP="00340E9B" w:rsidRDefault="00261FCE" w14:paraId="32DA9622"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dokonuje zakupu podręczników, materiałów edukacyj</w:t>
      </w:r>
      <w:r w:rsidRPr="00340E9B" w:rsidR="00154C1D">
        <w:rPr>
          <w:rFonts w:ascii="Arial" w:hAnsi="Arial" w:eastAsia="Times New Roman" w:cs="Arial"/>
          <w:lang w:eastAsia="pl-PL"/>
        </w:rPr>
        <w:t xml:space="preserve">nych i materiałów ćwiczeniowych </w:t>
      </w:r>
      <w:r w:rsidRPr="00340E9B">
        <w:rPr>
          <w:rFonts w:ascii="Arial" w:hAnsi="Arial" w:eastAsia="Times New Roman" w:cs="Arial"/>
          <w:lang w:eastAsia="pl-PL"/>
        </w:rPr>
        <w:t>w</w:t>
      </w:r>
      <w:r w:rsidRPr="00340E9B" w:rsidR="00154C1D">
        <w:rPr>
          <w:rFonts w:ascii="Arial" w:hAnsi="Arial" w:eastAsia="Times New Roman" w:cs="Arial"/>
          <w:lang w:eastAsia="pl-PL"/>
        </w:rPr>
        <w:t> </w:t>
      </w:r>
      <w:r w:rsidRPr="00340E9B">
        <w:rPr>
          <w:rFonts w:ascii="Arial" w:hAnsi="Arial" w:eastAsia="Times New Roman" w:cs="Arial"/>
          <w:lang w:eastAsia="pl-PL"/>
        </w:rPr>
        <w:t>ramach dotacji celowej właściwego ministerstwa;</w:t>
      </w:r>
    </w:p>
    <w:p xmlns:wp14="http://schemas.microsoft.com/office/word/2010/wordml" w:rsidRPr="00340E9B" w:rsidR="00261FCE" w:rsidP="00340E9B" w:rsidRDefault="00261FCE" w14:paraId="2E357C2F"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opracowuje zasady gospodarowania podręcznikami i materiałami edukacyjnymi zakupionymi z</w:t>
      </w:r>
      <w:r w:rsidRPr="00340E9B" w:rsidR="00154C1D">
        <w:rPr>
          <w:rFonts w:ascii="Arial" w:hAnsi="Arial" w:eastAsia="Times New Roman" w:cs="Arial"/>
          <w:lang w:eastAsia="pl-PL"/>
        </w:rPr>
        <w:t> </w:t>
      </w:r>
      <w:r w:rsidRPr="00340E9B">
        <w:rPr>
          <w:rFonts w:ascii="Arial" w:hAnsi="Arial" w:eastAsia="Times New Roman" w:cs="Arial"/>
          <w:lang w:eastAsia="pl-PL"/>
        </w:rPr>
        <w:t>dotacji celowej;</w:t>
      </w:r>
    </w:p>
    <w:p xmlns:wp14="http://schemas.microsoft.com/office/word/2010/wordml" w:rsidRPr="00340E9B" w:rsidR="00261FCE" w:rsidP="00340E9B" w:rsidRDefault="00261FCE" w14:paraId="2110EDB2"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współpracuje z radą pedagogiczną, radą rodziców szkoły, szkolnym klubem wolontariatu i </w:t>
      </w:r>
      <w:proofErr w:type="spellStart"/>
      <w:r w:rsidRPr="00340E9B">
        <w:rPr>
          <w:rFonts w:ascii="Arial" w:hAnsi="Arial" w:eastAsia="Times New Roman" w:cs="Arial"/>
          <w:lang w:eastAsia="pl-PL"/>
        </w:rPr>
        <w:t>S.U</w:t>
      </w:r>
      <w:proofErr w:type="spellEnd"/>
      <w:r w:rsidRPr="00340E9B">
        <w:rPr>
          <w:rFonts w:ascii="Arial" w:hAnsi="Arial" w:eastAsia="Times New Roman" w:cs="Arial"/>
          <w:lang w:eastAsia="pl-PL"/>
        </w:rPr>
        <w:t>.;</w:t>
      </w:r>
    </w:p>
    <w:p xmlns:wp14="http://schemas.microsoft.com/office/word/2010/wordml" w:rsidRPr="00340E9B" w:rsidR="00261FCE" w:rsidP="00340E9B" w:rsidRDefault="00261FCE" w14:paraId="670C0734"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stwarza warunki do działania w szkole wolontariuszy, stowarzyszeń i organizacji, których celem statutowym jest działalność wychowawcza i opiekuńcza lub rozszerzanie </w:t>
      </w:r>
      <w:r w:rsidR="00C25238">
        <w:rPr>
          <w:rFonts w:ascii="Arial" w:hAnsi="Arial" w:eastAsia="Times New Roman" w:cs="Arial"/>
          <w:lang w:eastAsia="pl-PL"/>
        </w:rPr>
        <w:t>i </w:t>
      </w:r>
      <w:r w:rsidRPr="00340E9B">
        <w:rPr>
          <w:rFonts w:ascii="Arial" w:hAnsi="Arial" w:eastAsia="Times New Roman" w:cs="Arial"/>
          <w:lang w:eastAsia="pl-PL"/>
        </w:rPr>
        <w:t>wzbogacanie form działalności wychowawczo- opiekuńczej w szkole;</w:t>
      </w:r>
    </w:p>
    <w:p xmlns:wp14="http://schemas.microsoft.com/office/word/2010/wordml" w:rsidRPr="00340E9B" w:rsidR="00261FCE" w:rsidP="00340E9B" w:rsidRDefault="00261FCE" w14:paraId="59F77EA1"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udziela na wniosek rodziców, po spełnieniu ustawowych wymogów zezwoleń na spełnianie obowiązku nauki, obowiązku szkolnego poza szkołą lub w formie indywidualnego nauczania;</w:t>
      </w:r>
    </w:p>
    <w:p xmlns:wp14="http://schemas.microsoft.com/office/word/2010/wordml" w:rsidRPr="00340E9B" w:rsidR="00261FCE" w:rsidP="00340E9B" w:rsidRDefault="00261FCE" w14:paraId="472B557B"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organizuje pomoc psychologiczno - pedagogiczną;</w:t>
      </w:r>
    </w:p>
    <w:p xmlns:wp14="http://schemas.microsoft.com/office/word/2010/wordml" w:rsidRPr="00340E9B" w:rsidR="00261FCE" w:rsidP="00340E9B" w:rsidRDefault="00261FCE" w14:paraId="4313D8B7"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organizuje wspomaganie szkoły w zakresie pomocy psychologiczno-pedagogicznej, polegające na </w:t>
      </w:r>
      <w:r w:rsidRPr="00340E9B" w:rsidR="00154C1D">
        <w:rPr>
          <w:rFonts w:ascii="Arial" w:hAnsi="Arial" w:eastAsia="Times New Roman" w:cs="Arial"/>
          <w:lang w:eastAsia="pl-PL"/>
        </w:rPr>
        <w:t xml:space="preserve">planowaniu i przeprowadzaniu </w:t>
      </w:r>
      <w:r w:rsidRPr="00340E9B">
        <w:rPr>
          <w:rFonts w:ascii="Arial" w:hAnsi="Arial" w:eastAsia="Times New Roman" w:cs="Arial"/>
          <w:lang w:eastAsia="pl-PL"/>
        </w:rPr>
        <w:t>działań mających na celu poprawę jakości udzielanej pomocy pp</w:t>
      </w:r>
      <w:r w:rsidR="00EE0995">
        <w:rPr>
          <w:rFonts w:ascii="Arial" w:hAnsi="Arial" w:eastAsia="Times New Roman" w:cs="Arial"/>
          <w:lang w:eastAsia="pl-PL"/>
        </w:rPr>
        <w:t>.</w:t>
      </w:r>
      <w:r w:rsidRPr="00340E9B">
        <w:rPr>
          <w:rFonts w:ascii="Arial" w:hAnsi="Arial" w:eastAsia="Times New Roman" w:cs="Arial"/>
          <w:lang w:eastAsia="pl-PL"/>
        </w:rPr>
        <w:t>;</w:t>
      </w:r>
    </w:p>
    <w:p xmlns:wp14="http://schemas.microsoft.com/office/word/2010/wordml" w:rsidRPr="00340E9B" w:rsidR="00261FCE" w:rsidP="00340E9B" w:rsidRDefault="00261FCE" w14:paraId="0ABFD241" wp14:noSpellErr="1" wp14:textId="71B56CAE">
      <w:pPr>
        <w:numPr>
          <w:ilvl w:val="0"/>
          <w:numId w:val="73"/>
        </w:numPr>
        <w:tabs>
          <w:tab w:val="clear" w:pos="227"/>
        </w:tabs>
        <w:spacing w:after="120" w:line="276" w:lineRule="auto"/>
        <w:ind w:left="709" w:hanging="425"/>
        <w:jc w:val="left"/>
        <w:rPr>
          <w:rFonts w:ascii="Arial" w:hAnsi="Arial" w:eastAsia="Times New Roman" w:cs="Arial"/>
          <w:lang w:eastAsia="pl-PL"/>
        </w:rPr>
      </w:pPr>
      <w:r w:rsidRPr="035A64B8" w:rsidR="00261FCE">
        <w:rPr>
          <w:rFonts w:ascii="Arial" w:hAnsi="Arial" w:eastAsia="Times New Roman" w:cs="Arial"/>
          <w:lang w:eastAsia="pl-PL"/>
        </w:rPr>
        <w:t xml:space="preserve">w porozumieniu z organem prowadzącym organizuje </w:t>
      </w:r>
      <w:r w:rsidRPr="035A64B8" w:rsidR="00261FCE">
        <w:rPr>
          <w:rFonts w:ascii="Arial" w:hAnsi="Arial" w:eastAsia="Times New Roman" w:cs="Arial"/>
          <w:lang w:eastAsia="pl-PL"/>
        </w:rPr>
        <w:t>uczniom nauczanie</w:t>
      </w:r>
      <w:r w:rsidRPr="035A64B8" w:rsidR="00261FCE">
        <w:rPr>
          <w:rFonts w:ascii="Arial" w:hAnsi="Arial" w:eastAsia="Times New Roman" w:cs="Arial"/>
          <w:lang w:eastAsia="pl-PL"/>
        </w:rPr>
        <w:t xml:space="preserve"> indywidualne;</w:t>
      </w:r>
    </w:p>
    <w:p xmlns:wp14="http://schemas.microsoft.com/office/word/2010/wordml" w:rsidRPr="00340E9B" w:rsidR="00261FCE" w:rsidP="00340E9B" w:rsidRDefault="00261FCE" w14:paraId="0DA94844"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kontroluje spełnianie obowiązku szkolnego przez zamieszkałe w obwodzie szkoły dzieci. W przypadku niespełnienia obowiązku szkolnego</w:t>
      </w:r>
      <w:r w:rsidRPr="00340E9B" w:rsidR="00154C1D">
        <w:rPr>
          <w:rFonts w:ascii="Arial" w:hAnsi="Arial" w:eastAsia="Times New Roman" w:cs="Arial"/>
          <w:lang w:eastAsia="pl-PL"/>
        </w:rPr>
        <w:t xml:space="preserve"> tj. opuszczenie co najmniej 50</w:t>
      </w:r>
      <w:r w:rsidRPr="00340E9B">
        <w:rPr>
          <w:rFonts w:ascii="Arial" w:hAnsi="Arial" w:eastAsia="Times New Roman" w:cs="Arial"/>
          <w:lang w:eastAsia="pl-PL"/>
        </w:rPr>
        <w:t xml:space="preserve">% zajęć w miesiącu, dyrektor wszczyna postępowanie egzekucyjne w trybie przepisów </w:t>
      </w:r>
      <w:r w:rsidR="00C25238">
        <w:rPr>
          <w:rFonts w:ascii="Arial" w:hAnsi="Arial" w:eastAsia="Times New Roman" w:cs="Arial"/>
          <w:lang w:eastAsia="pl-PL"/>
        </w:rPr>
        <w:t>o </w:t>
      </w:r>
      <w:r w:rsidRPr="00340E9B">
        <w:rPr>
          <w:rFonts w:ascii="Arial" w:hAnsi="Arial" w:eastAsia="Times New Roman" w:cs="Arial"/>
          <w:lang w:eastAsia="pl-PL"/>
        </w:rPr>
        <w:t>postępowaniu egzekucyjnym w administracji;</w:t>
      </w:r>
    </w:p>
    <w:p xmlns:wp14="http://schemas.microsoft.com/office/word/2010/wordml" w:rsidRPr="00340E9B" w:rsidR="00261FCE" w:rsidP="00340E9B" w:rsidRDefault="00261FCE" w14:paraId="6FC10B66"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dopuszcza do użytku szkolnego programy nauczania, po zaopiniowaniu ich przez Radę Pedagogiczną. dyrektor szkoły jest odpowiedzialny za uwzględnienie w zestawie programów nauczania całości podstawy programowej kształcenia ogólnego; </w:t>
      </w:r>
    </w:p>
    <w:p xmlns:wp14="http://schemas.microsoft.com/office/word/2010/wordml" w:rsidRPr="00340E9B" w:rsidR="00261FCE" w:rsidP="00340E9B" w:rsidRDefault="00261FCE" w14:paraId="22FDCEA6"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powołuje spośród nauczycieli i specjalistów zatrudnionych w szkole zespoły przedmiotowe i</w:t>
      </w:r>
      <w:r w:rsidRPr="00340E9B" w:rsidR="00154C1D">
        <w:rPr>
          <w:rFonts w:ascii="Arial" w:hAnsi="Arial" w:eastAsia="Times New Roman" w:cs="Arial"/>
          <w:lang w:eastAsia="pl-PL"/>
        </w:rPr>
        <w:t> </w:t>
      </w:r>
      <w:r w:rsidRPr="00340E9B">
        <w:rPr>
          <w:rFonts w:ascii="Arial" w:hAnsi="Arial" w:eastAsia="Times New Roman" w:cs="Arial"/>
          <w:lang w:eastAsia="pl-PL"/>
        </w:rPr>
        <w:t xml:space="preserve">Zespoły ds. pomocy psychologiczno-pedagogicznej; </w:t>
      </w:r>
    </w:p>
    <w:p xmlns:wp14="http://schemas.microsoft.com/office/word/2010/wordml" w:rsidRPr="00340E9B" w:rsidR="00261FCE" w:rsidP="00340E9B" w:rsidRDefault="00261FCE" w14:paraId="6A8471CC"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zwalnia uczniów z zajęć </w:t>
      </w:r>
      <w:proofErr w:type="spellStart"/>
      <w:r w:rsidRPr="00340E9B">
        <w:rPr>
          <w:rFonts w:ascii="Arial" w:hAnsi="Arial" w:eastAsia="Times New Roman" w:cs="Arial"/>
          <w:lang w:eastAsia="pl-PL"/>
        </w:rPr>
        <w:t>WF-u</w:t>
      </w:r>
      <w:proofErr w:type="spellEnd"/>
      <w:r w:rsidRPr="00340E9B">
        <w:rPr>
          <w:rFonts w:ascii="Arial" w:hAnsi="Arial" w:eastAsia="Times New Roman" w:cs="Arial"/>
          <w:lang w:eastAsia="pl-PL"/>
        </w:rPr>
        <w:t xml:space="preserve"> lub wykonywania określonych ćwiczeń fizycznych, plastyki, zajęć technicznych, informatyki w oparciu o odrębne przepisy;</w:t>
      </w:r>
    </w:p>
    <w:p xmlns:wp14="http://schemas.microsoft.com/office/word/2010/wordml" w:rsidRPr="00340E9B" w:rsidR="00261FCE" w:rsidP="00340E9B" w:rsidRDefault="00261FCE" w14:paraId="392B3325"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udziela zezwoleń na indywidualny tok nauki lub indywidualne nauczanie;</w:t>
      </w:r>
    </w:p>
    <w:p xmlns:wp14="http://schemas.microsoft.com/office/word/2010/wordml" w:rsidRPr="00340E9B" w:rsidR="00261FCE" w:rsidP="00340E9B" w:rsidRDefault="00261FCE" w14:paraId="61A5C025"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występuje do kuratora oświaty z wnioskiem o przeniesienie ucznia innej szkoły podstawowej;</w:t>
      </w:r>
    </w:p>
    <w:p xmlns:wp14="http://schemas.microsoft.com/office/word/2010/wordml" w:rsidRPr="00340E9B" w:rsidR="00261FCE" w:rsidP="00340E9B" w:rsidRDefault="00261FCE" w14:paraId="36B2E81B"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występuje do dyrektora okręgowej komisji egzaminacyjnej z wnioskiem o zwolnienie ucznia z</w:t>
      </w:r>
      <w:r w:rsidRPr="00340E9B" w:rsidR="00154C1D">
        <w:rPr>
          <w:rFonts w:ascii="Arial" w:hAnsi="Arial" w:eastAsia="Times New Roman" w:cs="Arial"/>
          <w:lang w:eastAsia="pl-PL"/>
        </w:rPr>
        <w:t> </w:t>
      </w:r>
      <w:r w:rsidRPr="00340E9B">
        <w:rPr>
          <w:rFonts w:ascii="Arial" w:hAnsi="Arial" w:eastAsia="Times New Roman" w:cs="Arial"/>
          <w:lang w:eastAsia="pl-PL"/>
        </w:rPr>
        <w:t xml:space="preserve">obowiązku przystąpienia do egzaminu lub odpowiedniej jego części </w:t>
      </w:r>
      <w:r w:rsidR="00C25238">
        <w:rPr>
          <w:rFonts w:ascii="Arial" w:hAnsi="Arial" w:eastAsia="Times New Roman" w:cs="Arial"/>
          <w:lang w:eastAsia="pl-PL"/>
        </w:rPr>
        <w:t>w </w:t>
      </w:r>
      <w:r w:rsidRPr="00340E9B">
        <w:rPr>
          <w:rFonts w:ascii="Arial" w:hAnsi="Arial" w:eastAsia="Times New Roman" w:cs="Arial"/>
          <w:lang w:eastAsia="pl-PL"/>
        </w:rPr>
        <w:t xml:space="preserve">szczególnych przypadkach losowych lub zdrowotnych, uniemożliwiających uczniowi przystąpienie do nich do 20 sierpnia danego roku. dyrektor składa wniosek </w:t>
      </w:r>
      <w:r w:rsidR="00C25238">
        <w:rPr>
          <w:rFonts w:ascii="Arial" w:hAnsi="Arial" w:eastAsia="Times New Roman" w:cs="Arial"/>
          <w:lang w:eastAsia="pl-PL"/>
        </w:rPr>
        <w:t>w </w:t>
      </w:r>
      <w:r w:rsidRPr="00340E9B">
        <w:rPr>
          <w:rFonts w:ascii="Arial" w:hAnsi="Arial" w:eastAsia="Times New Roman" w:cs="Arial"/>
          <w:lang w:eastAsia="pl-PL"/>
        </w:rPr>
        <w:t>porozumieniu z rodzicami ucznia</w:t>
      </w:r>
      <w:r w:rsidR="00C25238">
        <w:rPr>
          <w:rFonts w:ascii="Arial" w:hAnsi="Arial" w:eastAsia="Times New Roman" w:cs="Arial"/>
          <w:lang w:eastAsia="pl-PL"/>
        </w:rPr>
        <w:t xml:space="preserve"> </w:t>
      </w:r>
      <w:r w:rsidRPr="00340E9B">
        <w:rPr>
          <w:rFonts w:ascii="Arial" w:hAnsi="Arial" w:eastAsia="Times New Roman" w:cs="Arial"/>
          <w:lang w:eastAsia="pl-PL"/>
        </w:rPr>
        <w:t>(prawnymi opiekunami);</w:t>
      </w:r>
    </w:p>
    <w:p xmlns:wp14="http://schemas.microsoft.com/office/word/2010/wordml" w:rsidRPr="00340E9B" w:rsidR="00261FCE" w:rsidP="00340E9B" w:rsidRDefault="00261FCE" w14:paraId="4B591D2E"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inspiruje nauczycieli do innowacji</w:t>
      </w:r>
      <w:r w:rsidRPr="00340E9B" w:rsidR="00154C1D">
        <w:rPr>
          <w:rFonts w:ascii="Arial" w:hAnsi="Arial" w:eastAsia="Times New Roman" w:cs="Arial"/>
          <w:lang w:eastAsia="pl-PL"/>
        </w:rPr>
        <w:t xml:space="preserve"> pedagogicznych, wychowawczych </w:t>
      </w:r>
      <w:r w:rsidRPr="00340E9B">
        <w:rPr>
          <w:rFonts w:ascii="Arial" w:hAnsi="Arial" w:eastAsia="Times New Roman" w:cs="Arial"/>
          <w:lang w:eastAsia="pl-PL"/>
        </w:rPr>
        <w:t>i organizacyjnych;</w:t>
      </w:r>
    </w:p>
    <w:p xmlns:wp14="http://schemas.microsoft.com/office/word/2010/wordml" w:rsidRPr="00340E9B" w:rsidR="00261FCE" w:rsidP="00340E9B" w:rsidRDefault="00261FCE" w14:paraId="288D5492"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opracowuje ofertę realizacji w szkole zajęć dwóch godzin wychowania fizycznego w uzgodnieniu z organem prowadzącym i po zaopiniowaniu przez radę pedagogiczną radę rodziców;</w:t>
      </w:r>
    </w:p>
    <w:p xmlns:wp14="http://schemas.microsoft.com/office/word/2010/wordml" w:rsidRPr="00340E9B" w:rsidR="00261FCE" w:rsidP="00340E9B" w:rsidRDefault="00261FCE" w14:paraId="0EA654A4"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stwarza warunki umożliwiające podtrzymywanie tożsamości narodowej, etnicznej </w:t>
      </w:r>
      <w:r w:rsidRPr="00340E9B" w:rsidR="00154C1D">
        <w:rPr>
          <w:rFonts w:ascii="Arial" w:hAnsi="Arial" w:eastAsia="Times New Roman" w:cs="Arial"/>
          <w:lang w:eastAsia="pl-PL"/>
        </w:rPr>
        <w:t>i </w:t>
      </w:r>
      <w:r w:rsidRPr="00340E9B">
        <w:rPr>
          <w:rFonts w:ascii="Arial" w:hAnsi="Arial" w:eastAsia="Times New Roman" w:cs="Arial"/>
          <w:lang w:eastAsia="pl-PL"/>
        </w:rPr>
        <w:t>religijnej uczniom;</w:t>
      </w:r>
    </w:p>
    <w:p xmlns:wp14="http://schemas.microsoft.com/office/word/2010/wordml" w:rsidRPr="00340E9B" w:rsidR="00261FCE" w:rsidP="00340E9B" w:rsidRDefault="00261FCE" w14:paraId="38849FBE" wp14:noSpellErr="1" wp14:textId="5F62935A">
      <w:pPr>
        <w:numPr>
          <w:ilvl w:val="0"/>
          <w:numId w:val="73"/>
        </w:numPr>
        <w:tabs>
          <w:tab w:val="clear" w:pos="227"/>
        </w:tabs>
        <w:spacing w:after="120" w:line="276" w:lineRule="auto"/>
        <w:ind w:left="709" w:hanging="425"/>
        <w:jc w:val="left"/>
        <w:rPr>
          <w:rFonts w:ascii="Arial" w:hAnsi="Arial" w:eastAsia="Times New Roman" w:cs="Arial"/>
          <w:lang w:eastAsia="pl-PL"/>
        </w:rPr>
      </w:pPr>
      <w:r w:rsidRPr="035A64B8" w:rsidR="00261FCE">
        <w:rPr>
          <w:rFonts w:ascii="Arial" w:hAnsi="Arial" w:eastAsia="Times New Roman" w:cs="Arial"/>
          <w:lang w:eastAsia="pl-PL"/>
        </w:rPr>
        <w:t xml:space="preserve">odpowiada za realizację zaleceń wynikających z orzeczenia o potrzebie kształcenia </w:t>
      </w:r>
      <w:r w:rsidRPr="035A64B8" w:rsidR="00261FCE">
        <w:rPr>
          <w:rFonts w:ascii="Arial" w:hAnsi="Arial" w:eastAsia="Times New Roman" w:cs="Arial"/>
          <w:lang w:eastAsia="pl-PL"/>
        </w:rPr>
        <w:t>specjalnego ucznia</w:t>
      </w:r>
      <w:r w:rsidRPr="035A64B8" w:rsidR="00261FCE">
        <w:rPr>
          <w:rFonts w:ascii="Arial" w:hAnsi="Arial" w:eastAsia="Times New Roman" w:cs="Arial"/>
          <w:lang w:eastAsia="pl-PL"/>
        </w:rPr>
        <w:t>;</w:t>
      </w:r>
    </w:p>
    <w:p xmlns:wp14="http://schemas.microsoft.com/office/word/2010/wordml" w:rsidRPr="00340E9B" w:rsidR="00261FCE" w:rsidP="00340E9B" w:rsidRDefault="00261FCE" w14:paraId="596168AC"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prowadzi ewidencję spełniania obowiązku szkolnego w formie księgi uczniów prowadzonych na zasadach określonych odrębnych przepisach;</w:t>
      </w:r>
    </w:p>
    <w:p xmlns:wp14="http://schemas.microsoft.com/office/word/2010/wordml" w:rsidRPr="00340E9B" w:rsidR="00261FCE" w:rsidP="00340E9B" w:rsidRDefault="00261FCE" w14:paraId="6EE59EED"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na udokumentowany wniosek rodziców (prawnych opiekunów) oraz na podstawie opinii poradni psychologiczno-pedagogicznej, w tym specjalistycznej, zwalnia ucznia do końca danego etapu edukacyjnego ucznia z wadą słuchu, z głęboką dysleksją rozwojową, </w:t>
      </w:r>
      <w:r w:rsidR="00C25238">
        <w:rPr>
          <w:rFonts w:ascii="Arial" w:hAnsi="Arial" w:eastAsia="Times New Roman" w:cs="Arial"/>
          <w:lang w:eastAsia="pl-PL"/>
        </w:rPr>
        <w:t>z </w:t>
      </w:r>
      <w:r w:rsidRPr="00340E9B">
        <w:rPr>
          <w:rFonts w:ascii="Arial" w:hAnsi="Arial" w:eastAsia="Times New Roman" w:cs="Arial"/>
          <w:lang w:eastAsia="pl-PL"/>
        </w:rPr>
        <w:t>afazją</w:t>
      </w:r>
      <w:r w:rsidRPr="00340E9B" w:rsidR="00154C1D">
        <w:rPr>
          <w:rFonts w:ascii="Arial" w:hAnsi="Arial" w:eastAsia="Times New Roman" w:cs="Arial"/>
          <w:lang w:eastAsia="pl-PL"/>
        </w:rPr>
        <w:t xml:space="preserve">, </w:t>
      </w:r>
      <w:r w:rsidRPr="00340E9B">
        <w:rPr>
          <w:rFonts w:ascii="Arial" w:hAnsi="Arial" w:eastAsia="Times New Roman" w:cs="Arial"/>
          <w:lang w:eastAsia="pl-PL"/>
        </w:rPr>
        <w:t>z</w:t>
      </w:r>
      <w:r w:rsidRPr="00340E9B" w:rsidR="00154C1D">
        <w:rPr>
          <w:rFonts w:ascii="Arial" w:hAnsi="Arial" w:eastAsia="Times New Roman" w:cs="Arial"/>
          <w:lang w:eastAsia="pl-PL"/>
        </w:rPr>
        <w:t> </w:t>
      </w:r>
      <w:proofErr w:type="spellStart"/>
      <w:r w:rsidRPr="00340E9B">
        <w:rPr>
          <w:rFonts w:ascii="Arial" w:hAnsi="Arial" w:eastAsia="Times New Roman" w:cs="Arial"/>
          <w:lang w:eastAsia="pl-PL"/>
        </w:rPr>
        <w:t>niepełnosprawnościami</w:t>
      </w:r>
      <w:proofErr w:type="spellEnd"/>
      <w:r w:rsidRPr="00340E9B">
        <w:rPr>
          <w:rFonts w:ascii="Arial" w:hAnsi="Arial" w:eastAsia="Times New Roman" w:cs="Arial"/>
          <w:lang w:eastAsia="pl-PL"/>
        </w:rPr>
        <w:t xml:space="preserve"> sprzężonymi lub z autyzmem z nauki drugiego języka obcego;</w:t>
      </w:r>
      <w:r w:rsidR="00EE0995">
        <w:rPr>
          <w:rFonts w:ascii="Arial" w:hAnsi="Arial" w:eastAsia="Times New Roman" w:cs="Arial"/>
          <w:lang w:eastAsia="pl-PL"/>
        </w:rPr>
        <w:t xml:space="preserve"> </w:t>
      </w:r>
      <w:r w:rsidRPr="00340E9B">
        <w:rPr>
          <w:rFonts w:ascii="Arial" w:hAnsi="Arial" w:eastAsia="Times New Roman" w:cs="Arial"/>
          <w:lang w:eastAsia="pl-PL"/>
        </w:rPr>
        <w:t>ucznia z</w:t>
      </w:r>
      <w:r w:rsidRPr="00340E9B" w:rsidR="00154C1D">
        <w:rPr>
          <w:rFonts w:ascii="Arial" w:hAnsi="Arial" w:eastAsia="Times New Roman" w:cs="Arial"/>
          <w:lang w:eastAsia="pl-PL"/>
        </w:rPr>
        <w:t> </w:t>
      </w:r>
      <w:r w:rsidRPr="00340E9B">
        <w:rPr>
          <w:rFonts w:ascii="Arial" w:hAnsi="Arial" w:eastAsia="Times New Roman" w:cs="Arial"/>
          <w:lang w:eastAsia="pl-PL"/>
        </w:rPr>
        <w:t>orzeczeniem o potrzebie kształcenia specjalnego zwalnia na podstawie tego orzeczenia;</w:t>
      </w:r>
    </w:p>
    <w:p xmlns:wp14="http://schemas.microsoft.com/office/word/2010/wordml" w:rsidRPr="00340E9B" w:rsidR="00261FCE" w:rsidP="00340E9B" w:rsidRDefault="00261FCE" w14:paraId="7A92C4A6"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wyznacza terminy egzaminów poprawkowych do dnia zakończenia rocznych zajęć dydaktyczno-wychowawczych i podaje do wiadomości uczniów;</w:t>
      </w:r>
    </w:p>
    <w:p xmlns:wp14="http://schemas.microsoft.com/office/word/2010/wordml" w:rsidRPr="00340E9B" w:rsidR="00261FCE" w:rsidP="00340E9B" w:rsidRDefault="00261FCE" w14:paraId="441A3D16"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powołuje komisje do przeprowadzania egzaminów poprawkowych, klasyfikacyjnych i</w:t>
      </w:r>
      <w:r w:rsidRPr="00340E9B" w:rsidR="00154C1D">
        <w:rPr>
          <w:rFonts w:ascii="Arial" w:hAnsi="Arial" w:eastAsia="Times New Roman" w:cs="Arial"/>
          <w:lang w:eastAsia="pl-PL"/>
        </w:rPr>
        <w:t> </w:t>
      </w:r>
      <w:r w:rsidRPr="00340E9B">
        <w:rPr>
          <w:rFonts w:ascii="Arial" w:hAnsi="Arial" w:eastAsia="Times New Roman" w:cs="Arial"/>
          <w:lang w:eastAsia="pl-PL"/>
        </w:rPr>
        <w:t>sprawdzających;</w:t>
      </w:r>
    </w:p>
    <w:p xmlns:wp14="http://schemas.microsoft.com/office/word/2010/wordml" w:rsidRPr="00340E9B" w:rsidR="00261FCE" w:rsidP="00340E9B" w:rsidRDefault="00261FCE" w14:paraId="3D0E172B"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ustala zajęcia, które ze względu na indywidualne potrzeby edukacyjne uczniów niepełnosprawnych, niedostosowanych społecznie oraz zagrożonych niedostosowaniem społecznym prowadzą </w:t>
      </w:r>
      <w:r w:rsidRPr="00340E9B" w:rsidR="0056499D">
        <w:rPr>
          <w:rFonts w:ascii="Arial" w:hAnsi="Arial" w:eastAsia="Times New Roman" w:cs="Arial"/>
          <w:lang w:eastAsia="pl-PL"/>
        </w:rPr>
        <w:t>(</w:t>
      </w:r>
      <w:r w:rsidRPr="00340E9B">
        <w:rPr>
          <w:rFonts w:ascii="Arial" w:hAnsi="Arial" w:eastAsia="Times New Roman" w:cs="Arial"/>
          <w:lang w:eastAsia="pl-PL"/>
        </w:rPr>
        <w:t>lub uczestniczą w zajęciach</w:t>
      </w:r>
      <w:r w:rsidRPr="00340E9B" w:rsidR="0056499D">
        <w:rPr>
          <w:rFonts w:ascii="Arial" w:hAnsi="Arial" w:eastAsia="Times New Roman" w:cs="Arial"/>
          <w:lang w:eastAsia="pl-PL"/>
        </w:rPr>
        <w:t>)</w:t>
      </w:r>
      <w:r w:rsidRPr="00340E9B">
        <w:rPr>
          <w:rFonts w:ascii="Arial" w:hAnsi="Arial" w:eastAsia="Times New Roman" w:cs="Arial"/>
          <w:lang w:eastAsia="pl-PL"/>
        </w:rPr>
        <w:t xml:space="preserve"> zatrudnieni nauczyciele posiadający kwalifikacje w zakresie pedagogiki specjalnej oraz pomoc nauczyciela;</w:t>
      </w:r>
    </w:p>
    <w:p xmlns:wp14="http://schemas.microsoft.com/office/word/2010/wordml" w:rsidRPr="00340E9B" w:rsidR="00261FCE" w:rsidP="00340E9B" w:rsidRDefault="00261FCE" w14:paraId="49E6B18F" wp14:textId="77777777">
      <w:pPr>
        <w:numPr>
          <w:ilvl w:val="0"/>
          <w:numId w:val="7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współdziała ze szkołami wyższymi oraz zakładami kształcenia nauczycieli w sprawie organizacji praktyk studenckich.</w:t>
      </w:r>
    </w:p>
    <w:p xmlns:wp14="http://schemas.microsoft.com/office/word/2010/wordml" w:rsidRPr="00340E9B" w:rsidR="00261FCE" w:rsidP="00340E9B" w:rsidRDefault="00261FCE" w14:paraId="43062200"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Organizuje działalność szkoły, a w szczególności:  </w:t>
      </w:r>
    </w:p>
    <w:p xmlns:wp14="http://schemas.microsoft.com/office/word/2010/wordml" w:rsidRPr="00340E9B" w:rsidR="00261FCE" w:rsidP="00340E9B" w:rsidRDefault="00261FCE" w14:paraId="4D54BDA2"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opracowuje arkusz organizacyjny na kolejny rok szkolny i przekazuje go po zaopiniowaniu przez radę pedagogiczną oraz zakładowe organizacje związkowe do</w:t>
      </w:r>
      <w:r w:rsidRPr="00340E9B" w:rsidR="00FF3ECB">
        <w:rPr>
          <w:rFonts w:ascii="Arial" w:hAnsi="Arial" w:eastAsia="Times New Roman" w:cs="Arial"/>
          <w:lang w:eastAsia="pl-PL"/>
        </w:rPr>
        <w:t xml:space="preserve"> </w:t>
      </w:r>
      <w:r w:rsidR="00C25238">
        <w:rPr>
          <w:rFonts w:ascii="Arial" w:hAnsi="Arial" w:eastAsia="Times New Roman" w:cs="Arial"/>
          <w:lang w:eastAsia="pl-PL"/>
        </w:rPr>
        <w:t>21 </w:t>
      </w:r>
      <w:r w:rsidRPr="00340E9B">
        <w:rPr>
          <w:rFonts w:ascii="Arial" w:hAnsi="Arial" w:eastAsia="Times New Roman" w:cs="Arial"/>
          <w:lang w:eastAsia="pl-PL"/>
        </w:rPr>
        <w:t>kwietnia organowi prowadzącemu;</w:t>
      </w:r>
    </w:p>
    <w:p xmlns:wp14="http://schemas.microsoft.com/office/word/2010/wordml" w:rsidRPr="00340E9B" w:rsidR="00261FCE" w:rsidP="00340E9B" w:rsidRDefault="00261FCE" w14:paraId="06E99508"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przydziela nauczycielom stałe prace i zajęcia w ramach wynagrodzenia zasadniczego oraz dodatkowo płatnych zajęć dydaktyczno- wychowawczych lub opiekuńczych;</w:t>
      </w:r>
    </w:p>
    <w:p xmlns:wp14="http://schemas.microsoft.com/office/word/2010/wordml" w:rsidRPr="00340E9B" w:rsidR="00261FCE" w:rsidP="00340E9B" w:rsidRDefault="00261FCE" w14:paraId="10C6D4C4"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określa i ustala sposoby dokumentowania pracy dydaktyczno-wychowawczej;</w:t>
      </w:r>
    </w:p>
    <w:p xmlns:wp14="http://schemas.microsoft.com/office/word/2010/wordml" w:rsidRPr="00340E9B" w:rsidR="00261FCE" w:rsidP="00340E9B" w:rsidRDefault="00261FCE" w14:paraId="6620FEC7"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wyznacza w miarę potrzeb w wymiarze i na zasadach ustalonym w odrębnych przepisach dni wolne od zajęć; </w:t>
      </w:r>
    </w:p>
    <w:p xmlns:wp14="http://schemas.microsoft.com/office/word/2010/wordml" w:rsidRPr="00340E9B" w:rsidR="00261FCE" w:rsidP="00340E9B" w:rsidRDefault="00261FCE" w14:paraId="1C5F6863"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informuje nauczycieli, rodziców i uczniów do 30 września o ustalonych dniach wolnych;</w:t>
      </w:r>
    </w:p>
    <w:p xmlns:wp14="http://schemas.microsoft.com/office/word/2010/wordml" w:rsidRPr="00340E9B" w:rsidR="00261FCE" w:rsidP="00340E9B" w:rsidRDefault="00261FCE" w14:paraId="2E79B5AF"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odwołuje zajęcia dydaktyczno-wychowawcze i opiekuńcze w sytuacjach, gdy występuje zagrożenie zdrowia uczniów;</w:t>
      </w:r>
    </w:p>
    <w:p xmlns:wp14="http://schemas.microsoft.com/office/word/2010/wordml" w:rsidRPr="00340E9B" w:rsidR="00261FCE" w:rsidP="00340E9B" w:rsidRDefault="00261FCE" w14:paraId="55506728"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zawiesza, za zgodą organu prowadzącego, zajęcia dydaktyczno-wychowawcze </w:t>
      </w:r>
      <w:r w:rsidR="00C25238">
        <w:rPr>
          <w:rFonts w:ascii="Arial" w:hAnsi="Arial" w:eastAsia="Times New Roman" w:cs="Arial"/>
          <w:lang w:eastAsia="pl-PL"/>
        </w:rPr>
        <w:t>w </w:t>
      </w:r>
      <w:r w:rsidRPr="00340E9B">
        <w:rPr>
          <w:rFonts w:ascii="Arial" w:hAnsi="Arial" w:eastAsia="Times New Roman" w:cs="Arial"/>
          <w:lang w:eastAsia="pl-PL"/>
        </w:rPr>
        <w:t xml:space="preserve">sytuacjach wystąpienia w kolejnych w dwóch dniach poprzedzających zawieszenie zajęć temperatury - </w:t>
      </w:r>
      <w:proofErr w:type="spellStart"/>
      <w:r w:rsidRPr="00340E9B">
        <w:rPr>
          <w:rFonts w:ascii="Arial" w:hAnsi="Arial" w:eastAsia="Times New Roman" w:cs="Arial"/>
          <w:lang w:eastAsia="pl-PL"/>
        </w:rPr>
        <w:t>15°C</w:t>
      </w:r>
      <w:proofErr w:type="spellEnd"/>
      <w:r w:rsidRPr="00340E9B">
        <w:rPr>
          <w:rFonts w:ascii="Arial" w:hAnsi="Arial" w:eastAsia="Times New Roman" w:cs="Arial"/>
          <w:lang w:eastAsia="pl-PL"/>
        </w:rPr>
        <w:t>, mierzonej o godzinie 21.00. Określone warunki pogodowe nie są bezwzględnym czynnikiem determinującym decyzje dyrektora szkoły;</w:t>
      </w:r>
    </w:p>
    <w:p xmlns:wp14="http://schemas.microsoft.com/office/word/2010/wordml" w:rsidRPr="00340E9B" w:rsidR="00261FCE" w:rsidP="00340E9B" w:rsidRDefault="00261FCE" w14:paraId="3F018282"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zapewnia odpowiednie warunki do jak najpełniejszej realizacji zadań szkoły, a w szczególności należytego stanu higieniczno –sanitarnego, bezpiecznych warunków pobytu uczniów w budynku szkolnym i placu szkolnym;</w:t>
      </w:r>
    </w:p>
    <w:p xmlns:wp14="http://schemas.microsoft.com/office/word/2010/wordml" w:rsidRPr="00340E9B" w:rsidR="00261FCE" w:rsidP="00340E9B" w:rsidRDefault="00261FCE" w14:paraId="65DF7FF7" wp14:textId="77777777">
      <w:pPr>
        <w:numPr>
          <w:ilvl w:val="0"/>
          <w:numId w:val="7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 o właściwe wyposażenie szkoły w sprzęt i pomoce dydaktyczne;</w:t>
      </w:r>
    </w:p>
    <w:p xmlns:wp14="http://schemas.microsoft.com/office/word/2010/wordml" w:rsidRPr="00340E9B" w:rsidR="00261FCE" w:rsidP="00340E9B" w:rsidRDefault="00261FCE" w14:paraId="0E9AEA23"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egzekwuje przestrzeganie przez pracowników szkoły ustalonego porządku oraz dbałości o estetykę i czystość;</w:t>
      </w:r>
    </w:p>
    <w:p xmlns:wp14="http://schemas.microsoft.com/office/word/2010/wordml" w:rsidRPr="00340E9B" w:rsidR="00261FCE" w:rsidP="00340E9B" w:rsidRDefault="00261FCE" w14:paraId="66253AA6"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sprawuje nadzór nad działalnością administracyjną i gospodarczą szkoły;</w:t>
      </w:r>
    </w:p>
    <w:p xmlns:wp14="http://schemas.microsoft.com/office/word/2010/wordml" w:rsidRPr="00340E9B" w:rsidR="00261FCE" w:rsidP="00340E9B" w:rsidRDefault="00261FCE" w14:paraId="087A9BE4"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opracowuje projekt planu finansowego szkoły i przedstawia go celem zaopiniowania radzie pedagogicznej i radzie rodziców;</w:t>
      </w:r>
    </w:p>
    <w:p xmlns:wp14="http://schemas.microsoft.com/office/word/2010/wordml" w:rsidRPr="00340E9B" w:rsidR="00261FCE" w:rsidP="00340E9B" w:rsidRDefault="00261FCE" w14:paraId="7BD7D87C"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dysponuje środkami finansowymi określonymi w planie finansowym szkoły; ponosi odpowiedzialność za ich prawidłowe wykorzystanie;</w:t>
      </w:r>
    </w:p>
    <w:p xmlns:wp14="http://schemas.microsoft.com/office/word/2010/wordml" w:rsidRPr="00340E9B" w:rsidR="00261FCE" w:rsidP="00340E9B" w:rsidRDefault="00261FCE" w14:paraId="79C905C6"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dokonuje co najmniej raz w ciągu roku przeglądu technicznego budynku i stanu technicznego urządzeń na szkolnym boisku;</w:t>
      </w:r>
    </w:p>
    <w:p xmlns:wp14="http://schemas.microsoft.com/office/word/2010/wordml" w:rsidRPr="00340E9B" w:rsidR="00261FCE" w:rsidP="00340E9B" w:rsidRDefault="00261FCE" w14:paraId="0DBE7C4D"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za zgodą organu prowadzącego i w uzasadnionych potrzebach organizacyjnych szkoły tworzy stanowisko wicedyrektora lub inne stanowiska kierownicze.</w:t>
      </w:r>
    </w:p>
    <w:p xmlns:wp14="http://schemas.microsoft.com/office/word/2010/wordml" w:rsidRPr="00340E9B" w:rsidR="00261FCE" w:rsidP="00340E9B" w:rsidRDefault="00261FCE" w14:paraId="2FD00A8D"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organizuje prace konserwacyjno – remontowe oraz powołuje komisje przetargowe;</w:t>
      </w:r>
    </w:p>
    <w:p xmlns:wp14="http://schemas.microsoft.com/office/word/2010/wordml" w:rsidRPr="00340E9B" w:rsidR="00261FCE" w:rsidP="00340E9B" w:rsidRDefault="00261FCE" w14:paraId="2AAE45DF"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powołuje komisję w celu dokonania inwentaryzacji majątku szkoły;</w:t>
      </w:r>
    </w:p>
    <w:p xmlns:wp14="http://schemas.microsoft.com/office/word/2010/wordml" w:rsidRPr="00340E9B" w:rsidR="00261FCE" w:rsidP="00340E9B" w:rsidRDefault="00261FCE" w14:paraId="63B441D2"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odpowiada za prowadzenie, przechowywanie i archiwizację dokumentacji szkoły zgodnie z odrębnymi przepisami;</w:t>
      </w:r>
    </w:p>
    <w:p xmlns:wp14="http://schemas.microsoft.com/office/word/2010/wordml" w:rsidRPr="00340E9B" w:rsidR="00261FCE" w:rsidP="00340E9B" w:rsidRDefault="00261FCE" w14:paraId="22688CB7" wp14:textId="77777777">
      <w:pPr>
        <w:numPr>
          <w:ilvl w:val="0"/>
          <w:numId w:val="7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organizuje i sprawuje kontrolę zarządczą zgodnie z ustawą o finansach publicznych.</w:t>
      </w:r>
    </w:p>
    <w:p xmlns:wp14="http://schemas.microsoft.com/office/word/2010/wordml" w:rsidRPr="00340E9B" w:rsidR="00261FCE" w:rsidP="00340E9B" w:rsidRDefault="00261FCE" w14:paraId="201BEC89" wp14:textId="77777777">
      <w:pPr>
        <w:numPr>
          <w:ilvl w:val="6"/>
          <w:numId w:val="9"/>
        </w:numPr>
        <w:spacing w:after="120" w:line="276" w:lineRule="auto"/>
        <w:ind w:left="284" w:hanging="284"/>
        <w:jc w:val="left"/>
        <w:rPr>
          <w:rFonts w:ascii="Arial" w:hAnsi="Arial" w:cs="Arial"/>
        </w:rPr>
      </w:pPr>
      <w:r w:rsidRPr="00340E9B">
        <w:rPr>
          <w:rFonts w:ascii="Arial" w:hAnsi="Arial" w:cs="Arial"/>
        </w:rPr>
        <w:t>Prowadzi sprawy kadrowe i socjalne pracowników, a w szczególności:</w:t>
      </w:r>
    </w:p>
    <w:p xmlns:wp14="http://schemas.microsoft.com/office/word/2010/wordml" w:rsidRPr="00340E9B" w:rsidR="00261FCE" w:rsidP="00340E9B" w:rsidRDefault="00261FCE" w14:paraId="11253B2F"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nawiązuje i rozwiązuje stosunek pracy z nauczycielami i innymi pracownikami szkoły;</w:t>
      </w:r>
    </w:p>
    <w:p xmlns:wp14="http://schemas.microsoft.com/office/word/2010/wordml" w:rsidRPr="00340E9B" w:rsidR="00261FCE" w:rsidP="00340E9B" w:rsidRDefault="00261FCE" w14:paraId="45F5C136"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powierza pełnienie funkcji wicedyrektorowi i innym pracownikom na stanowiskach kierowniczych;</w:t>
      </w:r>
    </w:p>
    <w:p xmlns:wp14="http://schemas.microsoft.com/office/word/2010/wordml" w:rsidRPr="00340E9B" w:rsidR="00261FCE" w:rsidP="00340E9B" w:rsidRDefault="00261FCE" w14:paraId="20CA8D14"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dokonuje oceny pracy nauczycieli i okresowych ocen pracy pracowników samorządowych zatrudnionych na stanowiskach urzędniczych i urzędniczych kierowniczych w oparciu o</w:t>
      </w:r>
      <w:r w:rsidRPr="00340E9B" w:rsidR="0056499D">
        <w:rPr>
          <w:rFonts w:ascii="Arial" w:hAnsi="Arial" w:eastAsia="Times New Roman" w:cs="Arial"/>
          <w:lang w:eastAsia="pl-PL"/>
        </w:rPr>
        <w:t> </w:t>
      </w:r>
      <w:r w:rsidRPr="00340E9B">
        <w:rPr>
          <w:rFonts w:ascii="Arial" w:hAnsi="Arial" w:eastAsia="Times New Roman" w:cs="Arial"/>
          <w:lang w:eastAsia="pl-PL"/>
        </w:rPr>
        <w:t>opracowane szczegółowe kryteria oceniania;</w:t>
      </w:r>
    </w:p>
    <w:p xmlns:wp14="http://schemas.microsoft.com/office/word/2010/wordml" w:rsidRPr="00340E9B" w:rsidR="00261FCE" w:rsidP="00340E9B" w:rsidRDefault="00261FCE" w14:paraId="0838B93C"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decyduje</w:t>
      </w:r>
      <w:r w:rsidRPr="00340E9B" w:rsidR="0056499D">
        <w:rPr>
          <w:rFonts w:ascii="Arial" w:hAnsi="Arial" w:eastAsia="Times New Roman" w:cs="Arial"/>
          <w:lang w:eastAsia="pl-PL"/>
        </w:rPr>
        <w:t xml:space="preserve"> </w:t>
      </w:r>
      <w:r w:rsidRPr="00340E9B">
        <w:rPr>
          <w:rFonts w:ascii="Arial" w:hAnsi="Arial" w:eastAsia="Times New Roman" w:cs="Arial"/>
          <w:lang w:eastAsia="pl-PL"/>
        </w:rPr>
        <w:t xml:space="preserve">o skierowywaniu pracownika podejmującego pracę po raz pierwszy </w:t>
      </w:r>
      <w:r w:rsidR="00C25238">
        <w:rPr>
          <w:rFonts w:ascii="Arial" w:hAnsi="Arial" w:eastAsia="Times New Roman" w:cs="Arial"/>
          <w:lang w:eastAsia="pl-PL"/>
        </w:rPr>
        <w:t>w </w:t>
      </w:r>
      <w:r w:rsidRPr="00340E9B">
        <w:rPr>
          <w:rFonts w:ascii="Arial" w:hAnsi="Arial" w:eastAsia="Times New Roman" w:cs="Arial"/>
          <w:lang w:eastAsia="pl-PL"/>
        </w:rPr>
        <w:t>jednostkach samorządu terytorialnego do służby przygotowawczej;</w:t>
      </w:r>
    </w:p>
    <w:p xmlns:wp14="http://schemas.microsoft.com/office/word/2010/wordml" w:rsidRPr="00340E9B" w:rsidR="00261FCE" w:rsidP="00340E9B" w:rsidRDefault="00261FCE" w14:paraId="2A2D68C8"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organizuje służbę przygotowawczą pracownikom samorządowym zatrudnionym na stanowiskach urzędniczych w szkole;</w:t>
      </w:r>
    </w:p>
    <w:p xmlns:wp14="http://schemas.microsoft.com/office/word/2010/wordml" w:rsidRPr="00340E9B" w:rsidR="00261FCE" w:rsidP="00340E9B" w:rsidRDefault="00261FCE" w14:paraId="28FD2839"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opracowuje regulamin wynagradzania pracowników samorządowych;</w:t>
      </w:r>
    </w:p>
    <w:p xmlns:wp14="http://schemas.microsoft.com/office/word/2010/wordml" w:rsidRPr="00340E9B" w:rsidR="00261FCE" w:rsidP="00340E9B" w:rsidRDefault="00261FCE" w14:paraId="04B2055E"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dokonuje oceny pracy za okres stażu na stopień awansu zawodowego;</w:t>
      </w:r>
    </w:p>
    <w:p xmlns:wp14="http://schemas.microsoft.com/office/word/2010/wordml" w:rsidRPr="00340E9B" w:rsidR="00261FCE" w:rsidP="00340E9B" w:rsidRDefault="00261FCE" w14:paraId="15D64D04"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przyznaje nagrody dyrektora oraz wymierza kary porządkowe nauczycielom </w:t>
      </w:r>
      <w:r w:rsidR="00C25238">
        <w:rPr>
          <w:rFonts w:ascii="Arial" w:hAnsi="Arial" w:eastAsia="Times New Roman" w:cs="Arial"/>
          <w:lang w:eastAsia="pl-PL"/>
        </w:rPr>
        <w:t>i </w:t>
      </w:r>
      <w:r w:rsidRPr="00340E9B">
        <w:rPr>
          <w:rFonts w:ascii="Arial" w:hAnsi="Arial" w:eastAsia="Times New Roman" w:cs="Arial"/>
          <w:lang w:eastAsia="pl-PL"/>
        </w:rPr>
        <w:t>pracownikom administracji i obsługi szkoły;</w:t>
      </w:r>
    </w:p>
    <w:p xmlns:wp14="http://schemas.microsoft.com/office/word/2010/wordml" w:rsidRPr="00340E9B" w:rsidR="00261FCE" w:rsidP="00340E9B" w:rsidRDefault="00261FCE" w14:paraId="78053170" wp14:textId="77777777">
      <w:pPr>
        <w:numPr>
          <w:ilvl w:val="0"/>
          <w:numId w:val="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występuje z wnioskami o odznaczenia, nagrody i inne </w:t>
      </w:r>
      <w:r w:rsidRPr="00340E9B" w:rsidR="0056499D">
        <w:rPr>
          <w:rFonts w:ascii="Arial" w:hAnsi="Arial" w:eastAsia="Times New Roman" w:cs="Arial"/>
          <w:lang w:eastAsia="pl-PL"/>
        </w:rPr>
        <w:t>wyróżnienia dla nauczyciel</w:t>
      </w:r>
      <w:r w:rsidRPr="00340E9B">
        <w:rPr>
          <w:rFonts w:ascii="Arial" w:hAnsi="Arial" w:eastAsia="Times New Roman" w:cs="Arial"/>
          <w:lang w:eastAsia="pl-PL"/>
        </w:rPr>
        <w:t xml:space="preserve"> </w:t>
      </w:r>
      <w:r w:rsidR="00C25238">
        <w:rPr>
          <w:rFonts w:ascii="Arial" w:hAnsi="Arial" w:eastAsia="Times New Roman" w:cs="Arial"/>
          <w:lang w:eastAsia="pl-PL"/>
        </w:rPr>
        <w:t>i </w:t>
      </w:r>
      <w:r w:rsidRPr="00340E9B">
        <w:rPr>
          <w:rFonts w:ascii="Arial" w:hAnsi="Arial" w:eastAsia="Times New Roman" w:cs="Arial"/>
          <w:lang w:eastAsia="pl-PL"/>
        </w:rPr>
        <w:t>pracowników;</w:t>
      </w:r>
    </w:p>
    <w:p xmlns:wp14="http://schemas.microsoft.com/office/word/2010/wordml" w:rsidRPr="00340E9B" w:rsidR="00261FCE" w:rsidP="00340E9B" w:rsidRDefault="00261FCE" w14:paraId="72F91DA4"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udziela urlopów zgodnie z </w:t>
      </w:r>
      <w:proofErr w:type="spellStart"/>
      <w:r w:rsidRPr="00340E9B">
        <w:rPr>
          <w:rFonts w:ascii="Arial" w:hAnsi="Arial" w:eastAsia="Times New Roman" w:cs="Arial"/>
          <w:lang w:eastAsia="pl-PL"/>
        </w:rPr>
        <w:t>KN</w:t>
      </w:r>
      <w:proofErr w:type="spellEnd"/>
      <w:r w:rsidRPr="00340E9B">
        <w:rPr>
          <w:rFonts w:ascii="Arial" w:hAnsi="Arial" w:eastAsia="Times New Roman" w:cs="Arial"/>
          <w:lang w:eastAsia="pl-PL"/>
        </w:rPr>
        <w:t xml:space="preserve"> i Kpa;</w:t>
      </w:r>
    </w:p>
    <w:p xmlns:wp14="http://schemas.microsoft.com/office/word/2010/wordml" w:rsidRPr="00340E9B" w:rsidR="00261FCE" w:rsidP="00340E9B" w:rsidRDefault="00261FCE" w14:paraId="164BFC23"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załatwia sprawy osobowe nauczycieli i pracowników niebędących nauczycielami;</w:t>
      </w:r>
    </w:p>
    <w:p xmlns:wp14="http://schemas.microsoft.com/office/word/2010/wordml" w:rsidRPr="00340E9B" w:rsidR="00261FCE" w:rsidP="00340E9B" w:rsidRDefault="00261FCE" w14:paraId="4D85E31A"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wydaje świadectwa pracy i opinie wymagane prawem;</w:t>
      </w:r>
    </w:p>
    <w:p xmlns:wp14="http://schemas.microsoft.com/office/word/2010/wordml" w:rsidRPr="00340E9B" w:rsidR="00261FCE" w:rsidP="00340E9B" w:rsidRDefault="00261FCE" w14:paraId="153F8FDF"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wydaje decyzje o nadaniu stopnia nauczyciela kontraktowego;</w:t>
      </w:r>
    </w:p>
    <w:p xmlns:wp14="http://schemas.microsoft.com/office/word/2010/wordml" w:rsidRPr="00340E9B" w:rsidR="00261FCE" w:rsidP="00340E9B" w:rsidRDefault="00261FCE" w14:paraId="7470D577"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przyznaje dodatek motywacyjny nauczycielom zgodnie z zasadami opracowanymi przez organ prowadzący;</w:t>
      </w:r>
    </w:p>
    <w:p xmlns:wp14="http://schemas.microsoft.com/office/word/2010/wordml" w:rsidRPr="00340E9B" w:rsidR="00261FCE" w:rsidP="00340E9B" w:rsidRDefault="00261FCE" w14:paraId="1538E021"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dysponuje środkami zakładowego funduszu świadczeń socjalnych;</w:t>
      </w:r>
    </w:p>
    <w:p xmlns:wp14="http://schemas.microsoft.com/office/word/2010/wordml" w:rsidRPr="00340E9B" w:rsidR="00261FCE" w:rsidP="00340E9B" w:rsidRDefault="00261FCE" w14:paraId="27885CF4"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określa zakresy obowiązków, uprawnień i odpowiedzialności na stanowiskach pracy;</w:t>
      </w:r>
    </w:p>
    <w:p xmlns:wp14="http://schemas.microsoft.com/office/word/2010/wordml" w:rsidRPr="00340E9B" w:rsidR="00261FCE" w:rsidP="00340E9B" w:rsidRDefault="00261FCE" w14:paraId="5F4246C6"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odbiera ślubowania od pracowników, zgodnie z ustawą o samorządzie terytorialnym;</w:t>
      </w:r>
    </w:p>
    <w:p xmlns:wp14="http://schemas.microsoft.com/office/word/2010/wordml" w:rsidRPr="00340E9B" w:rsidR="00261FCE" w:rsidP="00340E9B" w:rsidRDefault="00261FCE" w14:paraId="1FC4532F"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współdziała ze związkami zawodowymi w zakresie uprawnień związków do opiniowania i</w:t>
      </w:r>
      <w:r w:rsidRPr="00340E9B" w:rsidR="0056499D">
        <w:rPr>
          <w:rFonts w:ascii="Arial" w:hAnsi="Arial" w:eastAsia="Times New Roman" w:cs="Arial"/>
          <w:lang w:eastAsia="pl-PL"/>
        </w:rPr>
        <w:t> </w:t>
      </w:r>
      <w:r w:rsidRPr="00340E9B">
        <w:rPr>
          <w:rFonts w:ascii="Arial" w:hAnsi="Arial" w:eastAsia="Times New Roman" w:cs="Arial"/>
          <w:lang w:eastAsia="pl-PL"/>
        </w:rPr>
        <w:t>zatwierdzania;</w:t>
      </w:r>
    </w:p>
    <w:p xmlns:wp14="http://schemas.microsoft.com/office/word/2010/wordml" w:rsidRPr="00340E9B" w:rsidR="00261FCE" w:rsidP="00340E9B" w:rsidRDefault="00261FCE" w14:paraId="5F0A254B" wp14:textId="77777777">
      <w:pPr>
        <w:numPr>
          <w:ilvl w:val="0"/>
          <w:numId w:val="7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wykonuje inne zadania wynikające z przepisów prawa. </w:t>
      </w:r>
    </w:p>
    <w:p xmlns:wp14="http://schemas.microsoft.com/office/word/2010/wordml" w:rsidRPr="00340E9B" w:rsidR="00261FCE" w:rsidP="00340E9B" w:rsidRDefault="00261FCE" w14:paraId="14ABF636" wp14:textId="77777777">
      <w:pPr>
        <w:numPr>
          <w:ilvl w:val="6"/>
          <w:numId w:val="9"/>
        </w:numPr>
        <w:spacing w:after="120" w:line="276" w:lineRule="auto"/>
        <w:ind w:left="284" w:hanging="284"/>
        <w:jc w:val="left"/>
        <w:rPr>
          <w:rFonts w:ascii="Arial" w:hAnsi="Arial" w:cs="Arial"/>
        </w:rPr>
      </w:pPr>
      <w:r w:rsidRPr="00340E9B">
        <w:rPr>
          <w:rFonts w:ascii="Arial" w:hAnsi="Arial" w:cs="Arial"/>
        </w:rPr>
        <w:t>Sprawuje opiekę nad uczniami:</w:t>
      </w:r>
    </w:p>
    <w:p xmlns:wp14="http://schemas.microsoft.com/office/word/2010/wordml" w:rsidRPr="00340E9B" w:rsidR="00261FCE" w:rsidP="00340E9B" w:rsidRDefault="00261FCE" w14:paraId="54EBEF3F" wp14:textId="77777777">
      <w:pPr>
        <w:numPr>
          <w:ilvl w:val="0"/>
          <w:numId w:val="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tworzy warunki do samorządności, współpracuje z samorządami uczniowskimi;</w:t>
      </w:r>
    </w:p>
    <w:p xmlns:wp14="http://schemas.microsoft.com/office/word/2010/wordml" w:rsidRPr="00340E9B" w:rsidR="00261FCE" w:rsidP="00340E9B" w:rsidRDefault="00261FCE" w14:paraId="43676A75" wp14:textId="77777777">
      <w:pPr>
        <w:numPr>
          <w:ilvl w:val="0"/>
          <w:numId w:val="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egzekwuje przestrzeganie przez uczniów i nauczycieli postanowień statutu szkoły;</w:t>
      </w:r>
    </w:p>
    <w:p xmlns:wp14="http://schemas.microsoft.com/office/word/2010/wordml" w:rsidRPr="00340E9B" w:rsidR="00261FCE" w:rsidP="00340E9B" w:rsidRDefault="00261FCE" w14:paraId="4EDBE3E6" wp14:textId="77777777">
      <w:pPr>
        <w:numPr>
          <w:ilvl w:val="0"/>
          <w:numId w:val="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organizuje stołówkę szkolną i określa warunki korzystania z wyżywienia;</w:t>
      </w:r>
    </w:p>
    <w:p xmlns:wp14="http://schemas.microsoft.com/office/word/2010/wordml" w:rsidRPr="00340E9B" w:rsidR="00261FCE" w:rsidP="00340E9B" w:rsidRDefault="00261FCE" w14:paraId="0BF0B4B4" wp14:textId="77777777">
      <w:pPr>
        <w:numPr>
          <w:ilvl w:val="0"/>
          <w:numId w:val="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opracowuje na potrzeby organu prowadzącego listę osób uprawnionych do otrzymania pomocy materialnej na zakup podręczników;</w:t>
      </w:r>
    </w:p>
    <w:p xmlns:wp14="http://schemas.microsoft.com/office/word/2010/wordml" w:rsidRPr="00340E9B" w:rsidR="00261FCE" w:rsidP="00340E9B" w:rsidRDefault="00261FCE" w14:paraId="67F3D9C7" wp14:textId="77777777">
      <w:pPr>
        <w:numPr>
          <w:ilvl w:val="0"/>
          <w:numId w:val="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sprawuje opiekę nad uczniami oraz stwarza warunki do harmonijnego rozwoju psychofizycznego poprzez aktywne działania prozdrowotne i</w:t>
      </w:r>
      <w:r w:rsidRPr="00340E9B" w:rsidR="0056499D">
        <w:rPr>
          <w:rFonts w:ascii="Arial" w:hAnsi="Arial" w:eastAsia="Times New Roman" w:cs="Arial"/>
          <w:lang w:eastAsia="pl-PL"/>
        </w:rPr>
        <w:t xml:space="preserve"> organizację opieki medycznej w </w:t>
      </w:r>
      <w:r w:rsidRPr="00340E9B">
        <w:rPr>
          <w:rFonts w:ascii="Arial" w:hAnsi="Arial" w:eastAsia="Times New Roman" w:cs="Arial"/>
          <w:lang w:eastAsia="pl-PL"/>
        </w:rPr>
        <w:t>szkole.</w:t>
      </w:r>
      <w:r w:rsidR="00C25238">
        <w:rPr>
          <w:rFonts w:ascii="Arial" w:hAnsi="Arial" w:eastAsia="Times New Roman" w:cs="Arial"/>
          <w:lang w:eastAsia="pl-PL"/>
        </w:rPr>
        <w:br/>
      </w:r>
    </w:p>
    <w:p xmlns:wp14="http://schemas.microsoft.com/office/word/2010/wordml" w:rsidRPr="00340E9B" w:rsidR="0056499D" w:rsidP="00340E9B" w:rsidRDefault="0056499D" w14:paraId="67C0C651"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2B8CC763" wp14:textId="77777777">
      <w:pPr>
        <w:spacing w:after="120" w:line="276" w:lineRule="auto"/>
        <w:jc w:val="left"/>
        <w:rPr>
          <w:rFonts w:ascii="Arial" w:hAnsi="Arial" w:cs="Arial"/>
        </w:rPr>
      </w:pPr>
      <w:r w:rsidRPr="00340E9B">
        <w:rPr>
          <w:rFonts w:ascii="Arial" w:hAnsi="Arial" w:cs="Arial"/>
        </w:rPr>
        <w:t>Dyrektor prowadzi zajęcia dydaktyczne w wymiarze ustalonym dla dyrektora szkoły. Dyrektor współpracuje z organem prowadzącym i nadzorującym w zakresie określonym ustawą i aktami wykonawczymi do ustawy.</w:t>
      </w:r>
    </w:p>
    <w:p xmlns:wp14="http://schemas.microsoft.com/office/word/2010/wordml" w:rsidRPr="00340E9B" w:rsidR="002B1A77" w:rsidP="00340E9B" w:rsidRDefault="002B1A77" w14:paraId="308D56CC" wp14:textId="77777777">
      <w:pPr>
        <w:keepNext/>
        <w:keepLines/>
        <w:spacing w:after="120" w:line="276" w:lineRule="auto"/>
        <w:contextualSpacing/>
        <w:jc w:val="left"/>
        <w:outlineLvl w:val="2"/>
        <w:rPr>
          <w:rFonts w:ascii="Arial" w:hAnsi="Arial" w:eastAsia="Times New Roman" w:cs="Arial"/>
          <w:b/>
          <w:bCs/>
        </w:rPr>
      </w:pPr>
      <w:bookmarkStart w:name="_Toc361441269" w:id="44"/>
      <w:bookmarkStart w:name="_Toc492414608" w:id="45"/>
    </w:p>
    <w:p xmlns:wp14="http://schemas.microsoft.com/office/word/2010/wordml" w:rsidRPr="00340E9B" w:rsidR="00261FCE" w:rsidP="00340E9B" w:rsidRDefault="00261FCE" w14:paraId="1C498B93"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2</w:t>
      </w:r>
      <w:bookmarkEnd w:id="44"/>
      <w:r w:rsidRPr="00340E9B">
        <w:rPr>
          <w:rFonts w:ascii="Arial" w:hAnsi="Arial" w:eastAsia="Times New Roman" w:cs="Arial"/>
          <w:b/>
          <w:bCs/>
        </w:rPr>
        <w:br/>
      </w:r>
      <w:r w:rsidRPr="00340E9B">
        <w:rPr>
          <w:rFonts w:ascii="Arial" w:hAnsi="Arial" w:eastAsia="Times New Roman" w:cs="Arial"/>
          <w:b/>
          <w:bCs/>
        </w:rPr>
        <w:t>Rada pedagogiczna</w:t>
      </w:r>
      <w:bookmarkEnd w:id="45"/>
      <w:r w:rsidRPr="00340E9B">
        <w:rPr>
          <w:rFonts w:ascii="Arial" w:hAnsi="Arial" w:eastAsia="Times New Roman" w:cs="Arial"/>
          <w:b/>
          <w:bCs/>
        </w:rPr>
        <w:t xml:space="preserve"> </w:t>
      </w:r>
    </w:p>
    <w:p xmlns:wp14="http://schemas.microsoft.com/office/word/2010/wordml" w:rsidRPr="00340E9B" w:rsidR="0056499D" w:rsidP="00340E9B" w:rsidRDefault="0056499D" w14:paraId="797E50C6"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61809A90"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Rada pedagogiczna Szkoły Podstawowej nr 21 w Częstochowie jest kolegialnym organem szkoły. </w:t>
      </w:r>
    </w:p>
    <w:p xmlns:wp14="http://schemas.microsoft.com/office/word/2010/wordml" w:rsidRPr="00340E9B" w:rsidR="00261FCE" w:rsidP="00340E9B" w:rsidRDefault="00261FCE" w14:paraId="4BEB8B13" wp14:textId="77777777">
      <w:pPr>
        <w:numPr>
          <w:ilvl w:val="6"/>
          <w:numId w:val="9"/>
        </w:numPr>
        <w:spacing w:after="120" w:line="276" w:lineRule="auto"/>
        <w:ind w:left="284" w:hanging="284"/>
        <w:jc w:val="left"/>
        <w:rPr>
          <w:rFonts w:ascii="Arial" w:hAnsi="Arial" w:cs="Arial"/>
        </w:rPr>
      </w:pPr>
      <w:r w:rsidRPr="00340E9B">
        <w:rPr>
          <w:rFonts w:ascii="Arial" w:hAnsi="Arial" w:cs="Arial"/>
        </w:rPr>
        <w:t>W skład rady pedagogicznej wchodzą wszyscy nauczyciele zatrudnieni w szkole.</w:t>
      </w:r>
    </w:p>
    <w:p xmlns:wp14="http://schemas.microsoft.com/office/word/2010/wordml" w:rsidRPr="00340E9B" w:rsidR="00261FCE" w:rsidP="00340E9B" w:rsidRDefault="00261FCE" w14:paraId="29EA40D5" wp14:textId="77777777">
      <w:pPr>
        <w:numPr>
          <w:ilvl w:val="6"/>
          <w:numId w:val="9"/>
        </w:numPr>
        <w:spacing w:after="120" w:line="276" w:lineRule="auto"/>
        <w:ind w:left="284" w:hanging="284"/>
        <w:jc w:val="left"/>
        <w:rPr>
          <w:rFonts w:ascii="Arial" w:hAnsi="Arial" w:cs="Arial"/>
        </w:rPr>
      </w:pPr>
      <w:r w:rsidRPr="00340E9B">
        <w:rPr>
          <w:rFonts w:ascii="Arial" w:hAnsi="Arial" w:cs="Arial"/>
        </w:rPr>
        <w:t>Przewodniczącym rady pedagogicznej jest dyrektor szkoły.</w:t>
      </w:r>
    </w:p>
    <w:p xmlns:wp14="http://schemas.microsoft.com/office/word/2010/wordml" w:rsidRPr="00340E9B" w:rsidR="00261FCE" w:rsidP="00340E9B" w:rsidRDefault="00E27888" w14:paraId="31B828E3"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Przewodniczący przygotowuje i prowadzi zebrania rady pedagogicznej oraz jest odpowiedzialny za zawiadomienie wszystkich jej członków o terminie i porządku zebrania. </w:t>
      </w:r>
      <w:r w:rsidRPr="00340E9B">
        <w:rPr>
          <w:rFonts w:ascii="Arial" w:hAnsi="Arial" w:cs="Arial"/>
        </w:rPr>
        <w:t xml:space="preserve">Datę i godzinę obrad rady pedagogicznej podaje przewodniczący do wiadomości zainteresowanym nie później niż 7 dni przed posiedzeniem poprzez obwieszczenie na tablicy ogłoszeń w pokoju nauczycielskim. W przypadkach wyjątkowych termin </w:t>
      </w:r>
      <w:proofErr w:type="spellStart"/>
      <w:r w:rsidRPr="00340E9B">
        <w:rPr>
          <w:rFonts w:ascii="Arial" w:hAnsi="Arial" w:cs="Arial"/>
        </w:rPr>
        <w:t>7-dniowy</w:t>
      </w:r>
      <w:proofErr w:type="spellEnd"/>
      <w:r w:rsidRPr="00340E9B">
        <w:rPr>
          <w:rFonts w:ascii="Arial" w:hAnsi="Arial" w:cs="Arial"/>
        </w:rPr>
        <w:t xml:space="preserve"> nie musi być przestrzegany. Przewodniczący może wyznaczyć do wykonywania swoich zadań zastępcę. W przypadku kształcenia na odległość zawiadomienie o terminie rady pedagogicznej jest wysyłane na adres mailowy nauczycieli</w:t>
      </w:r>
      <w:r w:rsidRPr="00340E9B" w:rsidR="00261FCE">
        <w:rPr>
          <w:rFonts w:ascii="Arial" w:hAnsi="Arial" w:cs="Arial"/>
        </w:rPr>
        <w:t xml:space="preserve">. </w:t>
      </w:r>
    </w:p>
    <w:p xmlns:wp14="http://schemas.microsoft.com/office/word/2010/wordml" w:rsidRPr="00340E9B" w:rsidR="00261FCE" w:rsidP="00340E9B" w:rsidRDefault="00261FCE" w14:paraId="257C3B76" wp14:textId="77777777">
      <w:pPr>
        <w:numPr>
          <w:ilvl w:val="6"/>
          <w:numId w:val="9"/>
        </w:numPr>
        <w:spacing w:after="120" w:line="276" w:lineRule="auto"/>
        <w:ind w:left="284" w:hanging="284"/>
        <w:jc w:val="left"/>
        <w:rPr>
          <w:rFonts w:ascii="Arial" w:hAnsi="Arial" w:cs="Arial"/>
        </w:rPr>
      </w:pPr>
      <w:r w:rsidRPr="00340E9B">
        <w:rPr>
          <w:rFonts w:ascii="Arial" w:hAnsi="Arial" w:cs="Arial"/>
        </w:rPr>
        <w:t>W zebraniach rady pedagogicznej lub określonych punktach programu mogą także brać udział z głosem doradczym osoby zaproszone przez jej przewodniczącego za zgodą lub na wniosek rady pedagogicznej. Przedstawiciele organu sprawującego nadzór pedagogiczny mogą brać udział w</w:t>
      </w:r>
      <w:r w:rsidRPr="00340E9B" w:rsidR="0056499D">
        <w:rPr>
          <w:rFonts w:ascii="Arial" w:hAnsi="Arial" w:cs="Arial"/>
        </w:rPr>
        <w:t> </w:t>
      </w:r>
      <w:r w:rsidRPr="00340E9B">
        <w:rPr>
          <w:rFonts w:ascii="Arial" w:hAnsi="Arial" w:cs="Arial"/>
        </w:rPr>
        <w:t>posiedzeniu rady pedagogicznej po uprzednim powiadomieniu dyrektora szkoły.</w:t>
      </w:r>
    </w:p>
    <w:p xmlns:wp14="http://schemas.microsoft.com/office/word/2010/wordml" w:rsidRPr="00340E9B" w:rsidR="00261FCE" w:rsidP="00340E9B" w:rsidRDefault="00261FCE" w14:paraId="6834E9BA" wp14:noSpellErr="1" wp14:textId="7BEB9DCF">
      <w:pPr>
        <w:numPr>
          <w:ilvl w:val="6"/>
          <w:numId w:val="9"/>
        </w:numPr>
        <w:spacing w:after="120" w:line="276" w:lineRule="auto"/>
        <w:ind w:left="284" w:hanging="284"/>
        <w:jc w:val="left"/>
        <w:rPr>
          <w:rFonts w:ascii="Arial" w:hAnsi="Arial" w:cs="Arial"/>
        </w:rPr>
      </w:pPr>
      <w:r w:rsidRPr="035A64B8" w:rsidR="00261FCE">
        <w:rPr>
          <w:rFonts w:ascii="Arial" w:hAnsi="Arial" w:cs="Arial"/>
        </w:rPr>
        <w:t xml:space="preserve">Zebrania rady pedagogicznej </w:t>
      </w:r>
      <w:r w:rsidRPr="035A64B8" w:rsidR="00261FCE">
        <w:rPr>
          <w:rFonts w:ascii="Arial" w:hAnsi="Arial" w:cs="Arial"/>
        </w:rPr>
        <w:t>szkoły są</w:t>
      </w:r>
      <w:r w:rsidRPr="035A64B8" w:rsidR="00261FCE">
        <w:rPr>
          <w:rFonts w:ascii="Arial" w:hAnsi="Arial" w:cs="Arial"/>
        </w:rPr>
        <w:t xml:space="preserve"> organizowane przed rozpoczęciem roku szkolnego, w każdym okresie w związku z zatwierdzeniem wyników klasyfikowania i promowania uczniów, po zakończeniu rocznych zajęć szkolnych oraz w miarę bieżących potrzeb.</w:t>
      </w:r>
    </w:p>
    <w:p xmlns:wp14="http://schemas.microsoft.com/office/word/2010/wordml" w:rsidRPr="00340E9B" w:rsidR="00261FCE" w:rsidP="00340E9B" w:rsidRDefault="00261FCE" w14:paraId="5E3CFAAB" wp14:textId="77777777">
      <w:pPr>
        <w:numPr>
          <w:ilvl w:val="6"/>
          <w:numId w:val="9"/>
        </w:numPr>
        <w:spacing w:after="120" w:line="276" w:lineRule="auto"/>
        <w:ind w:left="284" w:hanging="284"/>
        <w:jc w:val="left"/>
        <w:rPr>
          <w:rFonts w:ascii="Arial" w:hAnsi="Arial" w:cs="Arial"/>
        </w:rPr>
      </w:pPr>
      <w:r w:rsidRPr="00340E9B">
        <w:rPr>
          <w:rFonts w:ascii="Arial" w:hAnsi="Arial" w:cs="Arial"/>
        </w:rPr>
        <w:t>Rada pedagogiczna szkoły w ramach kompetencji stanowiących:</w:t>
      </w:r>
    </w:p>
    <w:p xmlns:wp14="http://schemas.microsoft.com/office/word/2010/wordml" w:rsidRPr="00340E9B" w:rsidR="00261FCE" w:rsidP="00340E9B" w:rsidRDefault="00261FCE" w14:paraId="533F83C7"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uchwala regulamin swojej działalności;</w:t>
      </w:r>
    </w:p>
    <w:p xmlns:wp14="http://schemas.microsoft.com/office/word/2010/wordml" w:rsidRPr="00340E9B" w:rsidR="00261FCE" w:rsidP="00340E9B" w:rsidRDefault="00261FCE" w14:paraId="2ECC3F9E"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podejmuje uchwały w sprawie klasyfikacji i promocji uczniów szkoły;</w:t>
      </w:r>
    </w:p>
    <w:p xmlns:wp14="http://schemas.microsoft.com/office/word/2010/wordml" w:rsidRPr="00340E9B" w:rsidR="00261FCE" w:rsidP="00340E9B" w:rsidRDefault="00261FCE" w14:paraId="285AA419"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podejmuje decyzje o przedłużeniu okresu nauki uczniowi niepełnosprawnemu po uzyskaniu pozytywnej opinii zespołu ds. pomocy psychologiczno-pedagogicznej i zgody rodziców;</w:t>
      </w:r>
    </w:p>
    <w:p xmlns:wp14="http://schemas.microsoft.com/office/word/2010/wordml" w:rsidRPr="00340E9B" w:rsidR="00261FCE" w:rsidP="00340E9B" w:rsidRDefault="00261FCE" w14:paraId="1D64D7FB"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może wyrazić zgodę na egzamin klasyfikacyjny na prośbę ucznia lub jego rodziców (prawnych opiekunów) nie klasyfikowanego z powodu nieobecności nieusprawiedliwionej, przekraczającej połowę czasu przeznaczonego na zajęcia edukacyjne w szkolnym planie nauczania;</w:t>
      </w:r>
    </w:p>
    <w:p xmlns:wp14="http://schemas.microsoft.com/office/word/2010/wordml" w:rsidRPr="00340E9B" w:rsidR="00261FCE" w:rsidP="00340E9B" w:rsidRDefault="00261FCE" w14:paraId="288263AA"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może jeden raz w ciągu danego etapu edukacyjnego promować ucznia, który nie zdał egzaminu poprawkowego z jednych zajęć edukacyjnych;</w:t>
      </w:r>
    </w:p>
    <w:p xmlns:wp14="http://schemas.microsoft.com/office/word/2010/wordml" w:rsidRPr="00340E9B" w:rsidR="00261FCE" w:rsidP="00340E9B" w:rsidRDefault="00261FCE" w14:paraId="6BCE6EE3"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zatwierdza plan pracy szkoły na każdy rok szkolny;</w:t>
      </w:r>
    </w:p>
    <w:p xmlns:wp14="http://schemas.microsoft.com/office/word/2010/wordml" w:rsidRPr="00340E9B" w:rsidR="00261FCE" w:rsidP="00340E9B" w:rsidRDefault="00261FCE" w14:paraId="2211F497"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podejmuje uchwały w sprawie eksperymentu pedagogicznego;</w:t>
      </w:r>
    </w:p>
    <w:p xmlns:wp14="http://schemas.microsoft.com/office/word/2010/wordml" w:rsidRPr="00340E9B" w:rsidR="00261FCE" w:rsidP="00340E9B" w:rsidRDefault="00261FCE" w14:paraId="7211B8AE"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podejmuje uchwały w sprawie wniosku do Kuratora o przeniesienie ucznia do innej szkoły;</w:t>
      </w:r>
    </w:p>
    <w:p xmlns:wp14="http://schemas.microsoft.com/office/word/2010/wordml" w:rsidRPr="00340E9B" w:rsidR="00261FCE" w:rsidP="00340E9B" w:rsidRDefault="00261FCE" w14:paraId="1E70EDF7" wp14:textId="77777777">
      <w:pPr>
        <w:numPr>
          <w:ilvl w:val="0"/>
          <w:numId w:val="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ustala organizację doskonalenia zawodowego nauczycieli;</w:t>
      </w:r>
    </w:p>
    <w:p xmlns:wp14="http://schemas.microsoft.com/office/word/2010/wordml" w:rsidRPr="00340E9B" w:rsidR="00261FCE" w:rsidP="00340E9B" w:rsidRDefault="00261FCE" w14:paraId="1F4CF702" wp14:textId="77777777">
      <w:pPr>
        <w:numPr>
          <w:ilvl w:val="0"/>
          <w:numId w:val="7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uchwala statut szkoły i wprowadzane zmiany (nowelizacje) do statutu;</w:t>
      </w:r>
    </w:p>
    <w:p xmlns:wp14="http://schemas.microsoft.com/office/word/2010/wordml" w:rsidRPr="00340E9B" w:rsidR="00261FCE" w:rsidP="00340E9B" w:rsidRDefault="00261FCE" w14:paraId="266066DF" wp14:textId="77777777">
      <w:pPr>
        <w:numPr>
          <w:ilvl w:val="6"/>
          <w:numId w:val="9"/>
        </w:numPr>
        <w:spacing w:after="120" w:line="276" w:lineRule="auto"/>
        <w:ind w:left="284" w:hanging="284"/>
        <w:jc w:val="left"/>
        <w:rPr>
          <w:rFonts w:ascii="Arial" w:hAnsi="Arial" w:cs="Arial"/>
        </w:rPr>
      </w:pPr>
      <w:r w:rsidRPr="00340E9B">
        <w:rPr>
          <w:rFonts w:ascii="Arial" w:hAnsi="Arial" w:cs="Arial"/>
        </w:rPr>
        <w:t>Rada pedagogiczna szkoły w ramach kompetencji opiniujących:</w:t>
      </w:r>
    </w:p>
    <w:p xmlns:wp14="http://schemas.microsoft.com/office/word/2010/wordml" w:rsidRPr="00340E9B" w:rsidR="00261FCE" w:rsidP="00340E9B" w:rsidRDefault="00261FCE" w14:paraId="69595AD3" wp14:textId="77777777">
      <w:pPr>
        <w:numPr>
          <w:ilvl w:val="0"/>
          <w:numId w:val="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opiniuje programy z zakresu kształcenia ogólnego przed dopuszczeniem do użytku szkolnego;</w:t>
      </w:r>
    </w:p>
    <w:p xmlns:wp14="http://schemas.microsoft.com/office/word/2010/wordml" w:rsidRPr="00340E9B" w:rsidR="00261FCE" w:rsidP="00340E9B" w:rsidRDefault="00261FCE" w14:paraId="6E291C85" wp14:textId="77777777">
      <w:pPr>
        <w:numPr>
          <w:ilvl w:val="0"/>
          <w:numId w:val="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wskazuje sposób dostosowania warunków przeprowadzania egzaminu do rodzaju niepełnosprawności lub indywidualnych potrzeb rozwojowych i edukacyjnych oraz możliwości psychofizycznych ucznia uwzględniając posiadane przez</w:t>
      </w:r>
      <w:r w:rsidRPr="00340E9B" w:rsidR="005C733F">
        <w:rPr>
          <w:rFonts w:ascii="Arial" w:hAnsi="Arial" w:eastAsia="Times New Roman" w:cs="Arial"/>
          <w:lang w:eastAsia="pl-PL"/>
        </w:rPr>
        <w:t xml:space="preserve"> ucznia orzeczenie o </w:t>
      </w:r>
      <w:r w:rsidRPr="00340E9B">
        <w:rPr>
          <w:rFonts w:ascii="Arial" w:hAnsi="Arial" w:eastAsia="Times New Roman" w:cs="Arial"/>
          <w:lang w:eastAsia="pl-PL"/>
        </w:rPr>
        <w:t>potrzebie kształcenia specjalnego;</w:t>
      </w:r>
    </w:p>
    <w:p xmlns:wp14="http://schemas.microsoft.com/office/word/2010/wordml" w:rsidRPr="00340E9B" w:rsidR="00261FCE" w:rsidP="00340E9B" w:rsidRDefault="00261FCE" w14:paraId="7C753A01" wp14:noSpellErr="1" wp14:textId="3AEF74EB">
      <w:pPr>
        <w:numPr>
          <w:ilvl w:val="0"/>
          <w:numId w:val="78"/>
        </w:numPr>
        <w:tabs>
          <w:tab w:val="clear" w:pos="227"/>
        </w:tabs>
        <w:spacing w:after="120" w:line="276" w:lineRule="auto"/>
        <w:ind w:left="709" w:hanging="283"/>
        <w:jc w:val="left"/>
        <w:rPr>
          <w:rFonts w:ascii="Arial" w:hAnsi="Arial" w:eastAsia="Times New Roman" w:cs="Arial"/>
          <w:lang w:eastAsia="pl-PL"/>
        </w:rPr>
      </w:pPr>
      <w:r w:rsidRPr="035A64B8" w:rsidR="00261FCE">
        <w:rPr>
          <w:rFonts w:ascii="Arial" w:hAnsi="Arial" w:eastAsia="Times New Roman" w:cs="Arial"/>
          <w:lang w:eastAsia="pl-PL"/>
        </w:rPr>
        <w:t xml:space="preserve">opiniuje wniosek do poradni psychologiczno-pedagogicznej o zdiagnozowanie przyczyn trudności w nauce u uczniów, którzy nie posiadają wcześniej wydanej </w:t>
      </w:r>
      <w:r w:rsidRPr="035A64B8" w:rsidR="00261FCE">
        <w:rPr>
          <w:rFonts w:ascii="Arial" w:hAnsi="Arial" w:eastAsia="Times New Roman" w:cs="Arial"/>
          <w:lang w:eastAsia="pl-PL"/>
        </w:rPr>
        <w:t>opinii w</w:t>
      </w:r>
      <w:r w:rsidRPr="035A64B8" w:rsidR="00261FCE">
        <w:rPr>
          <w:rFonts w:ascii="Arial" w:hAnsi="Arial" w:eastAsia="Times New Roman" w:cs="Arial"/>
          <w:lang w:eastAsia="pl-PL"/>
        </w:rPr>
        <w:t xml:space="preserve"> trakcie nauki w szkole podstawowej;</w:t>
      </w:r>
    </w:p>
    <w:p xmlns:wp14="http://schemas.microsoft.com/office/word/2010/wordml" w:rsidRPr="00340E9B" w:rsidR="00261FCE" w:rsidP="00340E9B" w:rsidRDefault="00261FCE" w14:paraId="58C1C47E" wp14:textId="77777777">
      <w:pPr>
        <w:numPr>
          <w:ilvl w:val="0"/>
          <w:numId w:val="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opiniuje projekt innowacji do realizacji w szkole; </w:t>
      </w:r>
    </w:p>
    <w:p xmlns:wp14="http://schemas.microsoft.com/office/word/2010/wordml" w:rsidRPr="00340E9B" w:rsidR="00261FCE" w:rsidP="00340E9B" w:rsidRDefault="00261FCE" w14:paraId="1D61E8AF" wp14:textId="77777777">
      <w:pPr>
        <w:numPr>
          <w:ilvl w:val="0"/>
          <w:numId w:val="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opiniuje organizację pracy szkoły, w tym tygodniowy rozkład zajęć edukacyjnych; </w:t>
      </w:r>
    </w:p>
    <w:p xmlns:wp14="http://schemas.microsoft.com/office/word/2010/wordml" w:rsidRPr="00340E9B" w:rsidR="00261FCE" w:rsidP="00340E9B" w:rsidRDefault="00261FCE" w14:paraId="3EC2639A" wp14:textId="77777777">
      <w:pPr>
        <w:numPr>
          <w:ilvl w:val="0"/>
          <w:numId w:val="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opiniuje propozycje dyrektora szkoły w sprawach przydziału nauczycielom stałych prac w ramach wynagrodzenia zasadniczego oraz w ramach godzin ponadwymiarowych;</w:t>
      </w:r>
    </w:p>
    <w:p xmlns:wp14="http://schemas.microsoft.com/office/word/2010/wordml" w:rsidRPr="00340E9B" w:rsidR="00261FCE" w:rsidP="00340E9B" w:rsidRDefault="00261FCE" w14:paraId="7790ECF1" wp14:textId="77777777">
      <w:pPr>
        <w:numPr>
          <w:ilvl w:val="0"/>
          <w:numId w:val="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opiniuje wnioski dyrektora o przyznanie nauczycielom odznaczeń, nagród i innych wyróżnień;</w:t>
      </w:r>
    </w:p>
    <w:p xmlns:wp14="http://schemas.microsoft.com/office/word/2010/wordml" w:rsidRPr="00340E9B" w:rsidR="00261FCE" w:rsidP="00340E9B" w:rsidRDefault="00261FCE" w14:paraId="681CF34E" wp14:textId="77777777">
      <w:pPr>
        <w:numPr>
          <w:ilvl w:val="0"/>
          <w:numId w:val="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opiniuje projekt finansowy szkoły;</w:t>
      </w:r>
    </w:p>
    <w:p xmlns:wp14="http://schemas.microsoft.com/office/word/2010/wordml" w:rsidRPr="00340E9B" w:rsidR="00261FCE" w:rsidP="00340E9B" w:rsidRDefault="00261FCE" w14:paraId="5B5A038B" wp14:textId="77777777">
      <w:pPr>
        <w:numPr>
          <w:ilvl w:val="0"/>
          <w:numId w:val="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opiniuje wniosek o nagrodę kuratora oświaty dla dyrektora szkoły;</w:t>
      </w:r>
    </w:p>
    <w:p xmlns:wp14="http://schemas.microsoft.com/office/word/2010/wordml" w:rsidRPr="00340E9B" w:rsidR="00261FCE" w:rsidP="00340E9B" w:rsidRDefault="00261FCE" w14:paraId="1CD01C8D" wp14:noSpellErr="1" wp14:textId="6045DBDC">
      <w:pPr>
        <w:numPr>
          <w:ilvl w:val="0"/>
          <w:numId w:val="78"/>
        </w:numPr>
        <w:tabs>
          <w:tab w:val="clear" w:pos="227"/>
        </w:tabs>
        <w:spacing w:after="120" w:line="276" w:lineRule="auto"/>
        <w:ind w:left="709" w:hanging="425"/>
        <w:jc w:val="left"/>
        <w:rPr>
          <w:rFonts w:ascii="Arial" w:hAnsi="Arial" w:eastAsia="Times New Roman" w:cs="Arial"/>
          <w:lang w:eastAsia="pl-PL"/>
        </w:rPr>
      </w:pPr>
      <w:r w:rsidRPr="035A64B8" w:rsidR="00261FCE">
        <w:rPr>
          <w:rFonts w:ascii="Arial" w:hAnsi="Arial" w:eastAsia="Times New Roman" w:cs="Arial"/>
          <w:lang w:eastAsia="pl-PL"/>
        </w:rPr>
        <w:t xml:space="preserve">opiniuje podjęcie działalności stowarzyszeń, wolontariuszy oraz innych organizacji, których celem statutowym jest działalność </w:t>
      </w:r>
      <w:r w:rsidRPr="035A64B8" w:rsidR="00261FCE">
        <w:rPr>
          <w:rFonts w:ascii="Arial" w:hAnsi="Arial" w:eastAsia="Times New Roman" w:cs="Arial"/>
          <w:lang w:eastAsia="pl-PL"/>
        </w:rPr>
        <w:t>dydaktyczna, wychowawcza</w:t>
      </w:r>
      <w:r w:rsidRPr="035A64B8" w:rsidR="00261FCE">
        <w:rPr>
          <w:rFonts w:ascii="Arial" w:hAnsi="Arial" w:eastAsia="Times New Roman" w:cs="Arial"/>
          <w:lang w:eastAsia="pl-PL"/>
        </w:rPr>
        <w:t xml:space="preserve"> i opiekuńcza;</w:t>
      </w:r>
    </w:p>
    <w:p xmlns:wp14="http://schemas.microsoft.com/office/word/2010/wordml" w:rsidRPr="00340E9B" w:rsidR="00261FCE" w:rsidP="00340E9B" w:rsidRDefault="00261FCE" w14:paraId="7C90075C" wp14:textId="77777777">
      <w:pPr>
        <w:numPr>
          <w:ilvl w:val="0"/>
          <w:numId w:val="7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opiniuje pracę dyrektora przy ustalaniu jego oceny pracy;</w:t>
      </w:r>
    </w:p>
    <w:p xmlns:wp14="http://schemas.microsoft.com/office/word/2010/wordml" w:rsidRPr="00340E9B" w:rsidR="00261FCE" w:rsidP="00340E9B" w:rsidRDefault="00261FCE" w14:paraId="73D84E09" wp14:textId="77777777">
      <w:pPr>
        <w:numPr>
          <w:ilvl w:val="0"/>
          <w:numId w:val="7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opiniuje kandydatów na stanowisko wicedyrektora lub inne pedagogiczne stanowiska kierownicze;</w:t>
      </w:r>
    </w:p>
    <w:p xmlns:wp14="http://schemas.microsoft.com/office/word/2010/wordml" w:rsidRPr="00340E9B" w:rsidR="00261FCE" w:rsidP="00340E9B" w:rsidRDefault="00261FCE" w14:paraId="623915D9" wp14:textId="77777777">
      <w:pPr>
        <w:numPr>
          <w:ilvl w:val="6"/>
          <w:numId w:val="9"/>
        </w:numPr>
        <w:spacing w:after="120" w:line="276" w:lineRule="auto"/>
        <w:ind w:left="284" w:hanging="284"/>
        <w:jc w:val="left"/>
        <w:rPr>
          <w:rFonts w:ascii="Arial" w:hAnsi="Arial" w:cs="Arial"/>
        </w:rPr>
      </w:pPr>
      <w:r w:rsidRPr="00340E9B">
        <w:rPr>
          <w:rFonts w:ascii="Arial" w:hAnsi="Arial" w:cs="Arial"/>
        </w:rPr>
        <w:t>Rada pedagogiczna ponadto:</w:t>
      </w:r>
    </w:p>
    <w:p xmlns:wp14="http://schemas.microsoft.com/office/word/2010/wordml" w:rsidRPr="00340E9B" w:rsidR="00261FCE" w:rsidP="00340E9B" w:rsidRDefault="00261FCE" w14:paraId="59C31477"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przygotowuje projekt zmian (nowelizacji) do statutu; </w:t>
      </w:r>
    </w:p>
    <w:p xmlns:wp14="http://schemas.microsoft.com/office/word/2010/wordml" w:rsidRPr="00340E9B" w:rsidR="00261FCE" w:rsidP="00340E9B" w:rsidRDefault="00261FCE" w14:paraId="277CE21A"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może występować z wnioskiem o odwołanie nauczyciela z funkcji dyrektora szkoły lub z innych funkcji kierowniczych w szkole;</w:t>
      </w:r>
    </w:p>
    <w:p xmlns:wp14="http://schemas.microsoft.com/office/word/2010/wordml" w:rsidRPr="00340E9B" w:rsidR="00261FCE" w:rsidP="00340E9B" w:rsidRDefault="00261FCE" w14:paraId="192F9234"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uczestniczy w rozwiązywaniu spraw wewnętrznych szkoły;</w:t>
      </w:r>
    </w:p>
    <w:p xmlns:wp14="http://schemas.microsoft.com/office/word/2010/wordml" w:rsidRPr="00340E9B" w:rsidR="00261FCE" w:rsidP="00340E9B" w:rsidRDefault="00261FCE" w14:paraId="75CE11DB"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głosuje nad wotum nieufności dla dyrektora szkoły;</w:t>
      </w:r>
    </w:p>
    <w:p xmlns:wp14="http://schemas.microsoft.com/office/word/2010/wordml" w:rsidRPr="00340E9B" w:rsidR="00261FCE" w:rsidP="00340E9B" w:rsidRDefault="00261FCE" w14:paraId="4CD588B6"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ocenia, z własnej inicjatywy sytuację oraz stan szkoły i występuje z wnioskami do organu prowadzącego;</w:t>
      </w:r>
    </w:p>
    <w:p xmlns:wp14="http://schemas.microsoft.com/office/word/2010/wordml" w:rsidRPr="00340E9B" w:rsidR="00261FCE" w:rsidP="00340E9B" w:rsidRDefault="00261FCE" w14:paraId="062D9AF4"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uczestniczy w tworzeniu planu doskonalenia nauczycieli;</w:t>
      </w:r>
    </w:p>
    <w:p xmlns:wp14="http://schemas.microsoft.com/office/word/2010/wordml" w:rsidRPr="00340E9B" w:rsidR="00261FCE" w:rsidP="00340E9B" w:rsidRDefault="00261FCE" w14:paraId="0E446F70"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rozpatruje wnioski i opinie samorządu uczniowskiego we wszystkich sprawach szkoły, w szczególności dotyczących realizacji podstawowych praw uczniów;</w:t>
      </w:r>
    </w:p>
    <w:p xmlns:wp14="http://schemas.microsoft.com/office/word/2010/wordml" w:rsidRPr="00340E9B" w:rsidR="00261FCE" w:rsidP="00340E9B" w:rsidRDefault="00261FCE" w14:paraId="348D1F29"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ma prawo składania wniosku wspólnie z radami rodziców i samorządami uczniowskimi o zmianę nazwy szkoły i nadanie imienia szkole;</w:t>
      </w:r>
    </w:p>
    <w:p xmlns:wp14="http://schemas.microsoft.com/office/word/2010/wordml" w:rsidRPr="00340E9B" w:rsidR="00261FCE" w:rsidP="00340E9B" w:rsidRDefault="00261FCE" w14:paraId="324334DB" wp14:textId="77777777">
      <w:pPr>
        <w:numPr>
          <w:ilvl w:val="0"/>
          <w:numId w:val="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może wybierać delegatów do rady szkoły, jeśli taka będzie powstawała;</w:t>
      </w:r>
    </w:p>
    <w:p xmlns:wp14="http://schemas.microsoft.com/office/word/2010/wordml" w:rsidRPr="00340E9B" w:rsidR="00261FCE" w:rsidP="00340E9B" w:rsidRDefault="00261FCE" w14:paraId="4D630AB7" wp14:textId="77777777">
      <w:pPr>
        <w:numPr>
          <w:ilvl w:val="0"/>
          <w:numId w:val="79"/>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wybiera swoich przedstawicieli do udziału w konkursie na stanowisko dyrektora szkoły;</w:t>
      </w:r>
    </w:p>
    <w:p xmlns:wp14="http://schemas.microsoft.com/office/word/2010/wordml" w:rsidRPr="00340E9B" w:rsidR="00261FCE" w:rsidP="00340E9B" w:rsidRDefault="00261FCE" w14:paraId="5EAF8DF2" wp14:textId="77777777">
      <w:pPr>
        <w:numPr>
          <w:ilvl w:val="0"/>
          <w:numId w:val="79"/>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wybiera przedstawiciela do zespołu rozpatrującego odwołanie nauczyciela od oceny pracy;</w:t>
      </w:r>
    </w:p>
    <w:p xmlns:wp14="http://schemas.microsoft.com/office/word/2010/wordml" w:rsidRPr="00340E9B" w:rsidR="00261FCE" w:rsidP="00340E9B" w:rsidRDefault="00261FCE" w14:paraId="69437CBF" wp14:textId="77777777">
      <w:pPr>
        <w:numPr>
          <w:ilvl w:val="0"/>
          <w:numId w:val="79"/>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zgłasza i opiniuje kandydatów na członków komisji dyscyplinarnej dla nauczycieli.</w:t>
      </w:r>
    </w:p>
    <w:p xmlns:wp14="http://schemas.microsoft.com/office/word/2010/wordml" w:rsidRPr="00340E9B" w:rsidR="00261FCE" w:rsidP="00340E9B" w:rsidRDefault="00261FCE" w14:paraId="1A49995F" wp14:noSpellErr="1" wp14:textId="3A97351D">
      <w:pPr>
        <w:numPr>
          <w:ilvl w:val="6"/>
          <w:numId w:val="9"/>
        </w:numPr>
        <w:spacing w:after="120" w:line="276" w:lineRule="auto"/>
        <w:ind w:left="426" w:hanging="426"/>
        <w:jc w:val="left"/>
        <w:rPr>
          <w:rFonts w:ascii="Arial" w:hAnsi="Arial" w:cs="Arial"/>
        </w:rPr>
      </w:pPr>
      <w:r w:rsidRPr="035A64B8" w:rsidR="00261FCE">
        <w:rPr>
          <w:rFonts w:ascii="Arial" w:hAnsi="Arial" w:cs="Arial"/>
        </w:rPr>
        <w:t>Zebrania plenarne rady Pedagogicznej są organizowane przed rozpoczęciem roku szkolnego, po</w:t>
      </w:r>
      <w:r w:rsidRPr="035A64B8" w:rsidR="005C733F">
        <w:rPr>
          <w:rFonts w:ascii="Arial" w:hAnsi="Arial" w:cs="Arial"/>
        </w:rPr>
        <w:t> </w:t>
      </w:r>
      <w:r w:rsidRPr="035A64B8" w:rsidR="00261FCE">
        <w:rPr>
          <w:rFonts w:ascii="Arial" w:hAnsi="Arial" w:cs="Arial"/>
        </w:rPr>
        <w:t xml:space="preserve">zakończeniu pierwszego okresu, po zakończeniu rocznych zajęć lub w miarę potrzeb. Zebrania mogą być organizowane na wniosek organu prowadzącego, organu nadzorującego, rady rodziców lub co </w:t>
      </w:r>
      <w:r w:rsidRPr="035A64B8" w:rsidR="00261FCE">
        <w:rPr>
          <w:rFonts w:ascii="Arial" w:hAnsi="Arial" w:cs="Arial"/>
        </w:rPr>
        <w:t>najmniej 1</w:t>
      </w:r>
      <w:r w:rsidRPr="035A64B8" w:rsidR="00261FCE">
        <w:rPr>
          <w:rFonts w:ascii="Arial" w:hAnsi="Arial" w:cs="Arial"/>
        </w:rPr>
        <w:t>/</w:t>
      </w:r>
      <w:r w:rsidRPr="035A64B8" w:rsidR="00261FCE">
        <w:rPr>
          <w:rFonts w:ascii="Arial" w:hAnsi="Arial" w:cs="Arial"/>
        </w:rPr>
        <w:t>3  jej</w:t>
      </w:r>
      <w:r w:rsidRPr="035A64B8" w:rsidR="00261FCE">
        <w:rPr>
          <w:rFonts w:ascii="Arial" w:hAnsi="Arial" w:cs="Arial"/>
        </w:rPr>
        <w:t xml:space="preserve"> członków.</w:t>
      </w:r>
    </w:p>
    <w:p xmlns:wp14="http://schemas.microsoft.com/office/word/2010/wordml" w:rsidRPr="00340E9B" w:rsidR="00261FCE" w:rsidP="00340E9B" w:rsidRDefault="00E27888" w14:paraId="3D174F09" wp14:textId="5A2E3F01">
      <w:pPr>
        <w:numPr>
          <w:ilvl w:val="6"/>
          <w:numId w:val="9"/>
        </w:numPr>
        <w:spacing w:after="120" w:line="276" w:lineRule="auto"/>
        <w:ind w:left="426" w:hanging="426"/>
        <w:jc w:val="left"/>
        <w:rPr>
          <w:rFonts w:ascii="Arial" w:hAnsi="Arial" w:cs="Arial"/>
        </w:rPr>
      </w:pPr>
      <w:r w:rsidRPr="035A64B8" w:rsidR="00E27888">
        <w:rPr>
          <w:rFonts w:ascii="Arial" w:hAnsi="Arial" w:cs="Arial"/>
        </w:rPr>
        <w:t xml:space="preserve">Rada pedagogiczna podejmuje swoje decyzje w formie uchwał. Uchwały są podejmowane zwykłą </w:t>
      </w:r>
      <w:r w:rsidRPr="035A64B8" w:rsidR="00E27888">
        <w:rPr>
          <w:rFonts w:ascii="Arial" w:hAnsi="Arial" w:cs="Arial"/>
        </w:rPr>
        <w:t>większością głosów</w:t>
      </w:r>
      <w:r w:rsidRPr="035A64B8" w:rsidR="00E27888">
        <w:rPr>
          <w:rFonts w:ascii="Arial" w:hAnsi="Arial" w:cs="Arial"/>
        </w:rPr>
        <w:t xml:space="preserve"> w obecności co najmniej połowy jej członków. W przypadku kształcenia na odległość lub innych wymagających tego sytuacjach zebrania rady pedagogicznej mogą się odbywać </w:t>
      </w:r>
      <w:r w:rsidRPr="035A64B8" w:rsidR="00E27888">
        <w:rPr>
          <w:rFonts w:ascii="Arial" w:hAnsi="Arial" w:cs="Arial"/>
        </w:rPr>
        <w:t>on-line</w:t>
      </w:r>
      <w:r w:rsidRPr="035A64B8" w:rsidR="00261FCE">
        <w:rPr>
          <w:rFonts w:ascii="Arial" w:hAnsi="Arial" w:cs="Arial"/>
        </w:rPr>
        <w:t>.</w:t>
      </w:r>
    </w:p>
    <w:p xmlns:wp14="http://schemas.microsoft.com/office/word/2010/wordml" w:rsidRPr="00340E9B" w:rsidR="00261FCE" w:rsidP="00340E9B" w:rsidRDefault="00261FCE" w14:paraId="2AAA4D69"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Dyrektor szkoły wstrzymuje wykonanie uchwał niezgodnych z przepisami prawa. </w:t>
      </w:r>
      <w:r w:rsidR="00C25238">
        <w:rPr>
          <w:rFonts w:ascii="Arial" w:hAnsi="Arial" w:cs="Arial"/>
        </w:rPr>
        <w:t>O </w:t>
      </w:r>
      <w:r w:rsidRPr="00340E9B">
        <w:rPr>
          <w:rFonts w:ascii="Arial" w:hAnsi="Arial" w:cs="Arial"/>
        </w:rPr>
        <w:t>wstrzymaniu wykonania uchwały dyrektor niezwłocznie zawiadamia organ prowadzący szkołę oraz organ sprawujący nadzór pedagogiczny. Organ sprawujący nadzór pedagogiczny uchyla uchwałę w razie stwierdzenia jej niezgodności z przepisami prawa po zasięgnięciu opinii organu prowadzącego. Rozstrzygnięcie organu sprawującego nadzór pedagogiczny jest ostateczne.</w:t>
      </w:r>
    </w:p>
    <w:p xmlns:wp14="http://schemas.microsoft.com/office/word/2010/wordml" w:rsidRPr="00340E9B" w:rsidR="00261FCE" w:rsidP="00340E9B" w:rsidRDefault="00261FCE" w14:paraId="546E4C7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Zebrania rady pedagogicznej są protokołowane w formie papierowej. Księgę protokołów przechowuje się w </w:t>
      </w:r>
      <w:r w:rsidRPr="00340E9B" w:rsidR="005C733F">
        <w:rPr>
          <w:rFonts w:ascii="Arial" w:hAnsi="Arial" w:cs="Arial"/>
        </w:rPr>
        <w:t>gabinecie dyrektora</w:t>
      </w:r>
      <w:r w:rsidRPr="00340E9B">
        <w:rPr>
          <w:rFonts w:ascii="Arial" w:hAnsi="Arial" w:cs="Arial"/>
        </w:rPr>
        <w:t>.</w:t>
      </w:r>
    </w:p>
    <w:p xmlns:wp14="http://schemas.microsoft.com/office/word/2010/wordml" w:rsidRPr="00340E9B" w:rsidR="00261FCE" w:rsidP="00340E9B" w:rsidRDefault="00261FCE" w14:paraId="373A1C80" wp14:textId="77777777">
      <w:pPr>
        <w:numPr>
          <w:ilvl w:val="6"/>
          <w:numId w:val="9"/>
        </w:numPr>
        <w:spacing w:after="120" w:line="276" w:lineRule="auto"/>
        <w:ind w:left="426" w:hanging="426"/>
        <w:jc w:val="left"/>
        <w:rPr>
          <w:rFonts w:ascii="Arial" w:hAnsi="Arial" w:cs="Arial"/>
        </w:rPr>
      </w:pPr>
      <w:r w:rsidRPr="00340E9B">
        <w:rPr>
          <w:rFonts w:ascii="Arial" w:hAnsi="Arial" w:cs="Arial"/>
        </w:rPr>
        <w:t>Protokół z zebrania rady pedagogicznej powinien w szczególności zawierać:</w:t>
      </w:r>
    </w:p>
    <w:p xmlns:wp14="http://schemas.microsoft.com/office/word/2010/wordml" w:rsidRPr="00340E9B" w:rsidR="00261FCE" w:rsidP="00340E9B" w:rsidRDefault="00261FCE" w14:paraId="20494225" wp14:textId="77777777">
      <w:pPr>
        <w:numPr>
          <w:ilvl w:val="0"/>
          <w:numId w:val="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określenie numeru, daty zebrania i nazwiska przewodniczącego rady oraz osoby sporządzającej protokół;</w:t>
      </w:r>
    </w:p>
    <w:p xmlns:wp14="http://schemas.microsoft.com/office/word/2010/wordml" w:rsidRPr="00340E9B" w:rsidR="00261FCE" w:rsidP="00340E9B" w:rsidRDefault="00261FCE" w14:paraId="0843BB24" wp14:textId="77777777">
      <w:pPr>
        <w:numPr>
          <w:ilvl w:val="0"/>
          <w:numId w:val="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stwierdzenie prawomocności obrad;</w:t>
      </w:r>
    </w:p>
    <w:p xmlns:wp14="http://schemas.microsoft.com/office/word/2010/wordml" w:rsidRPr="00340E9B" w:rsidR="00261FCE" w:rsidP="00340E9B" w:rsidRDefault="00261FCE" w14:paraId="6952FEE9" wp14:textId="77777777">
      <w:pPr>
        <w:numPr>
          <w:ilvl w:val="0"/>
          <w:numId w:val="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odnotowanie przyjęcia protokołu z poprzedniego zebrania;</w:t>
      </w:r>
    </w:p>
    <w:p xmlns:wp14="http://schemas.microsoft.com/office/word/2010/wordml" w:rsidRPr="00340E9B" w:rsidR="00261FCE" w:rsidP="00340E9B" w:rsidRDefault="00261FCE" w14:paraId="57A1C618" wp14:textId="77777777">
      <w:pPr>
        <w:numPr>
          <w:ilvl w:val="0"/>
          <w:numId w:val="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listę obecności nauczycieli;</w:t>
      </w:r>
    </w:p>
    <w:p xmlns:wp14="http://schemas.microsoft.com/office/word/2010/wordml" w:rsidRPr="00340E9B" w:rsidR="00261FCE" w:rsidP="00340E9B" w:rsidRDefault="00261FCE" w14:paraId="64CAF6EB" wp14:textId="77777777">
      <w:pPr>
        <w:numPr>
          <w:ilvl w:val="0"/>
          <w:numId w:val="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uchwalony porządek obrad;</w:t>
      </w:r>
    </w:p>
    <w:p xmlns:wp14="http://schemas.microsoft.com/office/word/2010/wordml" w:rsidRPr="00340E9B" w:rsidR="00261FCE" w:rsidP="00340E9B" w:rsidRDefault="00261FCE" w14:paraId="2008AFC3" wp14:textId="77777777">
      <w:pPr>
        <w:numPr>
          <w:ilvl w:val="0"/>
          <w:numId w:val="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przebieg obrad, a w szczególności: treść lub streszczenie wystąpień, teksty zgłoszonych i uchwalonych wniosków, odnotowanie zgłoszenia pisemnych wystąpień;</w:t>
      </w:r>
    </w:p>
    <w:p xmlns:wp14="http://schemas.microsoft.com/office/word/2010/wordml" w:rsidRPr="00340E9B" w:rsidR="00261FCE" w:rsidP="00340E9B" w:rsidRDefault="00261FCE" w14:paraId="09CF9C4A" wp14:textId="77777777">
      <w:pPr>
        <w:numPr>
          <w:ilvl w:val="0"/>
          <w:numId w:val="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przebieg głosowania i jej wyniki;</w:t>
      </w:r>
    </w:p>
    <w:p xmlns:wp14="http://schemas.microsoft.com/office/word/2010/wordml" w:rsidRPr="00340E9B" w:rsidR="00261FCE" w:rsidP="00340E9B" w:rsidRDefault="00261FCE" w14:paraId="78EF2062" wp14:textId="77777777">
      <w:pPr>
        <w:numPr>
          <w:ilvl w:val="0"/>
          <w:numId w:val="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podpis przewodniczącego i protokolanta.</w:t>
      </w:r>
    </w:p>
    <w:p xmlns:wp14="http://schemas.microsoft.com/office/word/2010/wordml" w:rsidRPr="00340E9B" w:rsidR="00261FCE" w:rsidP="00340E9B" w:rsidRDefault="00261FCE" w14:paraId="1B8C671A" wp14:textId="77777777">
      <w:pPr>
        <w:numPr>
          <w:ilvl w:val="6"/>
          <w:numId w:val="9"/>
        </w:numPr>
        <w:spacing w:after="120" w:line="276" w:lineRule="auto"/>
        <w:ind w:left="426" w:hanging="426"/>
        <w:jc w:val="left"/>
        <w:rPr>
          <w:rFonts w:ascii="Arial" w:hAnsi="Arial" w:cs="Arial"/>
        </w:rPr>
      </w:pPr>
      <w:r w:rsidRPr="00340E9B">
        <w:rPr>
          <w:rFonts w:ascii="Arial" w:hAnsi="Arial" w:cs="Arial"/>
        </w:rPr>
        <w:t>Do protokołu dołącza się: listę zaproszonych gości, teksty uchwał przyjętych przez radę, protokoły głosowań tajnych, zgłoszone na piśmie wnioski, oświadczenia i inne dokumenty złożone do</w:t>
      </w:r>
      <w:r w:rsidRPr="00340E9B" w:rsidR="005C733F">
        <w:rPr>
          <w:rFonts w:ascii="Arial" w:hAnsi="Arial" w:cs="Arial"/>
        </w:rPr>
        <w:t> </w:t>
      </w:r>
      <w:r w:rsidRPr="00340E9B">
        <w:rPr>
          <w:rFonts w:ascii="Arial" w:hAnsi="Arial" w:cs="Arial"/>
        </w:rPr>
        <w:t>przewodniczącego rady pedagogicznej.</w:t>
      </w:r>
    </w:p>
    <w:p xmlns:wp14="http://schemas.microsoft.com/office/word/2010/wordml" w:rsidRPr="00340E9B" w:rsidR="00261FCE" w:rsidP="00340E9B" w:rsidRDefault="00261FCE" w14:paraId="082537E8" wp14:textId="77777777">
      <w:pPr>
        <w:numPr>
          <w:ilvl w:val="6"/>
          <w:numId w:val="9"/>
        </w:numPr>
        <w:spacing w:after="120" w:line="276" w:lineRule="auto"/>
        <w:ind w:left="426" w:hanging="426"/>
        <w:jc w:val="left"/>
        <w:rPr>
          <w:rFonts w:ascii="Arial" w:hAnsi="Arial" w:cs="Arial"/>
        </w:rPr>
      </w:pPr>
      <w:r w:rsidRPr="00340E9B">
        <w:rPr>
          <w:rFonts w:ascii="Arial" w:hAnsi="Arial" w:cs="Arial"/>
        </w:rPr>
        <w:t>Protokół sporządza się w ciągu 14 dni po zakończeniu obrad.</w:t>
      </w:r>
    </w:p>
    <w:p xmlns:wp14="http://schemas.microsoft.com/office/word/2010/wordml" w:rsidRPr="00340E9B" w:rsidR="00261FCE" w:rsidP="00340E9B" w:rsidRDefault="00E27888" w14:paraId="7BAD7966" wp14:textId="77777777">
      <w:pPr>
        <w:numPr>
          <w:ilvl w:val="6"/>
          <w:numId w:val="9"/>
        </w:numPr>
        <w:spacing w:after="120" w:line="276" w:lineRule="auto"/>
        <w:ind w:left="426" w:hanging="426"/>
        <w:jc w:val="left"/>
        <w:rPr>
          <w:rFonts w:ascii="Arial" w:hAnsi="Arial" w:cs="Arial"/>
        </w:rPr>
      </w:pPr>
      <w:r w:rsidRPr="00340E9B">
        <w:rPr>
          <w:rFonts w:ascii="Arial" w:hAnsi="Arial" w:cs="Arial"/>
        </w:rPr>
        <w:t>Protokół z zebrania rady pedagogicznej wykłada się do wglądu w sekretariacie szkoły na co najmniej 7 dni przed terminem kolejnego zebrania. W przypadku kształcenia na odległość protokół z zebrania rady pedagogicznej powinien być dostępny w formie elektronicznej</w:t>
      </w:r>
      <w:r w:rsidRPr="00340E9B" w:rsidR="00261FCE">
        <w:rPr>
          <w:rFonts w:ascii="Arial" w:hAnsi="Arial" w:cs="Arial"/>
        </w:rPr>
        <w:t>.</w:t>
      </w:r>
    </w:p>
    <w:p xmlns:wp14="http://schemas.microsoft.com/office/word/2010/wordml" w:rsidRPr="00340E9B" w:rsidR="00261FCE" w:rsidP="00340E9B" w:rsidRDefault="00261FCE" w14:paraId="5E6CEF29" wp14:textId="77777777">
      <w:pPr>
        <w:numPr>
          <w:ilvl w:val="6"/>
          <w:numId w:val="9"/>
        </w:numPr>
        <w:spacing w:after="120" w:line="276" w:lineRule="auto"/>
        <w:ind w:left="426" w:hanging="426"/>
        <w:jc w:val="left"/>
        <w:rPr>
          <w:rFonts w:ascii="Arial" w:hAnsi="Arial" w:cs="Arial"/>
        </w:rPr>
      </w:pPr>
      <w:r w:rsidRPr="00340E9B">
        <w:rPr>
          <w:rFonts w:ascii="Arial" w:hAnsi="Arial" w:cs="Arial"/>
        </w:rPr>
        <w:t>Poprawki i uzupełnienia do protokołu powinny być wnoszone nie później niż do rozpoczęcia zebrania rady pedagogicznej, na której następuje przyjęcie protokołu.</w:t>
      </w:r>
    </w:p>
    <w:p xmlns:wp14="http://schemas.microsoft.com/office/word/2010/wordml" w:rsidRPr="00340E9B" w:rsidR="00261FCE" w:rsidP="00340E9B" w:rsidRDefault="00261FCE" w14:paraId="1A2D83F6" wp14:textId="77777777">
      <w:pPr>
        <w:numPr>
          <w:ilvl w:val="6"/>
          <w:numId w:val="9"/>
        </w:numPr>
        <w:spacing w:after="120" w:line="276" w:lineRule="auto"/>
        <w:ind w:left="426" w:hanging="426"/>
        <w:jc w:val="left"/>
        <w:rPr>
          <w:rFonts w:ascii="Arial" w:hAnsi="Arial" w:cs="Arial"/>
        </w:rPr>
      </w:pPr>
      <w:r w:rsidRPr="00340E9B">
        <w:rPr>
          <w:rFonts w:ascii="Arial" w:hAnsi="Arial" w:cs="Arial"/>
        </w:rPr>
        <w:t>Nauczyciele są zobowiązani do nieujawniania spraw poruszanych na posiedzeniach rady Pedagogicznej, które mogą naruszać dobro osobiste uczniów lub ich rodziców, a także nauczycieli i</w:t>
      </w:r>
      <w:r w:rsidRPr="00340E9B" w:rsidR="005C733F">
        <w:rPr>
          <w:rFonts w:ascii="Arial" w:hAnsi="Arial" w:cs="Arial"/>
        </w:rPr>
        <w:t> </w:t>
      </w:r>
      <w:r w:rsidRPr="00340E9B">
        <w:rPr>
          <w:rFonts w:ascii="Arial" w:hAnsi="Arial" w:cs="Arial"/>
        </w:rPr>
        <w:t>innych pracowników szkoły.</w:t>
      </w:r>
      <w:r w:rsidR="00C25238">
        <w:rPr>
          <w:rFonts w:ascii="Arial" w:hAnsi="Arial" w:cs="Arial"/>
        </w:rPr>
        <w:br/>
      </w:r>
    </w:p>
    <w:p xmlns:wp14="http://schemas.microsoft.com/office/word/2010/wordml" w:rsidRPr="00340E9B" w:rsidR="00261FCE" w:rsidP="00340E9B" w:rsidRDefault="00261FCE" w14:paraId="48CF88A8" wp14:textId="77777777">
      <w:pPr>
        <w:keepNext/>
        <w:keepLines/>
        <w:spacing w:after="120" w:line="276" w:lineRule="auto"/>
        <w:contextualSpacing/>
        <w:jc w:val="left"/>
        <w:outlineLvl w:val="2"/>
        <w:rPr>
          <w:rFonts w:ascii="Arial" w:hAnsi="Arial" w:eastAsia="Times New Roman" w:cs="Arial"/>
          <w:b/>
          <w:bCs/>
        </w:rPr>
      </w:pPr>
      <w:bookmarkStart w:name="_Toc361441271" w:id="46"/>
      <w:bookmarkStart w:name="_Toc492414609" w:id="47"/>
      <w:r w:rsidRPr="00340E9B">
        <w:rPr>
          <w:rFonts w:ascii="Arial" w:hAnsi="Arial" w:eastAsia="Times New Roman" w:cs="Arial"/>
          <w:b/>
          <w:bCs/>
        </w:rPr>
        <w:t>Rozdział 3</w:t>
      </w:r>
      <w:bookmarkEnd w:id="46"/>
      <w:r w:rsidRPr="00340E9B">
        <w:rPr>
          <w:rFonts w:ascii="Arial" w:hAnsi="Arial" w:eastAsia="Times New Roman" w:cs="Arial"/>
          <w:b/>
          <w:bCs/>
        </w:rPr>
        <w:br/>
      </w:r>
      <w:r w:rsidRPr="00340E9B">
        <w:rPr>
          <w:rFonts w:ascii="Arial" w:hAnsi="Arial" w:eastAsia="Times New Roman" w:cs="Arial"/>
          <w:b/>
          <w:bCs/>
        </w:rPr>
        <w:t>Rada Rodziców</w:t>
      </w:r>
      <w:bookmarkEnd w:id="47"/>
    </w:p>
    <w:p xmlns:wp14="http://schemas.microsoft.com/office/word/2010/wordml" w:rsidRPr="00340E9B" w:rsidR="005C733F" w:rsidP="00340E9B" w:rsidRDefault="005C733F" w14:paraId="7B04FA47" wp14:textId="77777777">
      <w:pPr>
        <w:numPr>
          <w:ilvl w:val="0"/>
          <w:numId w:val="9"/>
        </w:numPr>
        <w:spacing w:after="120" w:line="276" w:lineRule="auto"/>
        <w:ind w:firstLine="0"/>
        <w:jc w:val="left"/>
        <w:rPr>
          <w:rFonts w:ascii="Arial" w:hAnsi="Arial" w:cs="Arial"/>
          <w:strike/>
        </w:rPr>
      </w:pPr>
    </w:p>
    <w:p xmlns:wp14="http://schemas.microsoft.com/office/word/2010/wordml" w:rsidRPr="00340E9B" w:rsidR="00261FCE" w:rsidP="00340E9B" w:rsidRDefault="00261FCE" w14:paraId="15792E82" wp14:textId="77777777">
      <w:pPr>
        <w:numPr>
          <w:ilvl w:val="6"/>
          <w:numId w:val="9"/>
        </w:numPr>
        <w:spacing w:after="120" w:line="276" w:lineRule="auto"/>
        <w:ind w:left="284" w:hanging="284"/>
        <w:jc w:val="left"/>
        <w:rPr>
          <w:rFonts w:ascii="Arial" w:hAnsi="Arial" w:cs="Arial"/>
        </w:rPr>
      </w:pPr>
      <w:r w:rsidRPr="00340E9B">
        <w:rPr>
          <w:rFonts w:ascii="Arial" w:hAnsi="Arial" w:cs="Arial"/>
        </w:rPr>
        <w:t>Rada Rodziców jest kolegialnym organem szkoły.</w:t>
      </w:r>
    </w:p>
    <w:p xmlns:wp14="http://schemas.microsoft.com/office/word/2010/wordml" w:rsidRPr="00340E9B" w:rsidR="00261FCE" w:rsidP="00340E9B" w:rsidRDefault="00261FCE" w14:paraId="4469EC5B" wp14:textId="77777777">
      <w:pPr>
        <w:numPr>
          <w:ilvl w:val="6"/>
          <w:numId w:val="9"/>
        </w:numPr>
        <w:spacing w:after="120" w:line="276" w:lineRule="auto"/>
        <w:ind w:left="284" w:hanging="284"/>
        <w:jc w:val="left"/>
        <w:rPr>
          <w:rFonts w:ascii="Arial" w:hAnsi="Arial" w:cs="Arial"/>
        </w:rPr>
      </w:pPr>
      <w:r w:rsidRPr="00340E9B">
        <w:rPr>
          <w:rFonts w:ascii="Arial" w:hAnsi="Arial" w:cs="Arial"/>
        </w:rPr>
        <w:t>Rada Rodziców reprezentuje ogół rodziców uczniów przed innymi organami szkoły.</w:t>
      </w:r>
    </w:p>
    <w:p xmlns:wp14="http://schemas.microsoft.com/office/word/2010/wordml" w:rsidRPr="00340E9B" w:rsidR="00261FCE" w:rsidP="00340E9B" w:rsidRDefault="00261FCE" w14:paraId="6D5E8833" wp14:textId="77777777">
      <w:pPr>
        <w:numPr>
          <w:ilvl w:val="6"/>
          <w:numId w:val="9"/>
        </w:numPr>
        <w:spacing w:after="120" w:line="276" w:lineRule="auto"/>
        <w:ind w:left="284" w:hanging="284"/>
        <w:jc w:val="left"/>
        <w:rPr>
          <w:rFonts w:ascii="Arial" w:hAnsi="Arial" w:cs="Arial"/>
        </w:rPr>
      </w:pPr>
      <w:r w:rsidRPr="00340E9B">
        <w:rPr>
          <w:rFonts w:ascii="Arial" w:hAnsi="Arial" w:cs="Arial"/>
        </w:rPr>
        <w:t>W skład rady rodziców wchodzi jeden przedstawiciel rodziców/prawnych opiekunów z każdego oddziału szkolnego wchodzącego w skład szkoły;</w:t>
      </w:r>
    </w:p>
    <w:p xmlns:wp14="http://schemas.microsoft.com/office/word/2010/wordml" w:rsidRPr="00340E9B" w:rsidR="00261FCE" w:rsidP="00340E9B" w:rsidRDefault="00261FCE" w14:paraId="48555039" wp14:textId="77777777">
      <w:pPr>
        <w:numPr>
          <w:ilvl w:val="6"/>
          <w:numId w:val="9"/>
        </w:numPr>
        <w:spacing w:after="120" w:line="276" w:lineRule="auto"/>
        <w:ind w:left="284" w:hanging="284"/>
        <w:jc w:val="left"/>
        <w:rPr>
          <w:rFonts w:ascii="Arial" w:hAnsi="Arial" w:cs="Arial"/>
        </w:rPr>
      </w:pPr>
      <w:r w:rsidRPr="00340E9B">
        <w:rPr>
          <w:rFonts w:ascii="Arial" w:hAnsi="Arial" w:cs="Arial"/>
        </w:rPr>
        <w:t>Celem rady rodziców jest reprezentowanie szkoły oraz podejmowanie działań zmierzających do</w:t>
      </w:r>
      <w:r w:rsidRPr="00340E9B" w:rsidR="005C733F">
        <w:rPr>
          <w:rFonts w:ascii="Arial" w:hAnsi="Arial" w:cs="Arial"/>
        </w:rPr>
        <w:t> </w:t>
      </w:r>
      <w:r w:rsidRPr="00340E9B">
        <w:rPr>
          <w:rFonts w:ascii="Arial" w:hAnsi="Arial" w:cs="Arial"/>
        </w:rPr>
        <w:t>doskonalenia jej statutowej działalności.</w:t>
      </w:r>
    </w:p>
    <w:p xmlns:wp14="http://schemas.microsoft.com/office/word/2010/wordml" w:rsidRPr="00340E9B" w:rsidR="00261FCE" w:rsidP="00340E9B" w:rsidRDefault="00261FCE" w14:paraId="7BC76433" wp14:textId="77777777">
      <w:pPr>
        <w:numPr>
          <w:ilvl w:val="6"/>
          <w:numId w:val="9"/>
        </w:numPr>
        <w:spacing w:after="120" w:line="276" w:lineRule="auto"/>
        <w:ind w:left="284" w:hanging="284"/>
        <w:jc w:val="left"/>
        <w:rPr>
          <w:rFonts w:ascii="Arial" w:hAnsi="Arial" w:cs="Arial"/>
        </w:rPr>
      </w:pPr>
      <w:r w:rsidRPr="00340E9B">
        <w:rPr>
          <w:rFonts w:ascii="Arial" w:hAnsi="Arial" w:cs="Arial"/>
        </w:rPr>
        <w:t>Szczególnym celem rady rodziców jest działanie na rzecz opiekuńczej funkcji szkoły.</w:t>
      </w:r>
    </w:p>
    <w:p xmlns:wp14="http://schemas.microsoft.com/office/word/2010/wordml" w:rsidRPr="00340E9B" w:rsidR="00261FCE" w:rsidP="00340E9B" w:rsidRDefault="00261FCE" w14:paraId="051F446C" wp14:textId="77777777">
      <w:pPr>
        <w:numPr>
          <w:ilvl w:val="6"/>
          <w:numId w:val="9"/>
        </w:numPr>
        <w:spacing w:after="120" w:line="276" w:lineRule="auto"/>
        <w:ind w:left="284" w:hanging="284"/>
        <w:jc w:val="left"/>
        <w:rPr>
          <w:rFonts w:ascii="Arial" w:hAnsi="Arial" w:cs="Arial"/>
        </w:rPr>
      </w:pPr>
      <w:r w:rsidRPr="00340E9B">
        <w:rPr>
          <w:rFonts w:ascii="Arial" w:hAnsi="Arial" w:cs="Arial"/>
        </w:rPr>
        <w:t>Zadaniem rady rodziców jest w szczególności:</w:t>
      </w:r>
    </w:p>
    <w:p xmlns:wp14="http://schemas.microsoft.com/office/word/2010/wordml" w:rsidRPr="00340E9B" w:rsidR="00261FCE" w:rsidP="00340E9B" w:rsidRDefault="00261FCE" w14:paraId="5E2F8DE7" wp14:textId="77777777">
      <w:pPr>
        <w:numPr>
          <w:ilvl w:val="0"/>
          <w:numId w:val="8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pobudzanie i organizowanie form aktywności rodziców na rzecz wspomagania realizacji celów i</w:t>
      </w:r>
      <w:r w:rsidRPr="00340E9B" w:rsidR="005C733F">
        <w:rPr>
          <w:rFonts w:ascii="Arial" w:hAnsi="Arial" w:eastAsia="Times New Roman" w:cs="Arial"/>
          <w:lang w:eastAsia="pl-PL"/>
        </w:rPr>
        <w:t> </w:t>
      </w:r>
      <w:r w:rsidRPr="00340E9B">
        <w:rPr>
          <w:rFonts w:ascii="Arial" w:hAnsi="Arial" w:eastAsia="Times New Roman" w:cs="Arial"/>
          <w:lang w:eastAsia="pl-PL"/>
        </w:rPr>
        <w:t>zadań szkoły;</w:t>
      </w:r>
    </w:p>
    <w:p xmlns:wp14="http://schemas.microsoft.com/office/word/2010/wordml" w:rsidRPr="00340E9B" w:rsidR="00261FCE" w:rsidP="00340E9B" w:rsidRDefault="00261FCE" w14:paraId="20801E16" wp14:textId="77777777">
      <w:pPr>
        <w:numPr>
          <w:ilvl w:val="0"/>
          <w:numId w:val="8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gromadzenie funduszy niezbędnych dla wspierania działalności szkoły, a także ustalanie zasad użytkowania tych funduszy;</w:t>
      </w:r>
    </w:p>
    <w:p xmlns:wp14="http://schemas.microsoft.com/office/word/2010/wordml" w:rsidRPr="00340E9B" w:rsidR="00261FCE" w:rsidP="00340E9B" w:rsidRDefault="00261FCE" w14:paraId="785EF4DD" wp14:textId="77777777">
      <w:pPr>
        <w:numPr>
          <w:ilvl w:val="0"/>
          <w:numId w:val="8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zapewnienie rodzicom we współdziałaniu z innymi organami szkoły, rzeczywistego wpływu na</w:t>
      </w:r>
      <w:r w:rsidRPr="00340E9B" w:rsidR="005C733F">
        <w:rPr>
          <w:rFonts w:ascii="Arial" w:hAnsi="Arial" w:eastAsia="Times New Roman" w:cs="Arial"/>
          <w:lang w:eastAsia="pl-PL"/>
        </w:rPr>
        <w:t> </w:t>
      </w:r>
      <w:r w:rsidRPr="00340E9B">
        <w:rPr>
          <w:rFonts w:ascii="Arial" w:hAnsi="Arial" w:eastAsia="Times New Roman" w:cs="Arial"/>
          <w:lang w:eastAsia="pl-PL"/>
        </w:rPr>
        <w:t>działalność szkoły, wśród nich zaś:</w:t>
      </w:r>
    </w:p>
    <w:p xmlns:wp14="http://schemas.microsoft.com/office/word/2010/wordml" w:rsidRPr="00340E9B" w:rsidR="00261FCE" w:rsidP="00340E9B" w:rsidRDefault="00261FCE" w14:paraId="4B371EA1" wp14:textId="77777777">
      <w:pPr>
        <w:numPr>
          <w:ilvl w:val="0"/>
          <w:numId w:val="8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znajomość zadań i zamierzeń dydaktyczno-wychowawczych w szkole i w klasie, uzyskania w</w:t>
      </w:r>
      <w:r w:rsidRPr="00340E9B" w:rsidR="005C733F">
        <w:rPr>
          <w:rFonts w:ascii="Arial" w:hAnsi="Arial" w:eastAsia="Times New Roman" w:cs="Arial"/>
          <w:lang w:eastAsia="pl-PL"/>
        </w:rPr>
        <w:t> </w:t>
      </w:r>
      <w:r w:rsidRPr="00340E9B">
        <w:rPr>
          <w:rFonts w:ascii="Arial" w:hAnsi="Arial" w:eastAsia="Times New Roman" w:cs="Arial"/>
          <w:lang w:eastAsia="pl-PL"/>
        </w:rPr>
        <w:t>każdym czasie rzetelnej informacji na temat swego dziecka i jego postępów lub trudności,</w:t>
      </w:r>
    </w:p>
    <w:p xmlns:wp14="http://schemas.microsoft.com/office/word/2010/wordml" w:rsidRPr="00340E9B" w:rsidR="00261FCE" w:rsidP="00340E9B" w:rsidRDefault="00261FCE" w14:paraId="2081DC83" wp14:textId="77777777">
      <w:pPr>
        <w:numPr>
          <w:ilvl w:val="0"/>
          <w:numId w:val="8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znajomość statutu szkoły, regulaminów szkolnych, „Wewnątrzszkolnych zasad oceniania”, </w:t>
      </w:r>
    </w:p>
    <w:p xmlns:wp14="http://schemas.microsoft.com/office/word/2010/wordml" w:rsidRPr="00340E9B" w:rsidR="00261FCE" w:rsidP="00340E9B" w:rsidRDefault="00261FCE" w14:paraId="40981157" wp14:textId="77777777">
      <w:pPr>
        <w:numPr>
          <w:ilvl w:val="0"/>
          <w:numId w:val="8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uzyskiwania porad w sprawie wychowania i dalszego kształcenia swych dzieci,</w:t>
      </w:r>
    </w:p>
    <w:p xmlns:wp14="http://schemas.microsoft.com/office/word/2010/wordml" w:rsidRPr="00340E9B" w:rsidR="00261FCE" w:rsidP="00340E9B" w:rsidRDefault="00261FCE" w14:paraId="401389D0" wp14:textId="77777777">
      <w:pPr>
        <w:numPr>
          <w:ilvl w:val="0"/>
          <w:numId w:val="8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wyrażania i przekazywania opinii na temat pracy szkoły,</w:t>
      </w:r>
    </w:p>
    <w:p xmlns:wp14="http://schemas.microsoft.com/office/word/2010/wordml" w:rsidRPr="00340E9B" w:rsidR="00261FCE" w:rsidP="00340E9B" w:rsidRDefault="00261FCE" w14:paraId="6040555A" wp14:textId="77777777">
      <w:pPr>
        <w:numPr>
          <w:ilvl w:val="0"/>
          <w:numId w:val="8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określanie struktur działania ogółu rodziców oraz rady rodziców. </w:t>
      </w:r>
    </w:p>
    <w:p xmlns:wp14="http://schemas.microsoft.com/office/word/2010/wordml" w:rsidRPr="00340E9B" w:rsidR="00261FCE" w:rsidP="00340E9B" w:rsidRDefault="00261FCE" w14:paraId="54A52586"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Rada rodziców może występować do dyrektora i innych organów szkoły, organu prowadzącego szkołę oraz organu sprawującego nadzór pedagogiczny z wnioskami </w:t>
      </w:r>
      <w:r w:rsidR="00C25238">
        <w:rPr>
          <w:rFonts w:ascii="Arial" w:hAnsi="Arial" w:cs="Arial"/>
        </w:rPr>
        <w:t>i </w:t>
      </w:r>
      <w:r w:rsidRPr="00340E9B">
        <w:rPr>
          <w:rFonts w:ascii="Arial" w:hAnsi="Arial" w:cs="Arial"/>
        </w:rPr>
        <w:t>opiniami we wszystkich sprawach szkoły.</w:t>
      </w:r>
    </w:p>
    <w:p xmlns:wp14="http://schemas.microsoft.com/office/word/2010/wordml" w:rsidRPr="00340E9B" w:rsidR="00261FCE" w:rsidP="00340E9B" w:rsidRDefault="00261FCE" w14:paraId="13C5FA16" wp14:textId="77777777">
      <w:pPr>
        <w:numPr>
          <w:ilvl w:val="6"/>
          <w:numId w:val="9"/>
        </w:numPr>
        <w:spacing w:after="120" w:line="276" w:lineRule="auto"/>
        <w:ind w:left="284" w:hanging="284"/>
        <w:jc w:val="left"/>
        <w:rPr>
          <w:rFonts w:ascii="Arial" w:hAnsi="Arial" w:cs="Arial"/>
        </w:rPr>
      </w:pPr>
      <w:r w:rsidRPr="00340E9B">
        <w:rPr>
          <w:rFonts w:ascii="Arial" w:hAnsi="Arial" w:cs="Arial"/>
        </w:rPr>
        <w:t>Do kompetencji rady rodziców należy:</w:t>
      </w:r>
    </w:p>
    <w:p xmlns:wp14="http://schemas.microsoft.com/office/word/2010/wordml" w:rsidRPr="00340E9B" w:rsidR="00261FCE" w:rsidP="00340E9B" w:rsidRDefault="00261FCE" w14:paraId="0AD896FC" wp14:textId="77777777">
      <w:pPr>
        <w:numPr>
          <w:ilvl w:val="0"/>
          <w:numId w:val="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uchwalanie w porozumieniu z radą pedagogiczną:</w:t>
      </w:r>
    </w:p>
    <w:p xmlns:wp14="http://schemas.microsoft.com/office/word/2010/wordml" w:rsidRPr="00340E9B" w:rsidR="00261FCE" w:rsidP="00340E9B" w:rsidRDefault="00261FCE" w14:paraId="51FB855A" wp14:textId="77777777">
      <w:pPr>
        <w:numPr>
          <w:ilvl w:val="0"/>
          <w:numId w:val="8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programu wychowawczo-profilaktycznego szkoły obejmującego wszystkie treści i działania o charakterze wychowawczym skierowane do uczniów, realizowanego przez nauczycieli oraz treści z zakresu profilaktyki dostosowane do potrzeb rozwojowych uczniów oraz potrzeb danego środowiska, obejmujące także treści i działania o charakterze profilaktycznym skierowane do nauczycieli i rodziców Jeżeli rada rodziców w terminie 30 dni od dnia rozpoczęcia roku szkolnego nie uzyska porozumienia z radą pedagogiczną w sprawie programu wychowawczo-profilaktycznego, program ten ustala dyrektor szkoły w</w:t>
      </w:r>
      <w:r w:rsidRPr="00340E9B" w:rsidR="008214D3">
        <w:rPr>
          <w:rFonts w:ascii="Arial" w:hAnsi="Arial" w:eastAsia="Times New Roman" w:cs="Arial"/>
          <w:lang w:eastAsia="pl-PL"/>
        </w:rPr>
        <w:t> </w:t>
      </w:r>
      <w:r w:rsidRPr="00340E9B">
        <w:rPr>
          <w:rFonts w:ascii="Arial" w:hAnsi="Arial" w:eastAsia="Times New Roman" w:cs="Arial"/>
          <w:lang w:eastAsia="pl-PL"/>
        </w:rPr>
        <w:t>uzgodnieniu z organem sprawującym nadzór pedagogiczny. Program ustalony przez dyrektora szkoły obowiązuje do czasu uchwalenia programu przez radę rodziców w</w:t>
      </w:r>
      <w:r w:rsidRPr="00340E9B" w:rsidR="008214D3">
        <w:rPr>
          <w:rFonts w:ascii="Arial" w:hAnsi="Arial" w:eastAsia="Times New Roman" w:cs="Arial"/>
          <w:lang w:eastAsia="pl-PL"/>
        </w:rPr>
        <w:t> </w:t>
      </w:r>
      <w:r w:rsidRPr="00340E9B">
        <w:rPr>
          <w:rFonts w:ascii="Arial" w:hAnsi="Arial" w:eastAsia="Times New Roman" w:cs="Arial"/>
          <w:lang w:eastAsia="pl-PL"/>
        </w:rPr>
        <w:t xml:space="preserve">porozumieniu </w:t>
      </w:r>
      <w:r w:rsidR="00C25238">
        <w:rPr>
          <w:rFonts w:ascii="Arial" w:hAnsi="Arial" w:eastAsia="Times New Roman" w:cs="Arial"/>
          <w:lang w:eastAsia="pl-PL"/>
        </w:rPr>
        <w:t>z </w:t>
      </w:r>
      <w:r w:rsidRPr="00340E9B">
        <w:rPr>
          <w:rFonts w:ascii="Arial" w:hAnsi="Arial" w:eastAsia="Times New Roman" w:cs="Arial"/>
          <w:lang w:eastAsia="pl-PL"/>
        </w:rPr>
        <w:t>radą pedagogiczną,</w:t>
      </w:r>
    </w:p>
    <w:p xmlns:wp14="http://schemas.microsoft.com/office/word/2010/wordml" w:rsidRPr="00340E9B" w:rsidR="00261FCE" w:rsidP="00340E9B" w:rsidRDefault="00261FCE" w14:paraId="6BCFE613" wp14:textId="77777777">
      <w:pPr>
        <w:numPr>
          <w:ilvl w:val="0"/>
          <w:numId w:val="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opiniowanie programu i harmonogramu poprawy efektywności kształcenia lub wychowania szkoły;</w:t>
      </w:r>
    </w:p>
    <w:p xmlns:wp14="http://schemas.microsoft.com/office/word/2010/wordml" w:rsidRPr="00340E9B" w:rsidR="00261FCE" w:rsidP="00340E9B" w:rsidRDefault="00261FCE" w14:paraId="2D8B272C" wp14:noSpellErr="1" wp14:textId="2555D033">
      <w:pPr>
        <w:numPr>
          <w:ilvl w:val="0"/>
          <w:numId w:val="84"/>
        </w:numPr>
        <w:tabs>
          <w:tab w:val="clear" w:pos="227"/>
        </w:tabs>
        <w:spacing w:after="120" w:line="276" w:lineRule="auto"/>
        <w:ind w:left="709" w:hanging="283"/>
        <w:jc w:val="left"/>
        <w:rPr>
          <w:rFonts w:ascii="Arial" w:hAnsi="Arial" w:eastAsia="Times New Roman" w:cs="Arial"/>
          <w:lang w:eastAsia="pl-PL"/>
        </w:rPr>
      </w:pPr>
      <w:r w:rsidRPr="035A64B8" w:rsidR="00261FCE">
        <w:rPr>
          <w:rFonts w:ascii="Arial" w:hAnsi="Arial" w:eastAsia="Times New Roman" w:cs="Arial"/>
          <w:lang w:eastAsia="pl-PL"/>
        </w:rPr>
        <w:t xml:space="preserve">opiniowanie </w:t>
      </w:r>
      <w:r w:rsidRPr="035A64B8" w:rsidR="00261FCE">
        <w:rPr>
          <w:rFonts w:ascii="Arial" w:hAnsi="Arial" w:eastAsia="Times New Roman" w:cs="Arial"/>
          <w:lang w:eastAsia="pl-PL"/>
        </w:rPr>
        <w:t>projektów planów</w:t>
      </w:r>
      <w:r w:rsidRPr="035A64B8" w:rsidR="00261FCE">
        <w:rPr>
          <w:rFonts w:ascii="Arial" w:hAnsi="Arial" w:eastAsia="Times New Roman" w:cs="Arial"/>
          <w:lang w:eastAsia="pl-PL"/>
        </w:rPr>
        <w:t xml:space="preserve">  finansowych składanych przez dyrektora szkoły;</w:t>
      </w:r>
    </w:p>
    <w:p xmlns:wp14="http://schemas.microsoft.com/office/word/2010/wordml" w:rsidRPr="00340E9B" w:rsidR="00261FCE" w:rsidP="00340E9B" w:rsidRDefault="00261FCE" w14:paraId="5F3CC51A" wp14:textId="77777777">
      <w:pPr>
        <w:numPr>
          <w:ilvl w:val="0"/>
          <w:numId w:val="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i</w:t>
      </w:r>
      <w:r w:rsidRPr="00340E9B" w:rsidR="008214D3">
        <w:rPr>
          <w:rFonts w:ascii="Arial" w:hAnsi="Arial" w:eastAsia="Times New Roman" w:cs="Arial"/>
          <w:lang w:eastAsia="pl-PL"/>
        </w:rPr>
        <w:t> </w:t>
      </w:r>
      <w:r w:rsidRPr="00340E9B">
        <w:rPr>
          <w:rFonts w:ascii="Arial" w:hAnsi="Arial" w:eastAsia="Times New Roman" w:cs="Arial"/>
          <w:lang w:eastAsia="pl-PL"/>
        </w:rPr>
        <w:t>wzbogacanie form działalności dydaktycznej, wychowawczej i opiekuńczej szkoły;</w:t>
      </w:r>
    </w:p>
    <w:p xmlns:wp14="http://schemas.microsoft.com/office/word/2010/wordml" w:rsidRPr="00340E9B" w:rsidR="00261FCE" w:rsidP="00340E9B" w:rsidRDefault="00261FCE" w14:paraId="465B0DEC" wp14:textId="77777777">
      <w:pPr>
        <w:numPr>
          <w:ilvl w:val="0"/>
          <w:numId w:val="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opiniowanie pracy nauczyciela do ustalenia oceny dorobku zawodowego nauczyciela za okres stażu. rada rodziców przedstawia swoją opinię na piśmie w terminie 14 dni od dnia otrzymania zawiadomienia o dokonywanej ocenie dorobku zawodowego. </w:t>
      </w:r>
      <w:r w:rsidR="00C25238">
        <w:rPr>
          <w:rFonts w:ascii="Arial" w:hAnsi="Arial" w:eastAsia="Times New Roman" w:cs="Arial"/>
          <w:lang w:eastAsia="pl-PL"/>
        </w:rPr>
        <w:t>Nie </w:t>
      </w:r>
      <w:r w:rsidRPr="00340E9B">
        <w:rPr>
          <w:rFonts w:ascii="Arial" w:hAnsi="Arial" w:eastAsia="Times New Roman" w:cs="Arial"/>
          <w:lang w:eastAsia="pl-PL"/>
        </w:rPr>
        <w:t>przedstawienie opinii nie wstrzymuje postępowania;</w:t>
      </w:r>
    </w:p>
    <w:p xmlns:wp14="http://schemas.microsoft.com/office/word/2010/wordml" w:rsidRPr="00340E9B" w:rsidR="00261FCE" w:rsidP="00340E9B" w:rsidRDefault="00261FCE" w14:paraId="07A5E522" wp14:textId="77777777">
      <w:pPr>
        <w:numPr>
          <w:ilvl w:val="0"/>
          <w:numId w:val="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opiniowanie decyzji dyrektora szkoły w sprawie wprowadzenia obowiązku noszenia przez uczniów na terenie szkoły jednolitego stroju. Wzór jednolitego stroju, określa dyrektor szkoły w porozumieniu z radą rodziców;</w:t>
      </w:r>
    </w:p>
    <w:p xmlns:wp14="http://schemas.microsoft.com/office/word/2010/wordml" w:rsidRPr="00340E9B" w:rsidR="00261FCE" w:rsidP="00340E9B" w:rsidRDefault="00261FCE" w14:paraId="3F03C819" wp14:textId="77777777">
      <w:pPr>
        <w:numPr>
          <w:ilvl w:val="0"/>
          <w:numId w:val="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opiniowanie </w:t>
      </w:r>
      <w:r w:rsidRPr="00340E9B" w:rsidR="00EE0995">
        <w:rPr>
          <w:rFonts w:ascii="Arial" w:hAnsi="Arial" w:eastAsia="Times New Roman" w:cs="Arial"/>
          <w:lang w:eastAsia="pl-PL"/>
        </w:rPr>
        <w:t>eksperymentu</w:t>
      </w:r>
      <w:r w:rsidRPr="00340E9B">
        <w:rPr>
          <w:rFonts w:ascii="Arial" w:hAnsi="Arial" w:eastAsia="Times New Roman" w:cs="Arial"/>
          <w:lang w:eastAsia="pl-PL"/>
        </w:rPr>
        <w:t xml:space="preserve"> pedagogicznego do wprowadzenia w szkole;</w:t>
      </w:r>
    </w:p>
    <w:p xmlns:wp14="http://schemas.microsoft.com/office/word/2010/wordml" w:rsidRPr="00340E9B" w:rsidR="00261FCE" w:rsidP="00340E9B" w:rsidRDefault="00261FCE" w14:paraId="129C2B82" wp14:textId="77777777">
      <w:pPr>
        <w:numPr>
          <w:ilvl w:val="0"/>
          <w:numId w:val="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opiniowanie formy realizacji 2 godzin wychowania fizycznego;</w:t>
      </w:r>
    </w:p>
    <w:p xmlns:wp14="http://schemas.microsoft.com/office/word/2010/wordml" w:rsidRPr="00340E9B" w:rsidR="00261FCE" w:rsidP="00340E9B" w:rsidRDefault="00261FCE" w14:paraId="254CA9A5" wp14:textId="77777777">
      <w:pPr>
        <w:numPr>
          <w:ilvl w:val="0"/>
          <w:numId w:val="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opiniowanie dodatkowych dni wolnych od zajęć dydaktyczno-wychowawczych;</w:t>
      </w:r>
    </w:p>
    <w:p xmlns:wp14="http://schemas.microsoft.com/office/word/2010/wordml" w:rsidRPr="00340E9B" w:rsidR="00261FCE" w:rsidP="00340E9B" w:rsidRDefault="00261FCE" w14:paraId="33F7693C" wp14:textId="77777777">
      <w:pPr>
        <w:numPr>
          <w:ilvl w:val="0"/>
          <w:numId w:val="8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opiniowanie ustalonych przez dyrektora podręczników i materiałów edukacyjnych,</w:t>
      </w:r>
      <w:r w:rsidR="00C25238">
        <w:rPr>
          <w:rFonts w:ascii="Arial" w:hAnsi="Arial" w:eastAsia="Times New Roman" w:cs="Arial"/>
          <w:lang w:eastAsia="pl-PL"/>
        </w:rPr>
        <w:t xml:space="preserve"> w </w:t>
      </w:r>
      <w:r w:rsidRPr="00340E9B">
        <w:rPr>
          <w:rFonts w:ascii="Arial" w:hAnsi="Arial" w:eastAsia="Times New Roman" w:cs="Arial"/>
          <w:lang w:eastAsia="pl-PL"/>
        </w:rPr>
        <w:t xml:space="preserve">przypadku braku zgody pomiędzy nauczycielami przedmiotu. </w:t>
      </w:r>
    </w:p>
    <w:p xmlns:wp14="http://schemas.microsoft.com/office/word/2010/wordml" w:rsidRPr="00340E9B" w:rsidR="00261FCE" w:rsidP="00340E9B" w:rsidRDefault="00261FCE" w14:paraId="26153927" wp14:textId="77777777">
      <w:pPr>
        <w:numPr>
          <w:ilvl w:val="6"/>
          <w:numId w:val="9"/>
        </w:numPr>
        <w:spacing w:after="120" w:line="276" w:lineRule="auto"/>
        <w:ind w:left="284" w:hanging="284"/>
        <w:jc w:val="left"/>
        <w:rPr>
          <w:rFonts w:ascii="Arial" w:hAnsi="Arial" w:cs="Arial"/>
        </w:rPr>
      </w:pPr>
      <w:r w:rsidRPr="00340E9B">
        <w:rPr>
          <w:rFonts w:ascii="Arial" w:hAnsi="Arial" w:cs="Arial"/>
        </w:rPr>
        <w:t>Ustala się, że projekty dokumentów opracowane przez organy kierowania szkołą, których opiniowanie jest ustawową kompetencją rady rodziców, powinny być przekazane przewodniczącemu rady w</w:t>
      </w:r>
      <w:r w:rsidRPr="00340E9B" w:rsidR="008214D3">
        <w:rPr>
          <w:rFonts w:ascii="Arial" w:hAnsi="Arial" w:cs="Arial"/>
        </w:rPr>
        <w:t> </w:t>
      </w:r>
      <w:r w:rsidRPr="00340E9B">
        <w:rPr>
          <w:rFonts w:ascii="Arial" w:hAnsi="Arial" w:cs="Arial"/>
        </w:rPr>
        <w:t xml:space="preserve">formie pisemnej z wyprzedzeniem co najmniej </w:t>
      </w:r>
      <w:r w:rsidRPr="00340E9B" w:rsidR="00BB1821">
        <w:rPr>
          <w:rFonts w:ascii="Arial" w:hAnsi="Arial" w:cs="Arial"/>
        </w:rPr>
        <w:t>3 dni przed ich rozpatrzeniem. R</w:t>
      </w:r>
      <w:r w:rsidRPr="00340E9B">
        <w:rPr>
          <w:rFonts w:ascii="Arial" w:hAnsi="Arial" w:cs="Arial"/>
        </w:rPr>
        <w:t>ada dla uzyskania pomocy w opiniowaniu projektów może zaprosić ekspertów spoza swego składu.</w:t>
      </w:r>
    </w:p>
    <w:p xmlns:wp14="http://schemas.microsoft.com/office/word/2010/wordml" w:rsidRPr="00340E9B" w:rsidR="00261FCE" w:rsidP="00340E9B" w:rsidRDefault="00261FCE" w14:paraId="31181EBB" wp14:textId="77777777">
      <w:pPr>
        <w:numPr>
          <w:ilvl w:val="6"/>
          <w:numId w:val="9"/>
        </w:numPr>
        <w:spacing w:after="120" w:line="276" w:lineRule="auto"/>
        <w:ind w:left="284" w:hanging="284"/>
        <w:jc w:val="left"/>
        <w:rPr>
          <w:rFonts w:ascii="Arial" w:hAnsi="Arial" w:cs="Arial"/>
        </w:rPr>
      </w:pPr>
      <w:r w:rsidRPr="00340E9B">
        <w:rPr>
          <w:rFonts w:ascii="Arial" w:hAnsi="Arial" w:cs="Arial"/>
        </w:rPr>
        <w:t>Rada Rodziców może:</w:t>
      </w:r>
    </w:p>
    <w:p xmlns:wp14="http://schemas.microsoft.com/office/word/2010/wordml" w:rsidRPr="00340E9B" w:rsidR="00261FCE" w:rsidP="00340E9B" w:rsidRDefault="00261FCE" w14:paraId="747BD69C" wp14:textId="77777777">
      <w:pPr>
        <w:numPr>
          <w:ilvl w:val="0"/>
          <w:numId w:val="8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wnioskować do dyrektora szkoły o dokonanie oceny nauczyciela, z wyjątkiem nauczyciela stażysty;</w:t>
      </w:r>
    </w:p>
    <w:p xmlns:wp14="http://schemas.microsoft.com/office/word/2010/wordml" w:rsidRPr="00340E9B" w:rsidR="00261FCE" w:rsidP="00340E9B" w:rsidRDefault="00261FCE" w14:paraId="49169AC6" wp14:textId="77777777">
      <w:pPr>
        <w:numPr>
          <w:ilvl w:val="0"/>
          <w:numId w:val="8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występować do dyrektora szkoły, innych organów szkoły, organu sprawującego nadzór pedagogiczny lub organu prowadzącego w wnioskami i opiniami we wszystkich sprawach szkolnych;</w:t>
      </w:r>
    </w:p>
    <w:p xmlns:wp14="http://schemas.microsoft.com/office/word/2010/wordml" w:rsidRPr="00340E9B" w:rsidR="00261FCE" w:rsidP="00340E9B" w:rsidRDefault="00261FCE" w14:paraId="0B0EB185" wp14:textId="77777777">
      <w:pPr>
        <w:numPr>
          <w:ilvl w:val="0"/>
          <w:numId w:val="8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delegować swojego przedstawiciela do komisji konkursowej wyłaniającej kandydata na</w:t>
      </w:r>
      <w:r w:rsidRPr="00340E9B" w:rsidR="00AD6D85">
        <w:rPr>
          <w:rFonts w:ascii="Arial" w:hAnsi="Arial" w:eastAsia="Times New Roman" w:cs="Arial"/>
          <w:lang w:eastAsia="pl-PL"/>
        </w:rPr>
        <w:t> </w:t>
      </w:r>
      <w:r w:rsidRPr="00340E9B">
        <w:rPr>
          <w:rFonts w:ascii="Arial" w:hAnsi="Arial" w:eastAsia="Times New Roman" w:cs="Arial"/>
          <w:lang w:eastAsia="pl-PL"/>
        </w:rPr>
        <w:t>stanowisko dyrektora szkoły;</w:t>
      </w:r>
    </w:p>
    <w:p xmlns:wp14="http://schemas.microsoft.com/office/word/2010/wordml" w:rsidRPr="00340E9B" w:rsidR="00261FCE" w:rsidP="00340E9B" w:rsidRDefault="00261FCE" w14:paraId="7D72ED76" wp14:textId="77777777">
      <w:pPr>
        <w:numPr>
          <w:ilvl w:val="0"/>
          <w:numId w:val="8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delegować swojego przedstawiciela do Zespołu Oceniającego, powołanego przez organ nadzorujący do rozpatrzenia odwołania nauczyciela od oceny pracy.</w:t>
      </w:r>
    </w:p>
    <w:p xmlns:wp14="http://schemas.microsoft.com/office/word/2010/wordml" w:rsidRPr="00340E9B" w:rsidR="00261FCE" w:rsidP="00340E9B" w:rsidRDefault="00261FCE" w14:paraId="519B329E" wp14:textId="77777777">
      <w:pPr>
        <w:numPr>
          <w:ilvl w:val="6"/>
          <w:numId w:val="9"/>
        </w:numPr>
        <w:spacing w:after="120" w:line="276" w:lineRule="auto"/>
        <w:ind w:left="284" w:hanging="284"/>
        <w:jc w:val="left"/>
        <w:rPr>
          <w:rFonts w:ascii="Arial" w:hAnsi="Arial" w:cs="Arial"/>
        </w:rPr>
      </w:pPr>
      <w:r w:rsidRPr="00340E9B">
        <w:rPr>
          <w:rFonts w:ascii="Arial" w:hAnsi="Arial" w:cs="Arial"/>
        </w:rPr>
        <w:t>Rada Rodziców przeprowadza wybory rodziców, spośród swego grona, do komisji konkursowej na</w:t>
      </w:r>
      <w:r w:rsidRPr="00340E9B" w:rsidR="00BB1821">
        <w:rPr>
          <w:rFonts w:ascii="Arial" w:hAnsi="Arial" w:cs="Arial"/>
        </w:rPr>
        <w:t> </w:t>
      </w:r>
      <w:r w:rsidRPr="00340E9B">
        <w:rPr>
          <w:rFonts w:ascii="Arial" w:hAnsi="Arial" w:cs="Arial"/>
        </w:rPr>
        <w:t>dyrektora szkoły.</w:t>
      </w:r>
    </w:p>
    <w:p xmlns:wp14="http://schemas.microsoft.com/office/word/2010/wordml" w:rsidRPr="00340E9B" w:rsidR="00261FCE" w:rsidP="00340E9B" w:rsidRDefault="00261FCE" w14:paraId="39000EB5" wp14:textId="77777777">
      <w:pPr>
        <w:numPr>
          <w:ilvl w:val="6"/>
          <w:numId w:val="9"/>
        </w:numPr>
        <w:spacing w:after="120" w:line="276" w:lineRule="auto"/>
        <w:ind w:left="284" w:hanging="284"/>
        <w:jc w:val="left"/>
        <w:rPr>
          <w:rFonts w:ascii="Arial" w:hAnsi="Arial" w:cs="Arial"/>
        </w:rPr>
      </w:pPr>
      <w:r w:rsidRPr="00340E9B">
        <w:rPr>
          <w:rFonts w:ascii="Arial" w:hAnsi="Arial" w:cs="Arial"/>
        </w:rPr>
        <w:t>Rada Rodziców uchwala regulamin swojej działalności, w którym określa w szczególności:</w:t>
      </w:r>
    </w:p>
    <w:p xmlns:wp14="http://schemas.microsoft.com/office/word/2010/wordml" w:rsidRPr="00340E9B" w:rsidR="00261FCE" w:rsidP="00340E9B" w:rsidRDefault="00261FCE" w14:paraId="09008B75" wp14:textId="77777777">
      <w:pPr>
        <w:numPr>
          <w:ilvl w:val="0"/>
          <w:numId w:val="8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wewnętrzną strukturę i tryb pracy rady;</w:t>
      </w:r>
    </w:p>
    <w:p xmlns:wp14="http://schemas.microsoft.com/office/word/2010/wordml" w:rsidRPr="00340E9B" w:rsidR="00261FCE" w:rsidP="00340E9B" w:rsidRDefault="00261FCE" w14:paraId="12A9BC1F" wp14:textId="77777777">
      <w:pPr>
        <w:numPr>
          <w:ilvl w:val="0"/>
          <w:numId w:val="8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szczegółowy tryb wyborów do rad oddziałowych i rady rodziców;</w:t>
      </w:r>
    </w:p>
    <w:p xmlns:wp14="http://schemas.microsoft.com/office/word/2010/wordml" w:rsidRPr="00340E9B" w:rsidR="00261FCE" w:rsidP="00340E9B" w:rsidRDefault="00261FCE" w14:paraId="38E0EB89" wp14:textId="77777777">
      <w:pPr>
        <w:numPr>
          <w:ilvl w:val="0"/>
          <w:numId w:val="8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zasady wydatkowania funduszy rady rodziców.</w:t>
      </w:r>
    </w:p>
    <w:p xmlns:wp14="http://schemas.microsoft.com/office/word/2010/wordml" w:rsidRPr="00340E9B" w:rsidR="00261FCE" w:rsidP="00340E9B" w:rsidRDefault="00261FCE" w14:paraId="1F7F9E8F" wp14:textId="77777777">
      <w:pPr>
        <w:numPr>
          <w:ilvl w:val="6"/>
          <w:numId w:val="9"/>
        </w:numPr>
        <w:spacing w:after="120" w:line="276" w:lineRule="auto"/>
        <w:ind w:left="284" w:hanging="284"/>
        <w:jc w:val="left"/>
        <w:rPr>
          <w:rFonts w:ascii="Arial" w:hAnsi="Arial" w:cs="Arial"/>
        </w:rPr>
      </w:pPr>
      <w:r w:rsidRPr="00340E9B">
        <w:rPr>
          <w:rFonts w:ascii="Arial" w:hAnsi="Arial" w:cs="Arial"/>
        </w:rPr>
        <w:t>Tryb wyboru członków rady:</w:t>
      </w:r>
    </w:p>
    <w:p xmlns:wp14="http://schemas.microsoft.com/office/word/2010/wordml" w:rsidRPr="00340E9B" w:rsidR="00261FCE" w:rsidP="00340E9B" w:rsidRDefault="00261FCE" w14:paraId="4B24C552" wp14:textId="77777777">
      <w:pPr>
        <w:numPr>
          <w:ilvl w:val="0"/>
          <w:numId w:val="8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wybory przeprowadza się na pierwszym zebraniu rodziców w każdym roku szkolnym;</w:t>
      </w:r>
    </w:p>
    <w:p xmlns:wp14="http://schemas.microsoft.com/office/word/2010/wordml" w:rsidRPr="00340E9B" w:rsidR="00261FCE" w:rsidP="00340E9B" w:rsidRDefault="00261FCE" w14:paraId="5975224F" wp14:textId="77777777">
      <w:pPr>
        <w:numPr>
          <w:ilvl w:val="0"/>
          <w:numId w:val="8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wybory do rady rodziców przeprowadza się według następujących zasad:</w:t>
      </w:r>
    </w:p>
    <w:p xmlns:wp14="http://schemas.microsoft.com/office/word/2010/wordml" w:rsidRPr="00340E9B" w:rsidR="00261FCE" w:rsidP="00340E9B" w:rsidRDefault="00261FCE" w14:paraId="1A7E89E8"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wybory są powszechne, równe, tajne i większościowe,</w:t>
      </w:r>
    </w:p>
    <w:p xmlns:wp14="http://schemas.microsoft.com/office/word/2010/wordml" w:rsidRPr="00340E9B" w:rsidR="00261FCE" w:rsidP="00340E9B" w:rsidRDefault="00261FCE" w14:paraId="1B2D064C"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 wyborach czynne i bierne prawo wyborcze ma jeden rodzic lub opiekun ucznia szkoły,</w:t>
      </w:r>
    </w:p>
    <w:p xmlns:wp14="http://schemas.microsoft.com/office/word/2010/wordml" w:rsidRPr="00340E9B" w:rsidR="00261FCE" w:rsidP="00340E9B" w:rsidRDefault="00261FCE" w14:paraId="12495663"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do rady rodziców wybiera się jednym przedstawicielu rad oddziałowych, </w:t>
      </w:r>
    </w:p>
    <w:p xmlns:wp14="http://schemas.microsoft.com/office/word/2010/wordml" w:rsidRPr="00340E9B" w:rsidR="00261FCE" w:rsidP="00340E9B" w:rsidRDefault="00261FCE" w14:paraId="403B19E8"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komisję wyborczą powołują rodzice na zebraniu wyborczym rodziców, </w:t>
      </w:r>
    </w:p>
    <w:p xmlns:wp14="http://schemas.microsoft.com/office/word/2010/wordml" w:rsidRPr="00340E9B" w:rsidR="00261FCE" w:rsidP="00340E9B" w:rsidRDefault="00261FCE" w14:paraId="6FD740A7"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wychowawca klasy zapewnia odpowiednie warunki pracy komisji wyborczej i organizację wyborów,</w:t>
      </w:r>
    </w:p>
    <w:p xmlns:wp14="http://schemas.microsoft.com/office/word/2010/wordml" w:rsidRPr="00340E9B" w:rsidR="00261FCE" w:rsidP="00340E9B" w:rsidRDefault="00261FCE" w14:paraId="74CFAEB6"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karty do głosowania na zebranie wyborcze rodziców przygotowuje wychowawca klasy, </w:t>
      </w:r>
    </w:p>
    <w:p xmlns:wp14="http://schemas.microsoft.com/office/word/2010/wordml" w:rsidRPr="00340E9B" w:rsidR="00261FCE" w:rsidP="00340E9B" w:rsidRDefault="00261FCE" w14:paraId="20D4686C"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niezwłocznie po podliczeniu głosów, komisja wyborcza ogłasza wyniki wyborów,</w:t>
      </w:r>
    </w:p>
    <w:p xmlns:wp14="http://schemas.microsoft.com/office/word/2010/wordml" w:rsidRPr="00340E9B" w:rsidR="00261FCE" w:rsidP="00340E9B" w:rsidRDefault="00261FCE" w14:paraId="3C7F0C4F"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członkami rady rodziców zostają kandydaci którzy otrzymali największą liczbę głosów,</w:t>
      </w:r>
    </w:p>
    <w:p xmlns:wp14="http://schemas.microsoft.com/office/word/2010/wordml" w:rsidRPr="00340E9B" w:rsidR="00261FCE" w:rsidP="00340E9B" w:rsidRDefault="00261FCE" w14:paraId="79AB26D2"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organem odwoławczym na działalność komisji wyborczych jest dyrektor szkoły,</w:t>
      </w:r>
    </w:p>
    <w:p xmlns:wp14="http://schemas.microsoft.com/office/word/2010/wordml" w:rsidRPr="00340E9B" w:rsidR="00261FCE" w:rsidP="00340E9B" w:rsidRDefault="00261FCE" w14:paraId="7F4F9121" wp14:textId="77777777">
      <w:pPr>
        <w:numPr>
          <w:ilvl w:val="0"/>
          <w:numId w:val="8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skargi i uwagi na działalność komisji wyborczych, wyborcy mogą składać do 3 dni po dacie wyborów.</w:t>
      </w:r>
    </w:p>
    <w:p xmlns:wp14="http://schemas.microsoft.com/office/word/2010/wordml" w:rsidRPr="00340E9B" w:rsidR="00261FCE" w:rsidP="00340E9B" w:rsidRDefault="00261FCE" w14:paraId="000AF2A5" wp14:textId="77777777">
      <w:pPr>
        <w:numPr>
          <w:ilvl w:val="6"/>
          <w:numId w:val="9"/>
        </w:numPr>
        <w:spacing w:after="120" w:line="276" w:lineRule="auto"/>
        <w:ind w:left="284" w:hanging="284"/>
        <w:jc w:val="left"/>
        <w:rPr>
          <w:rFonts w:ascii="Arial" w:hAnsi="Arial" w:cs="Arial"/>
        </w:rPr>
      </w:pPr>
      <w:r w:rsidRPr="00340E9B">
        <w:rPr>
          <w:rFonts w:ascii="Arial" w:hAnsi="Arial" w:cs="Arial"/>
        </w:rPr>
        <w:t>W celu wspierania działalności statutowej szkoły, Rada Rodziców może gromadzić fundusze z</w:t>
      </w:r>
      <w:r w:rsidRPr="00340E9B" w:rsidR="00AD6D85">
        <w:rPr>
          <w:rFonts w:ascii="Arial" w:hAnsi="Arial" w:cs="Arial"/>
        </w:rPr>
        <w:t> </w:t>
      </w:r>
      <w:r w:rsidRPr="00340E9B">
        <w:rPr>
          <w:rFonts w:ascii="Arial" w:hAnsi="Arial" w:cs="Arial"/>
        </w:rPr>
        <w:t>dobrowolnych składek rodziców oraz innych źródeł. Zasady wydatkowania funduszy rady rodziców określa regulamin.</w:t>
      </w:r>
      <w:r w:rsidR="00C25238">
        <w:rPr>
          <w:rFonts w:ascii="Arial" w:hAnsi="Arial" w:cs="Arial"/>
        </w:rPr>
        <w:br/>
      </w:r>
    </w:p>
    <w:p xmlns:wp14="http://schemas.microsoft.com/office/word/2010/wordml" w:rsidRPr="00340E9B" w:rsidR="00261FCE" w:rsidP="00340E9B" w:rsidRDefault="00261FCE" w14:paraId="5A6BD1E4" wp14:textId="77777777">
      <w:pPr>
        <w:keepNext/>
        <w:keepLines/>
        <w:spacing w:after="120" w:line="276" w:lineRule="auto"/>
        <w:contextualSpacing/>
        <w:jc w:val="left"/>
        <w:outlineLvl w:val="2"/>
        <w:rPr>
          <w:rFonts w:ascii="Arial" w:hAnsi="Arial" w:eastAsia="Times New Roman" w:cs="Arial"/>
          <w:b/>
          <w:bCs/>
        </w:rPr>
      </w:pPr>
      <w:bookmarkStart w:name="_Toc361441273" w:id="48"/>
      <w:bookmarkStart w:name="_Toc492414610" w:id="49"/>
      <w:r w:rsidRPr="00340E9B">
        <w:rPr>
          <w:rFonts w:ascii="Arial" w:hAnsi="Arial" w:eastAsia="Times New Roman" w:cs="Arial"/>
          <w:b/>
          <w:bCs/>
        </w:rPr>
        <w:t>Rozdział 4</w:t>
      </w:r>
      <w:bookmarkEnd w:id="48"/>
      <w:r w:rsidRPr="00340E9B">
        <w:rPr>
          <w:rFonts w:ascii="Arial" w:hAnsi="Arial" w:eastAsia="Times New Roman" w:cs="Arial"/>
          <w:b/>
          <w:bCs/>
        </w:rPr>
        <w:br/>
      </w:r>
      <w:r w:rsidRPr="00340E9B">
        <w:rPr>
          <w:rFonts w:ascii="Arial" w:hAnsi="Arial" w:eastAsia="Times New Roman" w:cs="Arial"/>
          <w:b/>
          <w:bCs/>
        </w:rPr>
        <w:t>Samorząd uczniowski</w:t>
      </w:r>
      <w:bookmarkEnd w:id="49"/>
    </w:p>
    <w:p xmlns:wp14="http://schemas.microsoft.com/office/word/2010/wordml" w:rsidRPr="00340E9B" w:rsidR="00291190" w:rsidP="00340E9B" w:rsidRDefault="00291190" w14:paraId="568C698B"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C25238" w14:paraId="740F4C77" wp14:textId="77777777">
      <w:pPr>
        <w:numPr>
          <w:ilvl w:val="6"/>
          <w:numId w:val="9"/>
        </w:numPr>
        <w:spacing w:after="120" w:line="276" w:lineRule="auto"/>
        <w:ind w:left="284" w:hanging="284"/>
        <w:jc w:val="left"/>
        <w:rPr>
          <w:rFonts w:ascii="Arial" w:hAnsi="Arial" w:cs="Arial"/>
        </w:rPr>
      </w:pPr>
      <w:r>
        <w:rPr>
          <w:rFonts w:ascii="Arial" w:hAnsi="Arial" w:cs="Arial"/>
        </w:rPr>
        <w:t>W szkole</w:t>
      </w:r>
      <w:r w:rsidRPr="00340E9B" w:rsidR="00261FCE">
        <w:rPr>
          <w:rFonts w:ascii="Arial" w:hAnsi="Arial" w:cs="Arial"/>
        </w:rPr>
        <w:t xml:space="preserve"> działa samorząd uczniowski, zwany dalej samorządem.</w:t>
      </w:r>
    </w:p>
    <w:p xmlns:wp14="http://schemas.microsoft.com/office/word/2010/wordml" w:rsidRPr="00340E9B" w:rsidR="00261FCE" w:rsidP="00340E9B" w:rsidRDefault="00261FCE" w14:paraId="066213A9" wp14:textId="77777777">
      <w:pPr>
        <w:numPr>
          <w:ilvl w:val="6"/>
          <w:numId w:val="9"/>
        </w:numPr>
        <w:spacing w:after="120" w:line="276" w:lineRule="auto"/>
        <w:ind w:left="284" w:hanging="284"/>
        <w:jc w:val="left"/>
        <w:rPr>
          <w:rFonts w:ascii="Arial" w:hAnsi="Arial" w:cs="Arial"/>
        </w:rPr>
      </w:pPr>
      <w:r w:rsidRPr="00340E9B">
        <w:rPr>
          <w:rFonts w:ascii="Arial" w:hAnsi="Arial" w:cs="Arial"/>
        </w:rPr>
        <w:t>Samorząd tworzą wszyscy uczniowie szkoły. Organy samorządu są jedynymi reprezentantami ogółu uczniów.</w:t>
      </w:r>
    </w:p>
    <w:p xmlns:wp14="http://schemas.microsoft.com/office/word/2010/wordml" w:rsidRPr="00340E9B" w:rsidR="00261FCE" w:rsidP="00340E9B" w:rsidRDefault="00261FCE" w14:paraId="70A1465E" wp14:textId="77777777">
      <w:pPr>
        <w:numPr>
          <w:ilvl w:val="6"/>
          <w:numId w:val="9"/>
        </w:numPr>
        <w:spacing w:after="120" w:line="276" w:lineRule="auto"/>
        <w:ind w:left="284" w:hanging="284"/>
        <w:jc w:val="left"/>
        <w:rPr>
          <w:rFonts w:ascii="Arial" w:hAnsi="Arial" w:cs="Arial"/>
        </w:rPr>
      </w:pPr>
      <w:r w:rsidRPr="00340E9B">
        <w:rPr>
          <w:rFonts w:ascii="Arial" w:hAnsi="Arial" w:cs="Arial"/>
        </w:rPr>
        <w:t>Zasady wybierania i działania organów samorządu określa regulamin uchwalany przez ogół uczniów w głosowaniu równym, tajnym i powszechnym.</w:t>
      </w:r>
    </w:p>
    <w:p xmlns:wp14="http://schemas.microsoft.com/office/word/2010/wordml" w:rsidRPr="00340E9B" w:rsidR="00261FCE" w:rsidP="00340E9B" w:rsidRDefault="00261FCE" w14:paraId="66E61070" wp14:textId="77777777">
      <w:pPr>
        <w:numPr>
          <w:ilvl w:val="6"/>
          <w:numId w:val="9"/>
        </w:numPr>
        <w:spacing w:after="120" w:line="276" w:lineRule="auto"/>
        <w:ind w:left="284" w:hanging="284"/>
        <w:jc w:val="left"/>
        <w:rPr>
          <w:rFonts w:ascii="Arial" w:hAnsi="Arial" w:cs="Arial"/>
        </w:rPr>
      </w:pPr>
      <w:r w:rsidRPr="00340E9B">
        <w:rPr>
          <w:rFonts w:ascii="Arial" w:hAnsi="Arial" w:cs="Arial"/>
        </w:rPr>
        <w:t>Regulamin samorządu nie może być sprzeczny ze statutem szkoły.</w:t>
      </w:r>
    </w:p>
    <w:p xmlns:wp14="http://schemas.microsoft.com/office/word/2010/wordml" w:rsidRPr="00340E9B" w:rsidR="00261FCE" w:rsidP="00340E9B" w:rsidRDefault="00261FCE" w14:paraId="4A25E59F" wp14:textId="77777777">
      <w:pPr>
        <w:numPr>
          <w:ilvl w:val="6"/>
          <w:numId w:val="9"/>
        </w:numPr>
        <w:spacing w:after="120" w:line="276" w:lineRule="auto"/>
        <w:ind w:left="284" w:hanging="284"/>
        <w:jc w:val="left"/>
        <w:rPr>
          <w:rFonts w:ascii="Arial" w:hAnsi="Arial" w:cs="Arial"/>
        </w:rPr>
      </w:pPr>
      <w:r w:rsidRPr="00340E9B">
        <w:rPr>
          <w:rFonts w:ascii="Arial" w:hAnsi="Arial" w:cs="Arial"/>
        </w:rPr>
        <w:t>Samorząd może przedstawiać radzie pedagogicznej oraz dyrektorowi wnioski i opinie we wszystkich sprawach szkoły, w szczególności dotyczących realizacji podstawowych praw uczniów, takich jak:</w:t>
      </w:r>
    </w:p>
    <w:p xmlns:wp14="http://schemas.microsoft.com/office/word/2010/wordml" w:rsidRPr="00340E9B" w:rsidR="00261FCE" w:rsidP="00340E9B" w:rsidRDefault="00261FCE" w14:paraId="07986509" wp14:textId="77777777">
      <w:pPr>
        <w:numPr>
          <w:ilvl w:val="0"/>
          <w:numId w:val="8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prawo do zapoznawania się z programem nauczania, z jego treścią, celem i stawianymi wymaganiami;</w:t>
      </w:r>
    </w:p>
    <w:p xmlns:wp14="http://schemas.microsoft.com/office/word/2010/wordml" w:rsidRPr="00340E9B" w:rsidR="00261FCE" w:rsidP="00340E9B" w:rsidRDefault="00261FCE" w14:paraId="19A88682" wp14:textId="77777777">
      <w:pPr>
        <w:numPr>
          <w:ilvl w:val="0"/>
          <w:numId w:val="8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prawo do jawnej i umotywowanej oceny postępów w nauce i zachowaniu;</w:t>
      </w:r>
    </w:p>
    <w:p xmlns:wp14="http://schemas.microsoft.com/office/word/2010/wordml" w:rsidRPr="00340E9B" w:rsidR="00261FCE" w:rsidP="00340E9B" w:rsidRDefault="00261FCE" w14:paraId="2B135F42" wp14:textId="77777777">
      <w:pPr>
        <w:numPr>
          <w:ilvl w:val="0"/>
          <w:numId w:val="8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prawo do organizacji życia szkolnego, umożliwiające zachowanie właściwych proporcji między wysiłkiem szkolnym a możliwością rozwijania i zaspokajania własnych zainteresowań;</w:t>
      </w:r>
    </w:p>
    <w:p xmlns:wp14="http://schemas.microsoft.com/office/word/2010/wordml" w:rsidRPr="00340E9B" w:rsidR="00261FCE" w:rsidP="00340E9B" w:rsidRDefault="00261FCE" w14:paraId="55085115" wp14:textId="77777777">
      <w:pPr>
        <w:numPr>
          <w:ilvl w:val="0"/>
          <w:numId w:val="8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prawo organizowania działalności kulturalnej, oświatowej, sportowej oraz rozrywkowej zgodnie z własnymi potrzebami i możliwościami organizacyjnymi, w porozumieniu </w:t>
      </w:r>
      <w:r w:rsidR="00C25238">
        <w:rPr>
          <w:rFonts w:ascii="Arial" w:hAnsi="Arial" w:eastAsia="Times New Roman" w:cs="Arial"/>
          <w:lang w:eastAsia="pl-PL"/>
        </w:rPr>
        <w:t>z </w:t>
      </w:r>
      <w:r w:rsidRPr="00340E9B">
        <w:rPr>
          <w:rFonts w:ascii="Arial" w:hAnsi="Arial" w:eastAsia="Times New Roman" w:cs="Arial"/>
          <w:lang w:eastAsia="pl-PL"/>
        </w:rPr>
        <w:t>dyrektorem;</w:t>
      </w:r>
    </w:p>
    <w:p xmlns:wp14="http://schemas.microsoft.com/office/word/2010/wordml" w:rsidRPr="00340E9B" w:rsidR="00261FCE" w:rsidP="00340E9B" w:rsidRDefault="00261FCE" w14:paraId="3C6A513A" wp14:textId="77777777">
      <w:pPr>
        <w:numPr>
          <w:ilvl w:val="0"/>
          <w:numId w:val="8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prawo wyboru nauczyciela pełniącego rolę opiekuna samorządu;</w:t>
      </w:r>
    </w:p>
    <w:p xmlns:wp14="http://schemas.microsoft.com/office/word/2010/wordml" w:rsidRPr="00340E9B" w:rsidR="00261FCE" w:rsidP="00340E9B" w:rsidRDefault="00261FCE" w14:paraId="56C0290E" wp14:textId="77777777">
      <w:pPr>
        <w:numPr>
          <w:ilvl w:val="0"/>
          <w:numId w:val="8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opiniowania organizacji szkoły, a szczególności dni wolnych od zajęć.</w:t>
      </w:r>
    </w:p>
    <w:p xmlns:wp14="http://schemas.microsoft.com/office/word/2010/wordml" w:rsidRPr="00340E9B" w:rsidR="00261FCE" w:rsidP="00340E9B" w:rsidRDefault="00261FCE" w14:paraId="3DD92469" wp14:textId="77777777">
      <w:pPr>
        <w:numPr>
          <w:ilvl w:val="6"/>
          <w:numId w:val="9"/>
        </w:numPr>
        <w:spacing w:after="120" w:line="276" w:lineRule="auto"/>
        <w:ind w:left="284" w:hanging="284"/>
        <w:jc w:val="left"/>
        <w:rPr>
          <w:rFonts w:ascii="Arial" w:hAnsi="Arial" w:cs="Arial"/>
        </w:rPr>
      </w:pPr>
      <w:r w:rsidRPr="00340E9B">
        <w:rPr>
          <w:rFonts w:ascii="Arial" w:hAnsi="Arial" w:cs="Arial"/>
        </w:rPr>
        <w:t>Samorząd ma prawo składać zapytania w sprawie szkolnej każdemu organowi szkoły.</w:t>
      </w:r>
    </w:p>
    <w:p xmlns:wp14="http://schemas.microsoft.com/office/word/2010/wordml" w:rsidRPr="00340E9B" w:rsidR="00261FCE" w:rsidP="00340E9B" w:rsidRDefault="00261FCE" w14:paraId="6295477A" wp14:textId="77777777">
      <w:pPr>
        <w:numPr>
          <w:ilvl w:val="6"/>
          <w:numId w:val="9"/>
        </w:numPr>
        <w:spacing w:after="120" w:line="276" w:lineRule="auto"/>
        <w:ind w:left="284" w:hanging="284"/>
        <w:jc w:val="left"/>
        <w:rPr>
          <w:rFonts w:ascii="Arial" w:hAnsi="Arial" w:cs="Arial"/>
        </w:rPr>
      </w:pPr>
      <w:r w:rsidRPr="00340E9B">
        <w:rPr>
          <w:rFonts w:ascii="Arial" w:hAnsi="Arial" w:cs="Arial"/>
        </w:rPr>
        <w:t>Podmiot, do którego samorząd skierował zapytanie lub wniosek, winien ustosunkować się do treści zapytania lub wniosku w ciągu najpóźniej 14 dni. Sprawy pilne wymagają odpowiedzi niezwłocznej.</w:t>
      </w:r>
    </w:p>
    <w:p xmlns:wp14="http://schemas.microsoft.com/office/word/2010/wordml" w:rsidRPr="00340E9B" w:rsidR="00261FCE" w:rsidP="00340E9B" w:rsidRDefault="00261FCE" w14:paraId="21DC5282" wp14:textId="77777777">
      <w:pPr>
        <w:numPr>
          <w:ilvl w:val="6"/>
          <w:numId w:val="9"/>
        </w:numPr>
        <w:spacing w:after="120" w:line="276" w:lineRule="auto"/>
        <w:ind w:left="284" w:hanging="284"/>
        <w:jc w:val="left"/>
        <w:rPr>
          <w:rFonts w:ascii="Arial" w:hAnsi="Arial" w:cs="Arial"/>
        </w:rPr>
      </w:pPr>
      <w:r w:rsidRPr="00340E9B">
        <w:rPr>
          <w:rFonts w:ascii="Arial" w:hAnsi="Arial" w:cs="Arial"/>
        </w:rPr>
        <w:t>Samorząd ma prawo opiniować, na wniosek dyrektora szkoły - pracę nauczycieli szkoły, dla których dyrektor doko</w:t>
      </w:r>
      <w:r w:rsidRPr="00340E9B" w:rsidR="00291190">
        <w:rPr>
          <w:rFonts w:ascii="Arial" w:hAnsi="Arial" w:cs="Arial"/>
        </w:rPr>
        <w:t>nuje oceny ich pracy zawodowej.</w:t>
      </w:r>
    </w:p>
    <w:p xmlns:wp14="http://schemas.microsoft.com/office/word/2010/wordml" w:rsidRPr="00340E9B" w:rsidR="00261FCE" w:rsidP="00340E9B" w:rsidRDefault="00261FCE" w14:paraId="3565E472"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Uczniowie mają prawo odwołać organy samorządu na wniosek podpisany przez 20% uczniów szkoły. </w:t>
      </w:r>
    </w:p>
    <w:p xmlns:wp14="http://schemas.microsoft.com/office/word/2010/wordml" w:rsidRPr="00340E9B" w:rsidR="00261FCE" w:rsidP="00340E9B" w:rsidRDefault="00261FCE" w14:paraId="1507533B" wp14:textId="77777777">
      <w:pPr>
        <w:numPr>
          <w:ilvl w:val="6"/>
          <w:numId w:val="9"/>
        </w:numPr>
        <w:spacing w:after="120" w:line="276" w:lineRule="auto"/>
        <w:ind w:left="284" w:hanging="284"/>
        <w:jc w:val="left"/>
        <w:rPr>
          <w:rFonts w:ascii="Arial" w:hAnsi="Arial" w:cs="Arial"/>
        </w:rPr>
      </w:pPr>
      <w:r w:rsidRPr="00340E9B">
        <w:rPr>
          <w:rFonts w:ascii="Arial" w:hAnsi="Arial" w:cs="Arial"/>
        </w:rPr>
        <w:t>W razie zaistnienia sytuacji opisanej w ust. 9, stosuje się następującą procedurę:</w:t>
      </w:r>
    </w:p>
    <w:p xmlns:wp14="http://schemas.microsoft.com/office/word/2010/wordml" w:rsidRPr="00340E9B" w:rsidR="00261FCE" w:rsidP="00340E9B" w:rsidRDefault="00261FCE" w14:paraId="6AB84637" wp14:textId="77777777">
      <w:pPr>
        <w:numPr>
          <w:ilvl w:val="0"/>
          <w:numId w:val="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wniosek poparty przez stosowną liczbę uczniów - wraz z propozycjami kandydatów do objęcia stanowisk w organach samorządu - wnioskodawcy przedkładają dyrektorowi szkoły;</w:t>
      </w:r>
    </w:p>
    <w:p xmlns:wp14="http://schemas.microsoft.com/office/word/2010/wordml" w:rsidRPr="00340E9B" w:rsidR="00261FCE" w:rsidP="00340E9B" w:rsidRDefault="00261FCE" w14:paraId="5B996C4B" wp14:textId="77777777">
      <w:pPr>
        <w:numPr>
          <w:ilvl w:val="0"/>
          <w:numId w:val="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 szkoły może podjąć się mediacji w celu zażegnania sporu wynikłego wśród uczniów; może to zadanie zlecić opiekunom samorządu lub nauczycielom pełniącym funkcje kierownicze w szkole;</w:t>
      </w:r>
    </w:p>
    <w:p xmlns:wp14="http://schemas.microsoft.com/office/word/2010/wordml" w:rsidRPr="00340E9B" w:rsidR="00261FCE" w:rsidP="00340E9B" w:rsidRDefault="00261FCE" w14:paraId="328122C3" wp14:textId="77777777">
      <w:pPr>
        <w:numPr>
          <w:ilvl w:val="0"/>
          <w:numId w:val="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jeśli sporu nie udało się zażegnać, ogłasza się wybory nowych organów samorządu;</w:t>
      </w:r>
    </w:p>
    <w:p xmlns:wp14="http://schemas.microsoft.com/office/word/2010/wordml" w:rsidRPr="00340E9B" w:rsidR="00261FCE" w:rsidP="00340E9B" w:rsidRDefault="00261FCE" w14:paraId="1EFEA31E" wp14:textId="77777777">
      <w:pPr>
        <w:numPr>
          <w:ilvl w:val="0"/>
          <w:numId w:val="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wybory winny się odbyć w ciągu dwóch tygodni od ich ogłoszenia;</w:t>
      </w:r>
    </w:p>
    <w:p xmlns:wp14="http://schemas.microsoft.com/office/word/2010/wordml" w:rsidRPr="00340E9B" w:rsidR="00261FCE" w:rsidP="00340E9B" w:rsidRDefault="00261FCE" w14:paraId="407F9FBC" wp14:textId="77777777">
      <w:pPr>
        <w:numPr>
          <w:ilvl w:val="0"/>
          <w:numId w:val="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regulacje dotyczące zwyczajnego wyboru organów samorządu obowiązujące w Szkole stosuje się odpowiednio.</w:t>
      </w:r>
      <w:r w:rsidR="00C25238">
        <w:rPr>
          <w:rFonts w:ascii="Arial" w:hAnsi="Arial" w:eastAsia="Times New Roman" w:cs="Arial"/>
          <w:lang w:eastAsia="pl-PL"/>
        </w:rPr>
        <w:br/>
      </w:r>
    </w:p>
    <w:p xmlns:wp14="http://schemas.microsoft.com/office/word/2010/wordml" w:rsidRPr="00340E9B" w:rsidR="00261FCE" w:rsidP="00340E9B" w:rsidRDefault="00261FCE" w14:paraId="723BFDBD" wp14:textId="77777777">
      <w:pPr>
        <w:keepNext/>
        <w:keepLines/>
        <w:spacing w:after="120" w:line="276" w:lineRule="auto"/>
        <w:contextualSpacing/>
        <w:jc w:val="left"/>
        <w:outlineLvl w:val="2"/>
        <w:rPr>
          <w:rFonts w:ascii="Arial" w:hAnsi="Arial" w:eastAsia="Times New Roman" w:cs="Arial"/>
          <w:b/>
          <w:bCs/>
        </w:rPr>
      </w:pPr>
      <w:bookmarkStart w:name="_Toc361441275" w:id="50"/>
      <w:bookmarkStart w:name="_Toc492414611" w:id="51"/>
      <w:r w:rsidRPr="00340E9B">
        <w:rPr>
          <w:rFonts w:ascii="Arial" w:hAnsi="Arial" w:eastAsia="Times New Roman" w:cs="Arial"/>
          <w:b/>
          <w:bCs/>
        </w:rPr>
        <w:t>Rozdział 5</w:t>
      </w:r>
      <w:bookmarkEnd w:id="50"/>
      <w:r w:rsidRPr="00340E9B">
        <w:rPr>
          <w:rFonts w:ascii="Arial" w:hAnsi="Arial" w:eastAsia="Times New Roman" w:cs="Arial"/>
          <w:b/>
          <w:bCs/>
        </w:rPr>
        <w:br/>
      </w:r>
      <w:r w:rsidRPr="00340E9B">
        <w:rPr>
          <w:rFonts w:ascii="Arial" w:hAnsi="Arial" w:eastAsia="Times New Roman" w:cs="Arial"/>
          <w:b/>
          <w:bCs/>
        </w:rPr>
        <w:t>Zasady współpracy organów szkoły</w:t>
      </w:r>
      <w:bookmarkEnd w:id="51"/>
    </w:p>
    <w:p xmlns:wp14="http://schemas.microsoft.com/office/word/2010/wordml" w:rsidRPr="00340E9B" w:rsidR="00291190" w:rsidP="00340E9B" w:rsidRDefault="00291190" w14:paraId="1A939487"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431ABF3C" wp14:textId="77777777">
      <w:pPr>
        <w:numPr>
          <w:ilvl w:val="6"/>
          <w:numId w:val="9"/>
        </w:numPr>
        <w:spacing w:after="120" w:line="276" w:lineRule="auto"/>
        <w:ind w:left="284" w:hanging="284"/>
        <w:jc w:val="left"/>
        <w:rPr>
          <w:rFonts w:ascii="Arial" w:hAnsi="Arial" w:cs="Arial"/>
        </w:rPr>
      </w:pPr>
      <w:r w:rsidRPr="00340E9B">
        <w:rPr>
          <w:rFonts w:ascii="Arial" w:hAnsi="Arial" w:cs="Arial"/>
        </w:rPr>
        <w:t>Wszystkie organy szkoły współpracują w duchu porozumienia i wzajemnego szacunku, umożliwiając swobodne działanie i podejmowanie decyzji przez każdy organ w granicach swoich kompetencji.</w:t>
      </w:r>
    </w:p>
    <w:p xmlns:wp14="http://schemas.microsoft.com/office/word/2010/wordml" w:rsidRPr="00340E9B" w:rsidR="00261FCE" w:rsidP="00340E9B" w:rsidRDefault="00261FCE" w14:paraId="7618D9AA" wp14:textId="77777777">
      <w:pPr>
        <w:numPr>
          <w:ilvl w:val="6"/>
          <w:numId w:val="9"/>
        </w:numPr>
        <w:spacing w:after="120" w:line="276" w:lineRule="auto"/>
        <w:ind w:left="284" w:hanging="284"/>
        <w:jc w:val="left"/>
        <w:rPr>
          <w:rFonts w:ascii="Arial" w:hAnsi="Arial" w:cs="Arial"/>
        </w:rPr>
      </w:pPr>
      <w:r w:rsidRPr="00340E9B">
        <w:rPr>
          <w:rFonts w:ascii="Arial" w:hAnsi="Arial" w:cs="Arial"/>
        </w:rPr>
        <w:t>Każdy organ szkoły planuje swoją działalność na rok szkolny. Plany działań powinny być uchwalone (sporządzone) do końca września. Kopie dokumentów przekazywane są dyrektorowi szkoły w celu ich powielenia i przekazania kompletu każdemu organowi szkoły.</w:t>
      </w:r>
    </w:p>
    <w:p xmlns:wp14="http://schemas.microsoft.com/office/word/2010/wordml" w:rsidRPr="00340E9B" w:rsidR="00261FCE" w:rsidP="00340E9B" w:rsidRDefault="00261FCE" w14:paraId="2D000D78" wp14:textId="77777777">
      <w:pPr>
        <w:numPr>
          <w:ilvl w:val="6"/>
          <w:numId w:val="9"/>
        </w:numPr>
        <w:spacing w:after="120" w:line="276" w:lineRule="auto"/>
        <w:ind w:left="284" w:hanging="284"/>
        <w:jc w:val="left"/>
        <w:rPr>
          <w:rFonts w:ascii="Arial" w:hAnsi="Arial" w:cs="Arial"/>
        </w:rPr>
      </w:pPr>
      <w:r w:rsidRPr="00340E9B">
        <w:rPr>
          <w:rFonts w:ascii="Arial" w:hAnsi="Arial" w:cs="Arial"/>
        </w:rPr>
        <w:t>Każdy organ po analizie planów działania pozostałych organów, może włączyć się do realizacji konkretnych zadań, proponując swoją opinię lub stanowisko w danej sprawie, nie naruszając kompetencji organu uprawnionego.</w:t>
      </w:r>
    </w:p>
    <w:p xmlns:wp14="http://schemas.microsoft.com/office/word/2010/wordml" w:rsidRPr="00340E9B" w:rsidR="00261FCE" w:rsidP="00340E9B" w:rsidRDefault="00261FCE" w14:paraId="08A44B6B" wp14:textId="77777777">
      <w:pPr>
        <w:numPr>
          <w:ilvl w:val="6"/>
          <w:numId w:val="9"/>
        </w:numPr>
        <w:spacing w:after="120" w:line="276" w:lineRule="auto"/>
        <w:ind w:left="284" w:hanging="284"/>
        <w:jc w:val="left"/>
        <w:rPr>
          <w:rFonts w:ascii="Arial" w:hAnsi="Arial" w:cs="Arial"/>
        </w:rPr>
      </w:pPr>
      <w:r w:rsidRPr="00340E9B">
        <w:rPr>
          <w:rFonts w:ascii="Arial" w:hAnsi="Arial" w:cs="Arial"/>
        </w:rPr>
        <w:t>Organa szkoły mogą zapraszać na swoje planowane lub doraźne zebrania przedstawicieli innych organów w celu wymiany poglądów i informacji.</w:t>
      </w:r>
    </w:p>
    <w:p xmlns:wp14="http://schemas.microsoft.com/office/word/2010/wordml" w:rsidRPr="00340E9B" w:rsidR="00261FCE" w:rsidP="00340E9B" w:rsidRDefault="00261FCE" w14:paraId="168A85D1" wp14:textId="2E3440E8">
      <w:pPr>
        <w:numPr>
          <w:ilvl w:val="6"/>
          <w:numId w:val="9"/>
        </w:numPr>
        <w:spacing w:after="120" w:line="276" w:lineRule="auto"/>
        <w:ind w:left="284" w:hanging="284"/>
        <w:jc w:val="left"/>
        <w:rPr>
          <w:rFonts w:ascii="Arial" w:hAnsi="Arial" w:cs="Arial"/>
        </w:rPr>
      </w:pPr>
      <w:r w:rsidRPr="035A64B8" w:rsidR="00261FCE">
        <w:rPr>
          <w:rFonts w:ascii="Arial" w:hAnsi="Arial" w:cs="Arial"/>
        </w:rPr>
        <w:t xml:space="preserve">Rodzice i uczniowie przedstawiają swoje wnioski i opinie dyrektorowi szkoły poprzez swoją reprezentację, tj. Radę rodziców i </w:t>
      </w:r>
      <w:r w:rsidRPr="035A64B8" w:rsidR="00261FCE">
        <w:rPr>
          <w:rFonts w:ascii="Arial" w:hAnsi="Arial" w:cs="Arial"/>
        </w:rPr>
        <w:t>S.U</w:t>
      </w:r>
      <w:r w:rsidRPr="035A64B8" w:rsidR="00261FCE">
        <w:rPr>
          <w:rFonts w:ascii="Arial" w:hAnsi="Arial" w:cs="Arial"/>
        </w:rPr>
        <w:t xml:space="preserve">. w formie pisemnej, a Radzie Pedagogicznej w formie </w:t>
      </w:r>
      <w:r w:rsidRPr="035A64B8" w:rsidR="00261FCE">
        <w:rPr>
          <w:rFonts w:ascii="Arial" w:hAnsi="Arial" w:cs="Arial"/>
        </w:rPr>
        <w:t>ustnej na</w:t>
      </w:r>
      <w:r w:rsidRPr="035A64B8" w:rsidR="00261FCE">
        <w:rPr>
          <w:rFonts w:ascii="Arial" w:hAnsi="Arial" w:cs="Arial"/>
        </w:rPr>
        <w:t xml:space="preserve"> jej posiedzeniu.</w:t>
      </w:r>
    </w:p>
    <w:p xmlns:wp14="http://schemas.microsoft.com/office/word/2010/wordml" w:rsidRPr="00340E9B" w:rsidR="00261FCE" w:rsidP="00340E9B" w:rsidRDefault="00261FCE" w14:paraId="30863D6E" wp14:textId="77777777">
      <w:pPr>
        <w:numPr>
          <w:ilvl w:val="6"/>
          <w:numId w:val="9"/>
        </w:numPr>
        <w:spacing w:after="120" w:line="276" w:lineRule="auto"/>
        <w:ind w:left="284" w:hanging="284"/>
        <w:jc w:val="left"/>
        <w:rPr>
          <w:rFonts w:ascii="Arial" w:hAnsi="Arial" w:cs="Arial"/>
        </w:rPr>
      </w:pPr>
      <w:r w:rsidRPr="00340E9B">
        <w:rPr>
          <w:rFonts w:ascii="Arial" w:hAnsi="Arial" w:cs="Arial"/>
        </w:rPr>
        <w:t>Wnioski i opinie rozpatrywane są zgodnie z procedurą rozpatrywania skarg i wniosków.</w:t>
      </w:r>
    </w:p>
    <w:p xmlns:wp14="http://schemas.microsoft.com/office/word/2010/wordml" w:rsidRPr="00340E9B" w:rsidR="00291190" w:rsidP="00340E9B" w:rsidRDefault="00291190" w14:paraId="6AA258D8"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6A3280CF" wp14:textId="77777777">
      <w:pPr>
        <w:numPr>
          <w:ilvl w:val="6"/>
          <w:numId w:val="9"/>
        </w:numPr>
        <w:spacing w:after="120" w:line="276" w:lineRule="auto"/>
        <w:ind w:left="284" w:hanging="284"/>
        <w:jc w:val="left"/>
        <w:rPr>
          <w:rFonts w:ascii="Arial" w:hAnsi="Arial" w:cs="Arial"/>
        </w:rPr>
      </w:pPr>
      <w:r w:rsidRPr="00340E9B">
        <w:rPr>
          <w:rFonts w:ascii="Arial" w:hAnsi="Arial" w:cs="Arial"/>
        </w:rPr>
        <w:t>Rodzice i nauczyciele współdziałają z</w:t>
      </w:r>
      <w:r w:rsidRPr="00340E9B" w:rsidR="00291190">
        <w:rPr>
          <w:rFonts w:ascii="Arial" w:hAnsi="Arial" w:cs="Arial"/>
        </w:rPr>
        <w:t xml:space="preserve">e szkołą w sprawach wychowania </w:t>
      </w:r>
      <w:r w:rsidRPr="00340E9B">
        <w:rPr>
          <w:rFonts w:ascii="Arial" w:hAnsi="Arial" w:cs="Arial"/>
        </w:rPr>
        <w:t>i kształcenia dzieci.</w:t>
      </w:r>
    </w:p>
    <w:p xmlns:wp14="http://schemas.microsoft.com/office/word/2010/wordml" w:rsidRPr="00340E9B" w:rsidR="00261FCE" w:rsidP="00340E9B" w:rsidRDefault="00261FCE" w14:paraId="46E12426" wp14:textId="77777777">
      <w:pPr>
        <w:numPr>
          <w:ilvl w:val="6"/>
          <w:numId w:val="9"/>
        </w:numPr>
        <w:spacing w:after="120" w:line="276" w:lineRule="auto"/>
        <w:ind w:left="284" w:hanging="284"/>
        <w:jc w:val="left"/>
        <w:rPr>
          <w:rFonts w:ascii="Arial" w:hAnsi="Arial" w:cs="Arial"/>
        </w:rPr>
      </w:pPr>
      <w:r w:rsidRPr="00340E9B">
        <w:rPr>
          <w:rFonts w:ascii="Arial" w:hAnsi="Arial" w:cs="Arial"/>
        </w:rPr>
        <w:t>Rodzice współpracując ze szkołą mają prawo do:</w:t>
      </w:r>
    </w:p>
    <w:p xmlns:wp14="http://schemas.microsoft.com/office/word/2010/wordml" w:rsidRPr="00340E9B" w:rsidR="00261FCE" w:rsidP="00340E9B" w:rsidRDefault="00261FCE" w14:paraId="3E1C2A65" wp14:textId="77777777">
      <w:pPr>
        <w:numPr>
          <w:ilvl w:val="0"/>
          <w:numId w:val="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znajomości statutu szkoły, a w</w:t>
      </w:r>
      <w:r w:rsidR="00EE0995">
        <w:rPr>
          <w:rFonts w:ascii="Arial" w:hAnsi="Arial" w:eastAsia="Times New Roman" w:cs="Arial"/>
          <w:lang w:eastAsia="pl-PL"/>
        </w:rPr>
        <w:t xml:space="preserve"> </w:t>
      </w:r>
      <w:r w:rsidRPr="00340E9B">
        <w:rPr>
          <w:rFonts w:ascii="Arial" w:hAnsi="Arial" w:eastAsia="Times New Roman" w:cs="Arial"/>
          <w:lang w:eastAsia="pl-PL"/>
        </w:rPr>
        <w:t>szczególności do znajomości celów i za</w:t>
      </w:r>
      <w:r w:rsidRPr="00340E9B" w:rsidR="00625846">
        <w:rPr>
          <w:rFonts w:ascii="Arial" w:hAnsi="Arial" w:eastAsia="Times New Roman" w:cs="Arial"/>
          <w:lang w:eastAsia="pl-PL"/>
        </w:rPr>
        <w:t xml:space="preserve">dań szkoły, programu wychowawczo-profilaktycznego </w:t>
      </w:r>
      <w:r w:rsidRPr="00340E9B">
        <w:rPr>
          <w:rFonts w:ascii="Arial" w:hAnsi="Arial" w:eastAsia="Times New Roman" w:cs="Arial"/>
          <w:lang w:eastAsia="pl-PL"/>
        </w:rPr>
        <w:t>szkoły;</w:t>
      </w:r>
    </w:p>
    <w:p xmlns:wp14="http://schemas.microsoft.com/office/word/2010/wordml" w:rsidRPr="00340E9B" w:rsidR="00261FCE" w:rsidP="00340E9B" w:rsidRDefault="00261FCE" w14:paraId="3A95D3BE" wp14:textId="77777777">
      <w:pPr>
        <w:numPr>
          <w:ilvl w:val="0"/>
          <w:numId w:val="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zgła</w:t>
      </w:r>
      <w:r w:rsidRPr="00340E9B" w:rsidR="00625846">
        <w:rPr>
          <w:rFonts w:ascii="Arial" w:hAnsi="Arial" w:eastAsia="Times New Roman" w:cs="Arial"/>
          <w:lang w:eastAsia="pl-PL"/>
        </w:rPr>
        <w:t xml:space="preserve">szania do </w:t>
      </w:r>
      <w:r w:rsidRPr="00340E9B">
        <w:rPr>
          <w:rFonts w:ascii="Arial" w:hAnsi="Arial" w:eastAsia="Times New Roman" w:cs="Arial"/>
          <w:lang w:eastAsia="pl-PL"/>
        </w:rPr>
        <w:t>programu wychowawczo-profilaktycznego swoich propozycji; wnioski i</w:t>
      </w:r>
      <w:r w:rsidRPr="00340E9B" w:rsidR="00625846">
        <w:rPr>
          <w:rFonts w:ascii="Arial" w:hAnsi="Arial" w:eastAsia="Times New Roman" w:cs="Arial"/>
          <w:lang w:eastAsia="pl-PL"/>
        </w:rPr>
        <w:t> </w:t>
      </w:r>
      <w:r w:rsidRPr="00340E9B">
        <w:rPr>
          <w:rFonts w:ascii="Arial" w:hAnsi="Arial" w:eastAsia="Times New Roman" w:cs="Arial"/>
          <w:lang w:eastAsia="pl-PL"/>
        </w:rPr>
        <w:t>propozycje przekazują za pośrednictwem wychowawcy do przewodniczącego rady pedagogicznej;</w:t>
      </w:r>
    </w:p>
    <w:p xmlns:wp14="http://schemas.microsoft.com/office/word/2010/wordml" w:rsidRPr="00340E9B" w:rsidR="00261FCE" w:rsidP="00340E9B" w:rsidRDefault="00261FCE" w14:paraId="0424A3F9" wp14:textId="77777777">
      <w:pPr>
        <w:numPr>
          <w:ilvl w:val="0"/>
          <w:numId w:val="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współudziału w pracy wychowawczej;</w:t>
      </w:r>
    </w:p>
    <w:p xmlns:wp14="http://schemas.microsoft.com/office/word/2010/wordml" w:rsidRPr="00340E9B" w:rsidR="00261FCE" w:rsidP="00340E9B" w:rsidRDefault="00261FCE" w14:paraId="0006A7AE" wp14:textId="77777777">
      <w:pPr>
        <w:numPr>
          <w:ilvl w:val="0"/>
          <w:numId w:val="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znajomości organizacji pracy szkoły w danym roku szkolnym. Informacje te przekazuje dyrektor szkoły po zebraniu rady pedagogicznej;</w:t>
      </w:r>
    </w:p>
    <w:p xmlns:wp14="http://schemas.microsoft.com/office/word/2010/wordml" w:rsidRPr="00340E9B" w:rsidR="00261FCE" w:rsidP="00340E9B" w:rsidRDefault="00261FCE" w14:paraId="0B8A74EC" wp14:textId="77777777">
      <w:pPr>
        <w:numPr>
          <w:ilvl w:val="0"/>
          <w:numId w:val="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znajomości przepisów dotycz</w:t>
      </w:r>
      <w:r w:rsidRPr="00340E9B" w:rsidR="00625846">
        <w:rPr>
          <w:rFonts w:ascii="Arial" w:hAnsi="Arial" w:eastAsia="Times New Roman" w:cs="Arial"/>
          <w:lang w:eastAsia="pl-PL"/>
        </w:rPr>
        <w:t xml:space="preserve">ących oceniania, klasyfikowania </w:t>
      </w:r>
      <w:r w:rsidRPr="00340E9B">
        <w:rPr>
          <w:rFonts w:ascii="Arial" w:hAnsi="Arial" w:eastAsia="Times New Roman" w:cs="Arial"/>
          <w:lang w:eastAsia="pl-PL"/>
        </w:rPr>
        <w:t>i promowania oraz przeprowadzania egzaminów. Przepisy te są omówione na pierwszym zebraniu rodziców i</w:t>
      </w:r>
      <w:r w:rsidRPr="00340E9B" w:rsidR="00625846">
        <w:rPr>
          <w:rFonts w:ascii="Arial" w:hAnsi="Arial" w:eastAsia="Times New Roman" w:cs="Arial"/>
          <w:lang w:eastAsia="pl-PL"/>
        </w:rPr>
        <w:t> </w:t>
      </w:r>
      <w:r w:rsidRPr="00340E9B">
        <w:rPr>
          <w:rFonts w:ascii="Arial" w:hAnsi="Arial" w:eastAsia="Times New Roman" w:cs="Arial"/>
          <w:lang w:eastAsia="pl-PL"/>
        </w:rPr>
        <w:t>w</w:t>
      </w:r>
      <w:r w:rsidRPr="00340E9B" w:rsidR="00625846">
        <w:rPr>
          <w:rFonts w:ascii="Arial" w:hAnsi="Arial" w:eastAsia="Times New Roman" w:cs="Arial"/>
          <w:lang w:eastAsia="pl-PL"/>
        </w:rPr>
        <w:t> </w:t>
      </w:r>
      <w:r w:rsidRPr="00340E9B">
        <w:rPr>
          <w:rFonts w:ascii="Arial" w:hAnsi="Arial" w:eastAsia="Times New Roman" w:cs="Arial"/>
          <w:lang w:eastAsia="pl-PL"/>
        </w:rPr>
        <w:t>przypadkach wymagających ich znajomości;</w:t>
      </w:r>
    </w:p>
    <w:p xmlns:wp14="http://schemas.microsoft.com/office/word/2010/wordml" w:rsidRPr="00340E9B" w:rsidR="00261FCE" w:rsidP="00340E9B" w:rsidRDefault="00261FCE" w14:paraId="3AB6F1D3" wp14:textId="77777777">
      <w:pPr>
        <w:numPr>
          <w:ilvl w:val="0"/>
          <w:numId w:val="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uzyskiwania informacji na temat swojego dziecka - jego zachowania, postępów w nauce i</w:t>
      </w:r>
      <w:r w:rsidRPr="00340E9B" w:rsidR="00625846">
        <w:rPr>
          <w:rFonts w:ascii="Arial" w:hAnsi="Arial" w:eastAsia="Times New Roman" w:cs="Arial"/>
          <w:lang w:eastAsia="pl-PL"/>
        </w:rPr>
        <w:t> </w:t>
      </w:r>
      <w:r w:rsidRPr="00340E9B">
        <w:rPr>
          <w:rFonts w:ascii="Arial" w:hAnsi="Arial" w:eastAsia="Times New Roman" w:cs="Arial"/>
          <w:lang w:eastAsia="pl-PL"/>
        </w:rPr>
        <w:t>przyczyn trudności (uzyskiwanie informacji ma miejsce w czasie zebrań rodziców, indywidualnego spotkania się z nauczycielem po uprzednim określeniu terminu i miejsca spotkania, telefonicznie lub pisemnie o frekwencji ucznia);</w:t>
      </w:r>
    </w:p>
    <w:p xmlns:wp14="http://schemas.microsoft.com/office/word/2010/wordml" w:rsidRPr="00340E9B" w:rsidR="00261FCE" w:rsidP="00340E9B" w:rsidRDefault="00261FCE" w14:paraId="3EF658F3" wp14:textId="77777777">
      <w:pPr>
        <w:numPr>
          <w:ilvl w:val="0"/>
          <w:numId w:val="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uzyskiwania porad i informacji w sprawach wychowania i dalszego kształcenia dziecka - porad udziela wychowawca, pedagog szkolny i na ich wniosek Poradnia Psychologiczno- pedagogiczna;</w:t>
      </w:r>
    </w:p>
    <w:p xmlns:wp14="http://schemas.microsoft.com/office/word/2010/wordml" w:rsidRPr="00340E9B" w:rsidR="00261FCE" w:rsidP="00340E9B" w:rsidRDefault="00261FCE" w14:paraId="2630CB97" wp14:textId="77777777">
      <w:pPr>
        <w:numPr>
          <w:ilvl w:val="0"/>
          <w:numId w:val="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wyrażania i przekazywania opinii na temat pracy szkoły: dyrektorowi szkoły, organowi sprawującemu nadzór pedagogiczny za pośrednictwem rady rodziców.</w:t>
      </w:r>
    </w:p>
    <w:p xmlns:wp14="http://schemas.microsoft.com/office/word/2010/wordml" w:rsidRPr="00340E9B" w:rsidR="00261FCE" w:rsidP="00340E9B" w:rsidRDefault="00261FCE" w14:paraId="39915A7B" wp14:textId="77777777">
      <w:pPr>
        <w:numPr>
          <w:ilvl w:val="6"/>
          <w:numId w:val="9"/>
        </w:numPr>
        <w:spacing w:after="120" w:line="276" w:lineRule="auto"/>
        <w:ind w:left="284" w:hanging="284"/>
        <w:jc w:val="left"/>
        <w:rPr>
          <w:rFonts w:ascii="Arial" w:hAnsi="Arial" w:cs="Arial"/>
        </w:rPr>
      </w:pPr>
      <w:r w:rsidRPr="00340E9B">
        <w:rPr>
          <w:rFonts w:ascii="Arial" w:hAnsi="Arial" w:cs="Arial"/>
        </w:rPr>
        <w:t>Rodzice mają obowiązek:</w:t>
      </w:r>
    </w:p>
    <w:p xmlns:wp14="http://schemas.microsoft.com/office/word/2010/wordml" w:rsidRPr="00340E9B" w:rsidR="00261FCE" w:rsidP="00340E9B" w:rsidRDefault="00261FCE" w14:paraId="6D166DBB"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dopełnienia formalności związanych ze zgłoszeniem dziecka do szkoły;</w:t>
      </w:r>
    </w:p>
    <w:p xmlns:wp14="http://schemas.microsoft.com/office/word/2010/wordml" w:rsidRPr="00340E9B" w:rsidR="00261FCE" w:rsidP="00340E9B" w:rsidRDefault="00261FCE" w14:paraId="298C072D"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zapewnienia regularnego uczęszczania dziecka na zajęcia szkolne;</w:t>
      </w:r>
    </w:p>
    <w:p xmlns:wp14="http://schemas.microsoft.com/office/word/2010/wordml" w:rsidRPr="00340E9B" w:rsidR="00261FCE" w:rsidP="00340E9B" w:rsidRDefault="00261FCE" w14:paraId="774824AD"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interesowania się postępami dziecka w nauce, jego frekwencją;</w:t>
      </w:r>
    </w:p>
    <w:p xmlns:wp14="http://schemas.microsoft.com/office/word/2010/wordml" w:rsidRPr="00340E9B" w:rsidR="00261FCE" w:rsidP="00340E9B" w:rsidRDefault="00261FCE" w14:paraId="50F55D88"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zaopatrzenia dziecka w podręczniki szkolne i niezbędne pomoce;</w:t>
      </w:r>
    </w:p>
    <w:p xmlns:wp14="http://schemas.microsoft.com/office/word/2010/wordml" w:rsidRPr="00340E9B" w:rsidR="00261FCE" w:rsidP="00340E9B" w:rsidRDefault="00261FCE" w14:paraId="238C1AA3"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interesowania się pracą domową oraz zapewnienia dziecku warunków, umożliwiających przygotowanie się do zajęć szkolnych;</w:t>
      </w:r>
    </w:p>
    <w:p xmlns:wp14="http://schemas.microsoft.com/office/word/2010/wordml" w:rsidRPr="00340E9B" w:rsidR="00261FCE" w:rsidP="00340E9B" w:rsidRDefault="00625846" w14:paraId="30E1595A"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przeglądania</w:t>
      </w:r>
      <w:r w:rsidRPr="00340E9B" w:rsidR="00261FCE">
        <w:rPr>
          <w:rFonts w:ascii="Arial" w:hAnsi="Arial" w:eastAsia="Times New Roman" w:cs="Arial"/>
          <w:lang w:eastAsia="pl-PL"/>
        </w:rPr>
        <w:t xml:space="preserve"> ze</w:t>
      </w:r>
      <w:r w:rsidRPr="00340E9B">
        <w:rPr>
          <w:rFonts w:ascii="Arial" w:hAnsi="Arial" w:eastAsia="Times New Roman" w:cs="Arial"/>
          <w:lang w:eastAsia="pl-PL"/>
        </w:rPr>
        <w:t>szytów swoich dzieci, zachęcania</w:t>
      </w:r>
      <w:r w:rsidRPr="00340E9B" w:rsidR="00261FCE">
        <w:rPr>
          <w:rFonts w:ascii="Arial" w:hAnsi="Arial" w:eastAsia="Times New Roman" w:cs="Arial"/>
          <w:lang w:eastAsia="pl-PL"/>
        </w:rPr>
        <w:t xml:space="preserve"> do starannego ich prowadzenia,</w:t>
      </w:r>
    </w:p>
    <w:p xmlns:wp14="http://schemas.microsoft.com/office/word/2010/wordml" w:rsidRPr="00340E9B" w:rsidR="00261FCE" w:rsidP="00340E9B" w:rsidRDefault="00261FCE" w14:paraId="62740607"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dbania o właściwy strój i higienę osobistą swojego dziecka;</w:t>
      </w:r>
    </w:p>
    <w:p xmlns:wp14="http://schemas.microsoft.com/office/word/2010/wordml" w:rsidRPr="00340E9B" w:rsidR="00261FCE" w:rsidP="00340E9B" w:rsidRDefault="00261FCE" w14:paraId="5FDE4A4B"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dbania, aby dziecko spożyło posiłek w domu i w szkole;</w:t>
      </w:r>
    </w:p>
    <w:p xmlns:wp14="http://schemas.microsoft.com/office/word/2010/wordml" w:rsidRPr="00340E9B" w:rsidR="00261FCE" w:rsidP="00340E9B" w:rsidRDefault="00261FCE" w14:paraId="64382D54" wp14:textId="77777777">
      <w:pPr>
        <w:numPr>
          <w:ilvl w:val="0"/>
          <w:numId w:val="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interesowania się zdrowiem dziecka i współpracowania z pielęgniarką szkolną;</w:t>
      </w:r>
    </w:p>
    <w:p xmlns:wp14="http://schemas.microsoft.com/office/word/2010/wordml" w:rsidRPr="00340E9B" w:rsidR="00261FCE" w:rsidP="00340E9B" w:rsidRDefault="00261FCE" w14:paraId="781CD181" wp14:textId="77777777">
      <w:pPr>
        <w:numPr>
          <w:ilvl w:val="0"/>
          <w:numId w:val="9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współpracowania z nauczycielami w przezwyciężaniu trudności w nauce dziecka, trudności wychowawczych i rozwijaniu zdolności;</w:t>
      </w:r>
    </w:p>
    <w:p xmlns:wp14="http://schemas.microsoft.com/office/word/2010/wordml" w:rsidRPr="00340E9B" w:rsidR="00261FCE" w:rsidP="00340E9B" w:rsidRDefault="00261FCE" w14:paraId="0F06CCB0" wp14:textId="77777777">
      <w:pPr>
        <w:numPr>
          <w:ilvl w:val="0"/>
          <w:numId w:val="9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pokrywania szkód umyślnie spowodowanych przez dziecko;</w:t>
      </w:r>
    </w:p>
    <w:p xmlns:wp14="http://schemas.microsoft.com/office/word/2010/wordml" w:rsidRPr="00340E9B" w:rsidR="00261FCE" w:rsidP="00340E9B" w:rsidRDefault="00261FCE" w14:paraId="48F682C6" wp14:noSpellErr="1" wp14:textId="3F0102EC">
      <w:pPr>
        <w:numPr>
          <w:ilvl w:val="0"/>
          <w:numId w:val="92"/>
        </w:numPr>
        <w:tabs>
          <w:tab w:val="clear" w:pos="227"/>
        </w:tabs>
        <w:spacing w:after="120" w:line="276" w:lineRule="auto"/>
        <w:ind w:left="709" w:hanging="425"/>
        <w:jc w:val="left"/>
        <w:rPr>
          <w:rFonts w:ascii="Arial" w:hAnsi="Arial" w:eastAsia="Times New Roman" w:cs="Arial"/>
          <w:lang w:eastAsia="pl-PL"/>
        </w:rPr>
      </w:pPr>
      <w:r w:rsidRPr="035A64B8" w:rsidR="00261FCE">
        <w:rPr>
          <w:rFonts w:ascii="Arial" w:hAnsi="Arial" w:eastAsia="Times New Roman" w:cs="Arial"/>
          <w:lang w:eastAsia="pl-PL"/>
        </w:rPr>
        <w:t xml:space="preserve">uczestniczenia w </w:t>
      </w:r>
      <w:r w:rsidRPr="035A64B8" w:rsidR="00261FCE">
        <w:rPr>
          <w:rFonts w:ascii="Arial" w:hAnsi="Arial" w:eastAsia="Times New Roman" w:cs="Arial"/>
          <w:lang w:eastAsia="pl-PL"/>
        </w:rPr>
        <w:t>zebraniach zgodnie</w:t>
      </w:r>
      <w:r w:rsidRPr="035A64B8" w:rsidR="00261FCE">
        <w:rPr>
          <w:rFonts w:ascii="Arial" w:hAnsi="Arial" w:eastAsia="Times New Roman" w:cs="Arial"/>
          <w:lang w:eastAsia="pl-PL"/>
        </w:rPr>
        <w:t xml:space="preserve"> </w:t>
      </w:r>
      <w:r w:rsidRPr="035A64B8" w:rsidR="00773F22">
        <w:rPr>
          <w:rFonts w:ascii="Arial" w:hAnsi="Arial" w:eastAsia="Times New Roman" w:cs="Arial"/>
          <w:lang w:eastAsia="pl-PL"/>
        </w:rPr>
        <w:t xml:space="preserve">z ustalonym na dany rok szkolny </w:t>
      </w:r>
      <w:r w:rsidRPr="035A64B8" w:rsidR="00261FCE">
        <w:rPr>
          <w:rFonts w:ascii="Arial" w:hAnsi="Arial" w:eastAsia="Times New Roman" w:cs="Arial"/>
          <w:lang w:eastAsia="pl-PL"/>
        </w:rPr>
        <w:t>harmonogramem zebrań.</w:t>
      </w:r>
      <w:r>
        <w:br/>
      </w:r>
    </w:p>
    <w:p xmlns:wp14="http://schemas.microsoft.com/office/word/2010/wordml" w:rsidRPr="00340E9B" w:rsidR="00261FCE" w:rsidP="00340E9B" w:rsidRDefault="00261FCE" w14:paraId="122A1B2D"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 xml:space="preserve"> </w:t>
      </w:r>
      <w:bookmarkStart w:name="_Toc361441277" w:id="52"/>
      <w:bookmarkStart w:name="_Toc492414612" w:id="53"/>
      <w:r w:rsidRPr="00340E9B">
        <w:rPr>
          <w:rFonts w:ascii="Arial" w:hAnsi="Arial" w:eastAsia="Times New Roman" w:cs="Arial"/>
          <w:b/>
          <w:bCs/>
        </w:rPr>
        <w:t>Rozdział 6</w:t>
      </w:r>
      <w:bookmarkEnd w:id="52"/>
      <w:r w:rsidRPr="00340E9B">
        <w:rPr>
          <w:rFonts w:ascii="Arial" w:hAnsi="Arial" w:eastAsia="Times New Roman" w:cs="Arial"/>
          <w:b/>
          <w:bCs/>
        </w:rPr>
        <w:t xml:space="preserve"> </w:t>
      </w:r>
      <w:r w:rsidRPr="00340E9B">
        <w:rPr>
          <w:rFonts w:ascii="Arial" w:hAnsi="Arial" w:eastAsia="Times New Roman" w:cs="Arial"/>
          <w:b/>
          <w:bCs/>
        </w:rPr>
        <w:br/>
      </w:r>
      <w:r w:rsidRPr="00340E9B">
        <w:rPr>
          <w:rFonts w:ascii="Arial" w:hAnsi="Arial" w:eastAsia="Times New Roman" w:cs="Arial"/>
          <w:b/>
          <w:bCs/>
        </w:rPr>
        <w:t>Rozstrzyganie sporów pomiędzy organami szkoły</w:t>
      </w:r>
      <w:bookmarkEnd w:id="53"/>
    </w:p>
    <w:p xmlns:wp14="http://schemas.microsoft.com/office/word/2010/wordml" w:rsidRPr="00340E9B" w:rsidR="00625846" w:rsidP="00340E9B" w:rsidRDefault="00625846" w14:paraId="6FFBD3EC" wp14:textId="77777777">
      <w:pPr>
        <w:numPr>
          <w:ilvl w:val="0"/>
          <w:numId w:val="9"/>
        </w:numPr>
        <w:spacing w:after="120" w:line="276" w:lineRule="auto"/>
        <w:ind w:firstLine="0"/>
        <w:jc w:val="left"/>
        <w:rPr>
          <w:rFonts w:ascii="Arial" w:hAnsi="Arial" w:cs="Arial"/>
        </w:rPr>
      </w:pPr>
    </w:p>
    <w:p xmlns:wp14="http://schemas.microsoft.com/office/word/2010/wordml" w:rsidRPr="00340E9B" w:rsidR="00261FCE" w:rsidP="00340E9B" w:rsidRDefault="00261FCE" w14:paraId="1861D0FC"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 przypadku sporu pomiędzy radą pedagogiczną, a radą rodziców: </w:t>
      </w:r>
    </w:p>
    <w:p xmlns:wp14="http://schemas.microsoft.com/office/word/2010/wordml" w:rsidRPr="00340E9B" w:rsidR="00261FCE" w:rsidP="00340E9B" w:rsidRDefault="00261FCE" w14:paraId="46562F81" wp14:textId="77777777">
      <w:pPr>
        <w:numPr>
          <w:ilvl w:val="0"/>
          <w:numId w:val="9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mediacji w sprawie spornej i podejmowanie ostatecznych decyzji należy do</w:t>
      </w:r>
      <w:r w:rsidRPr="00340E9B" w:rsidR="00625846">
        <w:rPr>
          <w:rFonts w:ascii="Arial" w:hAnsi="Arial" w:eastAsia="Times New Roman" w:cs="Arial"/>
          <w:lang w:eastAsia="pl-PL"/>
        </w:rPr>
        <w:t> </w:t>
      </w:r>
      <w:r w:rsidRPr="00340E9B">
        <w:rPr>
          <w:rFonts w:ascii="Arial" w:hAnsi="Arial" w:eastAsia="Times New Roman" w:cs="Arial"/>
          <w:lang w:eastAsia="pl-PL"/>
        </w:rPr>
        <w:t>dyrektora szkoły;</w:t>
      </w:r>
    </w:p>
    <w:p xmlns:wp14="http://schemas.microsoft.com/office/word/2010/wordml" w:rsidRPr="00340E9B" w:rsidR="00261FCE" w:rsidP="00340E9B" w:rsidRDefault="00261FCE" w14:paraId="64A62B9B" wp14:textId="77777777">
      <w:pPr>
        <w:numPr>
          <w:ilvl w:val="0"/>
          <w:numId w:val="9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przed rozstrzygnięciem sporu dyrektor jest zobowiązany zapoznać się ze stanowiskiem każdej ze</w:t>
      </w:r>
      <w:r w:rsidRPr="00340E9B" w:rsidR="00625846">
        <w:rPr>
          <w:rFonts w:ascii="Arial" w:hAnsi="Arial" w:eastAsia="Times New Roman" w:cs="Arial"/>
          <w:lang w:eastAsia="pl-PL"/>
        </w:rPr>
        <w:t> </w:t>
      </w:r>
      <w:r w:rsidRPr="00340E9B">
        <w:rPr>
          <w:rFonts w:ascii="Arial" w:hAnsi="Arial" w:eastAsia="Times New Roman" w:cs="Arial"/>
          <w:lang w:eastAsia="pl-PL"/>
        </w:rPr>
        <w:t>stron, zachowując bezstronność w ocenie tych stanowisk;</w:t>
      </w:r>
    </w:p>
    <w:p xmlns:wp14="http://schemas.microsoft.com/office/word/2010/wordml" w:rsidRPr="00340E9B" w:rsidR="00261FCE" w:rsidP="00340E9B" w:rsidRDefault="00261FCE" w14:paraId="5422FBBA" wp14:textId="77777777">
      <w:pPr>
        <w:numPr>
          <w:ilvl w:val="0"/>
          <w:numId w:val="9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 szkoły podejmuje działanie na pisemny wniosek któregoś z organów – strony sporu;</w:t>
      </w:r>
    </w:p>
    <w:p xmlns:wp14="http://schemas.microsoft.com/office/word/2010/wordml" w:rsidRPr="00340E9B" w:rsidR="00261FCE" w:rsidP="00340E9B" w:rsidRDefault="00261FCE" w14:paraId="54102B79" wp14:textId="77777777">
      <w:pPr>
        <w:numPr>
          <w:ilvl w:val="0"/>
          <w:numId w:val="9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 swoim rozstrzygnięciu wraz z uzasadnieniem dyrektor informuje na piśmie zainteresowanych w</w:t>
      </w:r>
      <w:r w:rsidRPr="00340E9B" w:rsidR="00625846">
        <w:rPr>
          <w:rFonts w:ascii="Arial" w:hAnsi="Arial" w:eastAsia="Times New Roman" w:cs="Arial"/>
          <w:lang w:eastAsia="pl-PL"/>
        </w:rPr>
        <w:t> </w:t>
      </w:r>
      <w:r w:rsidRPr="00340E9B">
        <w:rPr>
          <w:rFonts w:ascii="Arial" w:hAnsi="Arial" w:eastAsia="Times New Roman" w:cs="Arial"/>
          <w:lang w:eastAsia="pl-PL"/>
        </w:rPr>
        <w:t>ciągu 14 dni od złożenia informacji o sporze.</w:t>
      </w:r>
    </w:p>
    <w:p xmlns:wp14="http://schemas.microsoft.com/office/word/2010/wordml" w:rsidRPr="00340E9B" w:rsidR="00261FCE" w:rsidP="00340E9B" w:rsidRDefault="00261FCE" w14:paraId="532296B3" wp14:textId="77777777">
      <w:pPr>
        <w:numPr>
          <w:ilvl w:val="6"/>
          <w:numId w:val="9"/>
        </w:numPr>
        <w:spacing w:after="120" w:line="276" w:lineRule="auto"/>
        <w:ind w:left="284" w:hanging="284"/>
        <w:jc w:val="left"/>
        <w:rPr>
          <w:rFonts w:ascii="Arial" w:hAnsi="Arial" w:cs="Arial"/>
        </w:rPr>
      </w:pPr>
      <w:r w:rsidRPr="00340E9B">
        <w:rPr>
          <w:rFonts w:ascii="Arial" w:hAnsi="Arial" w:cs="Arial"/>
        </w:rPr>
        <w:t>W przypadku sporu między organami szkoły, w których stroną jest dyrektor, powoływany jest zespół mediacyjny. W skład zespołu mediacyjnego wchodzi po jednym przedstawicielu organów szkoły, z</w:t>
      </w:r>
      <w:r w:rsidRPr="00340E9B" w:rsidR="00625846">
        <w:rPr>
          <w:rFonts w:ascii="Arial" w:hAnsi="Arial" w:cs="Arial"/>
        </w:rPr>
        <w:t> </w:t>
      </w:r>
      <w:r w:rsidRPr="00340E9B">
        <w:rPr>
          <w:rFonts w:ascii="Arial" w:hAnsi="Arial" w:cs="Arial"/>
        </w:rPr>
        <w:t xml:space="preserve">tym, że dyrektor szkoły wyznacza swojego przedstawiciela do pracy </w:t>
      </w:r>
      <w:r w:rsidR="00C25238">
        <w:rPr>
          <w:rFonts w:ascii="Arial" w:hAnsi="Arial" w:cs="Arial"/>
        </w:rPr>
        <w:t>w </w:t>
      </w:r>
      <w:r w:rsidRPr="00340E9B">
        <w:rPr>
          <w:rFonts w:ascii="Arial" w:hAnsi="Arial" w:cs="Arial"/>
        </w:rPr>
        <w:t>zespole.</w:t>
      </w:r>
    </w:p>
    <w:p xmlns:wp14="http://schemas.microsoft.com/office/word/2010/wordml" w:rsidRPr="00340E9B" w:rsidR="00261FCE" w:rsidP="00340E9B" w:rsidRDefault="00261FCE" w14:paraId="1E3D670B"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 Zespół mediacyjny w pierwszej kolejności powinien prowadzić postępowanie mediacyjne, a</w:t>
      </w:r>
      <w:r w:rsidRPr="00340E9B" w:rsidR="00625846">
        <w:rPr>
          <w:rFonts w:ascii="Arial" w:hAnsi="Arial" w:cs="Arial"/>
        </w:rPr>
        <w:t> </w:t>
      </w:r>
      <w:r w:rsidRPr="00340E9B">
        <w:rPr>
          <w:rFonts w:ascii="Arial" w:hAnsi="Arial" w:cs="Arial"/>
        </w:rPr>
        <w:t>w</w:t>
      </w:r>
      <w:r w:rsidRPr="00340E9B" w:rsidR="00625846">
        <w:rPr>
          <w:rFonts w:ascii="Arial" w:hAnsi="Arial" w:cs="Arial"/>
        </w:rPr>
        <w:t> </w:t>
      </w:r>
      <w:r w:rsidRPr="00340E9B">
        <w:rPr>
          <w:rFonts w:ascii="Arial" w:hAnsi="Arial" w:cs="Arial"/>
        </w:rPr>
        <w:t>przypadku niemożności rozwiązania sporu, podejmuje decyzję w drodze głosowania.</w:t>
      </w:r>
    </w:p>
    <w:p xmlns:wp14="http://schemas.microsoft.com/office/word/2010/wordml" w:rsidRPr="00340E9B" w:rsidR="00261FCE" w:rsidP="00340E9B" w:rsidRDefault="00261FCE" w14:paraId="56F32FA7"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 Strony sporu są zobowiązane przyjąć rozstrzygnięcie zespołu mediacyjnego jako rozwiązanie ostateczne.  Każdej ze stron przysługuje wniesienie zażalenia do organu prowadzącego.</w:t>
      </w:r>
    </w:p>
    <w:p xmlns:wp14="http://schemas.microsoft.com/office/word/2010/wordml" w:rsidRPr="00340E9B" w:rsidR="004E6853" w:rsidP="00340E9B" w:rsidRDefault="004E6853" w14:paraId="3D488319" wp14:textId="77777777">
      <w:pPr>
        <w:keepNext/>
        <w:keepLines/>
        <w:spacing w:after="120" w:line="276" w:lineRule="auto"/>
        <w:contextualSpacing/>
        <w:jc w:val="left"/>
        <w:outlineLvl w:val="1"/>
        <w:rPr>
          <w:rFonts w:ascii="Arial" w:hAnsi="Arial" w:eastAsia="Times New Roman" w:cs="Arial"/>
          <w:b/>
        </w:rPr>
      </w:pPr>
      <w:r w:rsidRPr="00340E9B">
        <w:rPr>
          <w:rFonts w:ascii="Arial" w:hAnsi="Arial" w:eastAsia="Times New Roman" w:cs="Arial"/>
          <w:b/>
        </w:rPr>
        <w:t>DZIAŁ V</w:t>
      </w:r>
      <w:r w:rsidRPr="00340E9B">
        <w:rPr>
          <w:rFonts w:ascii="Arial" w:hAnsi="Arial" w:eastAsia="Times New Roman" w:cs="Arial"/>
          <w:b/>
        </w:rPr>
        <w:br/>
      </w:r>
      <w:r w:rsidRPr="00340E9B">
        <w:rPr>
          <w:rFonts w:ascii="Arial" w:hAnsi="Arial" w:eastAsia="Times New Roman" w:cs="Arial"/>
          <w:b/>
        </w:rPr>
        <w:t>Organizacja nauczania</w:t>
      </w:r>
    </w:p>
    <w:p xmlns:wp14="http://schemas.microsoft.com/office/word/2010/wordml" w:rsidRPr="00340E9B" w:rsidR="004E6853" w:rsidP="00340E9B" w:rsidRDefault="004E6853" w14:paraId="12C0BA2C"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1</w:t>
      </w:r>
      <w:r w:rsidRPr="00340E9B">
        <w:rPr>
          <w:rFonts w:ascii="Arial" w:hAnsi="Arial" w:eastAsia="Times New Roman" w:cs="Arial"/>
          <w:b/>
          <w:bCs/>
        </w:rPr>
        <w:br/>
      </w:r>
      <w:r w:rsidRPr="00340E9B">
        <w:rPr>
          <w:rFonts w:ascii="Arial" w:hAnsi="Arial" w:eastAsia="Times New Roman" w:cs="Arial"/>
          <w:b/>
          <w:bCs/>
        </w:rPr>
        <w:t>Działalność dydaktyczno-wychowawcza</w:t>
      </w:r>
    </w:p>
    <w:p xmlns:wp14="http://schemas.microsoft.com/office/word/2010/wordml" w:rsidRPr="00340E9B" w:rsidR="00625846" w:rsidP="00340E9B" w:rsidRDefault="00625846" w14:paraId="30DCCCAD"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5D1D0766"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Podstawowymi formami działalności dydaktyczno-wychowawczej są: </w:t>
      </w:r>
    </w:p>
    <w:p xmlns:wp14="http://schemas.microsoft.com/office/word/2010/wordml" w:rsidRPr="00340E9B" w:rsidR="004E6853" w:rsidP="00340E9B" w:rsidRDefault="004E6853" w14:paraId="54840BFE" wp14:textId="77777777">
      <w:pPr>
        <w:numPr>
          <w:ilvl w:val="0"/>
          <w:numId w:val="9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obowiązkowe zajęcia edukacyjne realizowane zgodnie z ramowym planem nauczania;</w:t>
      </w:r>
    </w:p>
    <w:p xmlns:wp14="http://schemas.microsoft.com/office/word/2010/wordml" w:rsidRPr="00340E9B" w:rsidR="004E6853" w:rsidP="00340E9B" w:rsidRDefault="004E6853" w14:paraId="5A94ADBD" wp14:textId="77777777">
      <w:pPr>
        <w:numPr>
          <w:ilvl w:val="0"/>
          <w:numId w:val="9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zajęcia rozwijające zainteresowania i uzdolnienia uczniów; w szczególności w celu kształcenia ich </w:t>
      </w:r>
      <w:r w:rsidRPr="00340E9B" w:rsidR="00EE0995">
        <w:rPr>
          <w:rFonts w:ascii="Arial" w:hAnsi="Arial" w:eastAsia="Times New Roman" w:cs="Arial"/>
          <w:lang w:eastAsia="pl-PL"/>
        </w:rPr>
        <w:t>aktywności</w:t>
      </w:r>
      <w:r w:rsidRPr="00340E9B">
        <w:rPr>
          <w:rFonts w:ascii="Arial" w:hAnsi="Arial" w:eastAsia="Times New Roman" w:cs="Arial"/>
          <w:lang w:eastAsia="pl-PL"/>
        </w:rPr>
        <w:t xml:space="preserve"> i kreatywności;</w:t>
      </w:r>
    </w:p>
    <w:p xmlns:wp14="http://schemas.microsoft.com/office/word/2010/wordml" w:rsidRPr="00340E9B" w:rsidR="004E6853" w:rsidP="00340E9B" w:rsidRDefault="004E6853" w14:paraId="4021F905" wp14:textId="77777777">
      <w:pPr>
        <w:numPr>
          <w:ilvl w:val="0"/>
          <w:numId w:val="9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zajęcia prowadzone w ramach pomocy psychologiczno-pedagogicznej, w tym:</w:t>
      </w:r>
    </w:p>
    <w:p xmlns:wp14="http://schemas.microsoft.com/office/word/2010/wordml" w:rsidRPr="00340E9B" w:rsidR="004E6853" w:rsidP="00340E9B" w:rsidRDefault="00625846" w14:paraId="52DAC33B" wp14:textId="77777777">
      <w:pPr>
        <w:numPr>
          <w:ilvl w:val="0"/>
          <w:numId w:val="95"/>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zajęcia</w:t>
      </w:r>
      <w:r w:rsidRPr="00340E9B" w:rsidR="004E6853">
        <w:rPr>
          <w:rFonts w:ascii="Arial" w:hAnsi="Arial" w:eastAsia="Times New Roman" w:cs="Arial"/>
          <w:lang w:eastAsia="pl-PL"/>
        </w:rPr>
        <w:t xml:space="preserve"> rozwijając</w:t>
      </w:r>
      <w:r w:rsidRPr="00340E9B">
        <w:rPr>
          <w:rFonts w:ascii="Arial" w:hAnsi="Arial" w:eastAsia="Times New Roman" w:cs="Arial"/>
          <w:lang w:eastAsia="pl-PL"/>
        </w:rPr>
        <w:t>e</w:t>
      </w:r>
      <w:r w:rsidRPr="00340E9B" w:rsidR="004E6853">
        <w:rPr>
          <w:rFonts w:ascii="Arial" w:hAnsi="Arial" w:eastAsia="Times New Roman" w:cs="Arial"/>
          <w:lang w:eastAsia="pl-PL"/>
        </w:rPr>
        <w:t xml:space="preserve"> uzdolnienia,</w:t>
      </w:r>
    </w:p>
    <w:p xmlns:wp14="http://schemas.microsoft.com/office/word/2010/wordml" w:rsidRPr="00340E9B" w:rsidR="004E6853" w:rsidP="00340E9B" w:rsidRDefault="00625846" w14:paraId="4247FE1A" wp14:textId="77777777">
      <w:pPr>
        <w:numPr>
          <w:ilvl w:val="0"/>
          <w:numId w:val="95"/>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zajęcia rozwijające</w:t>
      </w:r>
      <w:r w:rsidRPr="00340E9B" w:rsidR="004E6853">
        <w:rPr>
          <w:rFonts w:ascii="Arial" w:hAnsi="Arial" w:eastAsia="Times New Roman" w:cs="Arial"/>
          <w:lang w:eastAsia="pl-PL"/>
        </w:rPr>
        <w:t xml:space="preserve"> umiejętności uczenia się,</w:t>
      </w:r>
    </w:p>
    <w:p xmlns:wp14="http://schemas.microsoft.com/office/word/2010/wordml" w:rsidRPr="00340E9B" w:rsidR="004E6853" w:rsidP="00340E9B" w:rsidRDefault="004E6853" w14:paraId="012BB43E" wp14:textId="77777777">
      <w:pPr>
        <w:numPr>
          <w:ilvl w:val="0"/>
          <w:numId w:val="95"/>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zaję</w:t>
      </w:r>
      <w:r w:rsidRPr="00340E9B" w:rsidR="00625846">
        <w:rPr>
          <w:rFonts w:ascii="Arial" w:hAnsi="Arial" w:eastAsia="Times New Roman" w:cs="Arial"/>
          <w:lang w:eastAsia="pl-PL"/>
        </w:rPr>
        <w:t>cia dydaktyczno-wyrównawcze</w:t>
      </w:r>
      <w:r w:rsidRPr="00340E9B">
        <w:rPr>
          <w:rFonts w:ascii="Arial" w:hAnsi="Arial" w:eastAsia="Times New Roman" w:cs="Arial"/>
          <w:lang w:eastAsia="pl-PL"/>
        </w:rPr>
        <w:t>,</w:t>
      </w:r>
    </w:p>
    <w:p xmlns:wp14="http://schemas.microsoft.com/office/word/2010/wordml" w:rsidRPr="00340E9B" w:rsidR="004E6853" w:rsidP="00340E9B" w:rsidRDefault="004E6853" w14:paraId="68FF0A29" wp14:textId="77777777">
      <w:pPr>
        <w:numPr>
          <w:ilvl w:val="0"/>
          <w:numId w:val="95"/>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zajęcia specjalistyczne dla uczniów wymagających szczególnego wsparcia w rozwoju lub pomocy psychologiczno-pedagogicznej;</w:t>
      </w:r>
    </w:p>
    <w:p xmlns:wp14="http://schemas.microsoft.com/office/word/2010/wordml" w:rsidRPr="00340E9B" w:rsidR="004E6853" w:rsidP="00340E9B" w:rsidRDefault="004E6853" w14:paraId="7527EDE2" wp14:textId="77777777">
      <w:pPr>
        <w:numPr>
          <w:ilvl w:val="0"/>
          <w:numId w:val="9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zajęcia rewalidacyjne dla uczniów niepełnosprawnych;</w:t>
      </w:r>
    </w:p>
    <w:p xmlns:wp14="http://schemas.microsoft.com/office/word/2010/wordml" w:rsidRPr="00340E9B" w:rsidR="004E6853" w:rsidP="00340E9B" w:rsidRDefault="004E6853" w14:paraId="401433C6" wp14:textId="4A811526">
      <w:pPr>
        <w:numPr>
          <w:ilvl w:val="0"/>
          <w:numId w:val="94"/>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 zajęcia edukacyjne, o których mowa w przepisach wydanych na podstawie art. 12 ust. o</w:t>
      </w:r>
      <w:r w:rsidRPr="035A64B8" w:rsidR="1CC5E36F">
        <w:rPr>
          <w:rFonts w:ascii="Arial" w:hAnsi="Arial" w:eastAsia="Times New Roman" w:cs="Arial"/>
          <w:lang w:eastAsia="pl-PL"/>
        </w:rPr>
        <w:t xml:space="preserve"> </w:t>
      </w:r>
      <w:r w:rsidRPr="035A64B8" w:rsidR="004E6853">
        <w:rPr>
          <w:rFonts w:ascii="Arial" w:hAnsi="Arial" w:eastAsia="Times New Roman" w:cs="Arial"/>
          <w:lang w:eastAsia="pl-PL"/>
        </w:rPr>
        <w:t>których mowa w przepisach wydanych na podstawie art. 4 ust.</w:t>
      </w:r>
      <w:r w:rsidRPr="035A64B8" w:rsidR="00BB0C1D">
        <w:rPr>
          <w:rFonts w:ascii="Arial" w:hAnsi="Arial" w:eastAsia="Times New Roman" w:cs="Arial"/>
          <w:lang w:eastAsia="pl-PL"/>
        </w:rPr>
        <w:t xml:space="preserve"> 3 ustawy z dnia stycznia 1993 </w:t>
      </w:r>
      <w:r w:rsidRPr="035A64B8" w:rsidR="004E6853">
        <w:rPr>
          <w:rFonts w:ascii="Arial" w:hAnsi="Arial" w:eastAsia="Times New Roman" w:cs="Arial"/>
          <w:lang w:eastAsia="pl-PL"/>
        </w:rPr>
        <w:t>r.</w:t>
      </w:r>
      <w:r w:rsidRPr="035A64B8" w:rsidR="00BB0C1D">
        <w:rPr>
          <w:rFonts w:ascii="Arial" w:hAnsi="Arial" w:eastAsia="Times New Roman" w:cs="Arial"/>
          <w:lang w:eastAsia="pl-PL"/>
        </w:rPr>
        <w:t xml:space="preserve"> </w:t>
      </w:r>
      <w:r w:rsidRPr="035A64B8" w:rsidR="00625846">
        <w:rPr>
          <w:rFonts w:ascii="Arial" w:hAnsi="Arial" w:eastAsia="Times New Roman" w:cs="Arial"/>
          <w:lang w:eastAsia="pl-PL"/>
        </w:rPr>
        <w:t> </w:t>
      </w:r>
      <w:r w:rsidRPr="035A64B8" w:rsidR="004E6853">
        <w:rPr>
          <w:rFonts w:ascii="Arial" w:hAnsi="Arial" w:eastAsia="Times New Roman" w:cs="Arial"/>
          <w:lang w:eastAsia="pl-PL"/>
        </w:rPr>
        <w:t>o</w:t>
      </w:r>
      <w:r w:rsidRPr="035A64B8" w:rsidR="00625846">
        <w:rPr>
          <w:rFonts w:ascii="Arial" w:hAnsi="Arial" w:eastAsia="Times New Roman" w:cs="Arial"/>
          <w:lang w:eastAsia="pl-PL"/>
        </w:rPr>
        <w:t> </w:t>
      </w:r>
      <w:r w:rsidRPr="035A64B8" w:rsidR="004E6853">
        <w:rPr>
          <w:rFonts w:ascii="Arial" w:hAnsi="Arial" w:eastAsia="Times New Roman" w:cs="Arial"/>
          <w:lang w:eastAsia="pl-PL"/>
        </w:rPr>
        <w:t xml:space="preserve">planowaniu rodziny, ochronie płodu ludzkiego i warunkach dopuszczalności przerywania ciąży (Dz. U. Nr 17, poz. 78, z </w:t>
      </w:r>
      <w:r w:rsidRPr="035A64B8" w:rsidR="004E6853">
        <w:rPr>
          <w:rFonts w:ascii="Arial" w:hAnsi="Arial" w:eastAsia="Times New Roman" w:cs="Arial"/>
          <w:lang w:eastAsia="pl-PL"/>
        </w:rPr>
        <w:t>późn</w:t>
      </w:r>
      <w:r w:rsidRPr="035A64B8" w:rsidR="004E6853">
        <w:rPr>
          <w:rFonts w:ascii="Arial" w:hAnsi="Arial" w:eastAsia="Times New Roman" w:cs="Arial"/>
          <w:lang w:eastAsia="pl-PL"/>
        </w:rPr>
        <w:t xml:space="preserve">. </w:t>
      </w:r>
      <w:r w:rsidRPr="035A64B8" w:rsidR="004E6853">
        <w:rPr>
          <w:rFonts w:ascii="Arial" w:hAnsi="Arial" w:eastAsia="Times New Roman" w:cs="Arial"/>
          <w:lang w:eastAsia="pl-PL"/>
        </w:rPr>
        <w:t>zm.4</w:t>
      </w:r>
      <w:r w:rsidRPr="035A64B8" w:rsidR="004E6853">
        <w:rPr>
          <w:rFonts w:ascii="Arial" w:hAnsi="Arial" w:eastAsia="Times New Roman" w:cs="Arial"/>
          <w:lang w:eastAsia="pl-PL"/>
        </w:rPr>
        <w:t>)), organizowane w trybie określonym w tych przepisach;</w:t>
      </w:r>
    </w:p>
    <w:p xmlns:wp14="http://schemas.microsoft.com/office/word/2010/wordml" w:rsidRPr="00340E9B" w:rsidR="004E6853" w:rsidP="00340E9B" w:rsidRDefault="004E6853" w14:paraId="2DD449D7" wp14:noSpellErr="1" wp14:textId="2E38A9C9">
      <w:pPr>
        <w:numPr>
          <w:ilvl w:val="0"/>
          <w:numId w:val="94"/>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zajęcia edukacyjne, które organizuje dyrektor szkoły, za zgodą organu prowadzącego szkołę i</w:t>
      </w:r>
      <w:r w:rsidRPr="035A64B8" w:rsidR="00625846">
        <w:rPr>
          <w:rFonts w:ascii="Arial" w:hAnsi="Arial" w:eastAsia="Times New Roman" w:cs="Arial"/>
          <w:lang w:eastAsia="pl-PL"/>
        </w:rPr>
        <w:t> </w:t>
      </w:r>
      <w:r w:rsidRPr="035A64B8" w:rsidR="004E6853">
        <w:rPr>
          <w:rFonts w:ascii="Arial" w:hAnsi="Arial" w:eastAsia="Times New Roman" w:cs="Arial"/>
          <w:lang w:eastAsia="pl-PL"/>
        </w:rPr>
        <w:t>po</w:t>
      </w:r>
      <w:r w:rsidRPr="035A64B8" w:rsidR="00625846">
        <w:rPr>
          <w:rFonts w:ascii="Arial" w:hAnsi="Arial" w:eastAsia="Times New Roman" w:cs="Arial"/>
          <w:lang w:eastAsia="pl-PL"/>
        </w:rPr>
        <w:t> </w:t>
      </w:r>
      <w:r w:rsidRPr="035A64B8" w:rsidR="004E6853">
        <w:rPr>
          <w:rFonts w:ascii="Arial" w:hAnsi="Arial" w:eastAsia="Times New Roman" w:cs="Arial"/>
          <w:lang w:eastAsia="pl-PL"/>
        </w:rPr>
        <w:t xml:space="preserve">zasięgnięciu opinii rady </w:t>
      </w:r>
      <w:r w:rsidRPr="035A64B8" w:rsidR="004E6853">
        <w:rPr>
          <w:rFonts w:ascii="Arial" w:hAnsi="Arial" w:eastAsia="Times New Roman" w:cs="Arial"/>
          <w:lang w:eastAsia="pl-PL"/>
        </w:rPr>
        <w:t>pedagogicznej i</w:t>
      </w:r>
      <w:r w:rsidRPr="035A64B8" w:rsidR="004E6853">
        <w:rPr>
          <w:rFonts w:ascii="Arial" w:hAnsi="Arial" w:eastAsia="Times New Roman" w:cs="Arial"/>
          <w:lang w:eastAsia="pl-PL"/>
        </w:rPr>
        <w:t xml:space="preserve"> rady rodziców;</w:t>
      </w:r>
    </w:p>
    <w:p xmlns:wp14="http://schemas.microsoft.com/office/word/2010/wordml" w:rsidRPr="00340E9B" w:rsidR="004E6853" w:rsidP="00340E9B" w:rsidRDefault="004E6853" w14:paraId="28C9F3B5"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Dyrektor szkoły na wniosek rady rodziców i rady pedagogicznej może wzbogacić proces dydaktyczny o inne formy zajęć, niewymienione w ust. 1 </w:t>
      </w:r>
    </w:p>
    <w:p xmlns:wp14="http://schemas.microsoft.com/office/word/2010/wordml" w:rsidRPr="00340E9B" w:rsidR="00625846" w:rsidP="00340E9B" w:rsidRDefault="00625846" w14:paraId="36AF6883"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0028952C"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Zajęcia w szkole </w:t>
      </w:r>
      <w:r w:rsidRPr="00340E9B" w:rsidR="00625846">
        <w:rPr>
          <w:rFonts w:ascii="Arial" w:hAnsi="Arial" w:cs="Arial"/>
        </w:rPr>
        <w:t>mogą być prowadzone</w:t>
      </w:r>
      <w:r w:rsidRPr="00340E9B">
        <w:rPr>
          <w:rFonts w:ascii="Arial" w:hAnsi="Arial" w:cs="Arial"/>
        </w:rPr>
        <w:t xml:space="preserve">: </w:t>
      </w:r>
    </w:p>
    <w:p xmlns:wp14="http://schemas.microsoft.com/office/word/2010/wordml" w:rsidRPr="00340E9B" w:rsidR="004E6853" w:rsidP="00340E9B" w:rsidRDefault="004E6853" w14:paraId="3540DBDF" wp14:textId="77777777">
      <w:pPr>
        <w:numPr>
          <w:ilvl w:val="0"/>
          <w:numId w:val="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systemie klasowo-lekcyjnym, godzina lekcyjna trwa 45 min. Dopuszcza się prowadzenie zajęć edukacyjnych w czasie od 30 do 60 minut, zachowując ogólny tygodniowy czas zajęć ustalony w</w:t>
      </w:r>
      <w:r w:rsidRPr="00340E9B" w:rsidR="00BB0C1D">
        <w:rPr>
          <w:rFonts w:ascii="Arial" w:hAnsi="Arial" w:eastAsia="Times New Roman" w:cs="Arial"/>
          <w:lang w:eastAsia="pl-PL"/>
        </w:rPr>
        <w:t> </w:t>
      </w:r>
      <w:r w:rsidRPr="00340E9B">
        <w:rPr>
          <w:rFonts w:ascii="Arial" w:hAnsi="Arial" w:eastAsia="Times New Roman" w:cs="Arial"/>
          <w:lang w:eastAsia="pl-PL"/>
        </w:rPr>
        <w:t>tygodniowym rozkładzie zajęć, o ile będzie to wynikać z założeń prowadzonego eksperymentu lub innowacji pedagogicznej;</w:t>
      </w:r>
    </w:p>
    <w:p xmlns:wp14="http://schemas.microsoft.com/office/word/2010/wordml" w:rsidRPr="00340E9B" w:rsidR="004E6853" w:rsidP="00340E9B" w:rsidRDefault="004E6853" w14:paraId="62F2E19B" wp14:noSpellErr="1" wp14:textId="6EF0A8E2">
      <w:pPr>
        <w:numPr>
          <w:ilvl w:val="0"/>
          <w:numId w:val="96"/>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w </w:t>
      </w:r>
      <w:r w:rsidRPr="035A64B8" w:rsidR="004E6853">
        <w:rPr>
          <w:rFonts w:ascii="Arial" w:hAnsi="Arial" w:eastAsia="Times New Roman" w:cs="Arial"/>
          <w:lang w:eastAsia="pl-PL"/>
        </w:rPr>
        <w:t>grupach tworzonych</w:t>
      </w:r>
      <w:r w:rsidRPr="035A64B8" w:rsidR="004E6853">
        <w:rPr>
          <w:rFonts w:ascii="Arial" w:hAnsi="Arial" w:eastAsia="Times New Roman" w:cs="Arial"/>
          <w:lang w:eastAsia="pl-PL"/>
        </w:rPr>
        <w:t xml:space="preserve"> z poszczególnych oddziałów, z zachowaniem zasad podziału na grupy, opisanych w niniejszym statucie;</w:t>
      </w:r>
    </w:p>
    <w:p xmlns:wp14="http://schemas.microsoft.com/office/word/2010/wordml" w:rsidRPr="00340E9B" w:rsidR="004E6853" w:rsidP="00340E9B" w:rsidRDefault="004E6853" w14:paraId="56144482" wp14:textId="77777777">
      <w:pPr>
        <w:numPr>
          <w:ilvl w:val="0"/>
          <w:numId w:val="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 strukturach </w:t>
      </w:r>
      <w:proofErr w:type="spellStart"/>
      <w:r w:rsidRPr="00340E9B">
        <w:rPr>
          <w:rFonts w:ascii="Arial" w:hAnsi="Arial" w:eastAsia="Times New Roman" w:cs="Arial"/>
          <w:lang w:eastAsia="pl-PL"/>
        </w:rPr>
        <w:t>międzyoddziałowych</w:t>
      </w:r>
      <w:proofErr w:type="spellEnd"/>
      <w:r w:rsidRPr="00340E9B">
        <w:rPr>
          <w:rFonts w:ascii="Arial" w:hAnsi="Arial" w:eastAsia="Times New Roman" w:cs="Arial"/>
          <w:lang w:eastAsia="pl-PL"/>
        </w:rPr>
        <w:t>, tworzonych z uczniów z tego samego etapu edukacyjnego;</w:t>
      </w:r>
    </w:p>
    <w:p xmlns:wp14="http://schemas.microsoft.com/office/word/2010/wordml" w:rsidRPr="00340E9B" w:rsidR="004E6853" w:rsidP="00340E9B" w:rsidRDefault="004E6853" w14:paraId="65166E26" wp14:textId="77777777">
      <w:pPr>
        <w:numPr>
          <w:ilvl w:val="0"/>
          <w:numId w:val="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 strukturach </w:t>
      </w:r>
      <w:proofErr w:type="spellStart"/>
      <w:r w:rsidRPr="00340E9B">
        <w:rPr>
          <w:rFonts w:ascii="Arial" w:hAnsi="Arial" w:eastAsia="Times New Roman" w:cs="Arial"/>
          <w:lang w:eastAsia="pl-PL"/>
        </w:rPr>
        <w:t>międzyklasowych</w:t>
      </w:r>
      <w:proofErr w:type="spellEnd"/>
      <w:r w:rsidRPr="00340E9B">
        <w:rPr>
          <w:rFonts w:ascii="Arial" w:hAnsi="Arial" w:eastAsia="Times New Roman" w:cs="Arial"/>
          <w:lang w:eastAsia="pl-PL"/>
        </w:rPr>
        <w:t>, tworzonych z uczniów z różnych poziomów edukacyjnych;</w:t>
      </w:r>
    </w:p>
    <w:p xmlns:wp14="http://schemas.microsoft.com/office/word/2010/wordml" w:rsidRPr="00340E9B" w:rsidR="004E6853" w:rsidP="00340E9B" w:rsidRDefault="004E6853" w14:paraId="616AA498" wp14:textId="77777777">
      <w:pPr>
        <w:numPr>
          <w:ilvl w:val="0"/>
          <w:numId w:val="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 toku nauczania indywidualnego; </w:t>
      </w:r>
    </w:p>
    <w:p xmlns:wp14="http://schemas.microsoft.com/office/word/2010/wordml" w:rsidRPr="00340E9B" w:rsidR="004E6853" w:rsidP="00340E9B" w:rsidRDefault="004E6853" w14:paraId="6E46AF69" wp14:textId="77777777">
      <w:pPr>
        <w:numPr>
          <w:ilvl w:val="0"/>
          <w:numId w:val="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formie realizacji indywidualnego toku nauczania lub programu nauczania;</w:t>
      </w:r>
    </w:p>
    <w:p xmlns:wp14="http://schemas.microsoft.com/office/word/2010/wordml" w:rsidRPr="00340E9B" w:rsidR="004E6853" w:rsidP="00340E9B" w:rsidRDefault="004E6853" w14:paraId="794E63A6" wp14:textId="77777777">
      <w:pPr>
        <w:numPr>
          <w:ilvl w:val="0"/>
          <w:numId w:val="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formach realizacji obowiązku szkolnego poza szkołą;</w:t>
      </w:r>
    </w:p>
    <w:p xmlns:wp14="http://schemas.microsoft.com/office/word/2010/wordml" w:rsidRPr="00340E9B" w:rsidR="004E6853" w:rsidP="00340E9B" w:rsidRDefault="004E6853" w14:paraId="242009C1" wp14:textId="77777777">
      <w:pPr>
        <w:numPr>
          <w:ilvl w:val="0"/>
          <w:numId w:val="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 formie zblokowanych zajęć dla oddziału lub grupy </w:t>
      </w:r>
      <w:proofErr w:type="spellStart"/>
      <w:r w:rsidRPr="00340E9B">
        <w:rPr>
          <w:rFonts w:ascii="Arial" w:hAnsi="Arial" w:eastAsia="Times New Roman" w:cs="Arial"/>
          <w:lang w:eastAsia="pl-PL"/>
        </w:rPr>
        <w:t>międzyoddziałowej</w:t>
      </w:r>
      <w:proofErr w:type="spellEnd"/>
      <w:r w:rsidRPr="00340E9B">
        <w:rPr>
          <w:rFonts w:ascii="Arial" w:hAnsi="Arial" w:eastAsia="Times New Roman" w:cs="Arial"/>
          <w:lang w:eastAsia="pl-PL"/>
        </w:rPr>
        <w:t xml:space="preserve"> w wymiarze wynikającym z ramowego planu nauczania, ustalonego dla danej klasy w cyklu kształcenia;</w:t>
      </w:r>
    </w:p>
    <w:p xmlns:wp14="http://schemas.microsoft.com/office/word/2010/wordml" w:rsidRPr="00340E9B" w:rsidR="004E6853" w:rsidP="00340E9B" w:rsidRDefault="004E6853" w14:paraId="56BEBC7F" wp14:textId="3273E488">
      <w:pPr>
        <w:numPr>
          <w:ilvl w:val="0"/>
          <w:numId w:val="96"/>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w systemie wyjazdowym o strukturze </w:t>
      </w:r>
      <w:r w:rsidRPr="035A64B8" w:rsidR="004E6853">
        <w:rPr>
          <w:rFonts w:ascii="Arial" w:hAnsi="Arial" w:eastAsia="Times New Roman" w:cs="Arial"/>
          <w:lang w:eastAsia="pl-PL"/>
        </w:rPr>
        <w:t>międzyoddziałowej</w:t>
      </w:r>
      <w:r w:rsidRPr="035A64B8" w:rsidR="004E6853">
        <w:rPr>
          <w:rFonts w:ascii="Arial" w:hAnsi="Arial" w:eastAsia="Times New Roman" w:cs="Arial"/>
          <w:lang w:eastAsia="pl-PL"/>
        </w:rPr>
        <w:t xml:space="preserve"> i </w:t>
      </w:r>
      <w:r w:rsidRPr="035A64B8" w:rsidR="004E6853">
        <w:rPr>
          <w:rFonts w:ascii="Arial" w:hAnsi="Arial" w:eastAsia="Times New Roman" w:cs="Arial"/>
          <w:lang w:eastAsia="pl-PL"/>
        </w:rPr>
        <w:t>międzyklasowej</w:t>
      </w:r>
      <w:r w:rsidRPr="035A64B8" w:rsidR="004E6853">
        <w:rPr>
          <w:rFonts w:ascii="Arial" w:hAnsi="Arial" w:eastAsia="Times New Roman" w:cs="Arial"/>
          <w:lang w:eastAsia="pl-PL"/>
        </w:rPr>
        <w:t xml:space="preserve">: obozy naukowe, </w:t>
      </w:r>
      <w:r w:rsidRPr="035A64B8" w:rsidR="004E6853">
        <w:rPr>
          <w:rFonts w:ascii="Arial" w:hAnsi="Arial" w:eastAsia="Times New Roman" w:cs="Arial"/>
          <w:lang w:eastAsia="pl-PL"/>
        </w:rPr>
        <w:t>wycieczki turystyczne</w:t>
      </w:r>
      <w:r w:rsidRPr="035A64B8" w:rsidR="004E6853">
        <w:rPr>
          <w:rFonts w:ascii="Arial" w:hAnsi="Arial" w:eastAsia="Times New Roman" w:cs="Arial"/>
          <w:lang w:eastAsia="pl-PL"/>
        </w:rPr>
        <w:t xml:space="preserve"> i krajoznawcze, białe i zielone szkoły, wymiany międzynarodowe, obozy szkoleniowo-wypocz</w:t>
      </w:r>
      <w:r w:rsidRPr="035A64B8" w:rsidR="00C25238">
        <w:rPr>
          <w:rFonts w:ascii="Arial" w:hAnsi="Arial" w:eastAsia="Times New Roman" w:cs="Arial"/>
          <w:lang w:eastAsia="pl-PL"/>
        </w:rPr>
        <w:t>ynkowe w okresie ferii letnich;</w:t>
      </w:r>
      <w:r>
        <w:br/>
      </w:r>
    </w:p>
    <w:p xmlns:wp14="http://schemas.microsoft.com/office/word/2010/wordml" w:rsidRPr="00340E9B" w:rsidR="004E6853" w:rsidP="00340E9B" w:rsidRDefault="004E6853" w14:paraId="0F93DF67" wp14:textId="77777777">
      <w:pPr>
        <w:keepNext/>
        <w:keepLines/>
        <w:spacing w:after="120" w:line="276" w:lineRule="auto"/>
        <w:contextualSpacing/>
        <w:jc w:val="left"/>
        <w:outlineLvl w:val="2"/>
        <w:rPr>
          <w:rFonts w:ascii="Arial" w:hAnsi="Arial" w:eastAsia="Times New Roman" w:cs="Arial"/>
          <w:b/>
          <w:bCs/>
          <w:lang w:eastAsia="ar-SA"/>
        </w:rPr>
      </w:pPr>
      <w:r w:rsidRPr="00340E9B">
        <w:rPr>
          <w:rFonts w:ascii="Arial" w:hAnsi="Arial" w:eastAsia="Times New Roman" w:cs="Arial"/>
          <w:b/>
          <w:bCs/>
          <w:lang w:eastAsia="ar-SA"/>
        </w:rPr>
        <w:t xml:space="preserve">Rozdział 2 </w:t>
      </w:r>
      <w:r w:rsidRPr="00340E9B">
        <w:rPr>
          <w:rFonts w:ascii="Arial" w:hAnsi="Arial" w:eastAsia="Times New Roman" w:cs="Arial"/>
          <w:b/>
          <w:bCs/>
          <w:lang w:eastAsia="ar-SA"/>
        </w:rPr>
        <w:br/>
      </w:r>
      <w:r w:rsidRPr="00340E9B">
        <w:rPr>
          <w:rFonts w:ascii="Arial" w:hAnsi="Arial" w:eastAsia="Times New Roman" w:cs="Arial"/>
          <w:b/>
          <w:bCs/>
          <w:lang w:eastAsia="ar-SA"/>
        </w:rPr>
        <w:t xml:space="preserve">Zasady podziału na grupy i tworzenia struktur </w:t>
      </w:r>
      <w:proofErr w:type="spellStart"/>
      <w:r w:rsidRPr="00340E9B" w:rsidR="00EE0995">
        <w:rPr>
          <w:rFonts w:ascii="Arial" w:hAnsi="Arial" w:eastAsia="Times New Roman" w:cs="Arial"/>
          <w:b/>
          <w:bCs/>
          <w:lang w:eastAsia="ar-SA"/>
        </w:rPr>
        <w:t>międzyoddziałowych</w:t>
      </w:r>
      <w:proofErr w:type="spellEnd"/>
      <w:r w:rsidRPr="00340E9B">
        <w:rPr>
          <w:rFonts w:ascii="Arial" w:hAnsi="Arial" w:eastAsia="Times New Roman" w:cs="Arial"/>
          <w:b/>
          <w:bCs/>
          <w:lang w:eastAsia="ar-SA"/>
        </w:rPr>
        <w:t xml:space="preserve"> i </w:t>
      </w:r>
      <w:proofErr w:type="spellStart"/>
      <w:r w:rsidRPr="00340E9B">
        <w:rPr>
          <w:rFonts w:ascii="Arial" w:hAnsi="Arial" w:eastAsia="Times New Roman" w:cs="Arial"/>
          <w:b/>
          <w:bCs/>
          <w:lang w:eastAsia="ar-SA"/>
        </w:rPr>
        <w:t>międzyklasowych</w:t>
      </w:r>
      <w:proofErr w:type="spellEnd"/>
    </w:p>
    <w:p xmlns:wp14="http://schemas.microsoft.com/office/word/2010/wordml" w:rsidRPr="00340E9B" w:rsidR="00BB0C1D" w:rsidP="00340E9B" w:rsidRDefault="00BB0C1D" w14:paraId="54C529ED" wp14:textId="77777777">
      <w:pPr>
        <w:numPr>
          <w:ilvl w:val="0"/>
          <w:numId w:val="9"/>
        </w:numPr>
        <w:spacing w:after="120" w:line="276" w:lineRule="auto"/>
        <w:ind w:firstLine="0"/>
        <w:jc w:val="left"/>
        <w:rPr>
          <w:rFonts w:ascii="Arial" w:hAnsi="Arial" w:cs="Arial"/>
          <w:lang w:eastAsia="ar-SA"/>
        </w:rPr>
      </w:pPr>
    </w:p>
    <w:p xmlns:wp14="http://schemas.microsoft.com/office/word/2010/wordml" w:rsidRPr="00340E9B" w:rsidR="004E6853" w:rsidP="00340E9B" w:rsidRDefault="004E6853" w14:paraId="27951F71" wp14:noSpellErr="1" wp14:textId="38386A0E">
      <w:pPr>
        <w:numPr>
          <w:ilvl w:val="6"/>
          <w:numId w:val="9"/>
        </w:numPr>
        <w:spacing w:after="120" w:line="276" w:lineRule="auto"/>
        <w:ind w:left="284" w:hanging="284"/>
        <w:jc w:val="left"/>
        <w:rPr>
          <w:rFonts w:ascii="Arial" w:hAnsi="Arial" w:cs="Arial"/>
        </w:rPr>
      </w:pPr>
      <w:r w:rsidRPr="035A64B8" w:rsidR="004E6853">
        <w:rPr>
          <w:rFonts w:ascii="Arial" w:hAnsi="Arial" w:cs="Arial"/>
        </w:rPr>
        <w:t>Uczniowie klas IV-VIII dokonują wyboru form realizacji 1 godzin</w:t>
      </w:r>
      <w:r w:rsidRPr="035A64B8" w:rsidR="007A27A2">
        <w:rPr>
          <w:rFonts w:ascii="Arial" w:hAnsi="Arial" w:cs="Arial"/>
        </w:rPr>
        <w:t>y</w:t>
      </w:r>
      <w:r w:rsidRPr="035A64B8" w:rsidR="004E6853">
        <w:rPr>
          <w:rFonts w:ascii="Arial" w:hAnsi="Arial" w:cs="Arial"/>
        </w:rPr>
        <w:t xml:space="preserve"> wychowania fizycznego z ofert tych zajęć zaproponowanych przez dyrektora szkoły w porozumieniu z organem prowadzącym i zaopiniowaniu </w:t>
      </w:r>
      <w:r w:rsidRPr="035A64B8" w:rsidR="004E6853">
        <w:rPr>
          <w:rFonts w:ascii="Arial" w:hAnsi="Arial" w:cs="Arial"/>
        </w:rPr>
        <w:t>przez radę</w:t>
      </w:r>
      <w:r w:rsidRPr="035A64B8" w:rsidR="004E6853">
        <w:rPr>
          <w:rFonts w:ascii="Arial" w:hAnsi="Arial" w:cs="Arial"/>
        </w:rPr>
        <w:t xml:space="preserve"> pedagogiczną i radę rodziców i uwzględnieniu bazy sportowej szkoły, możliwości kadrowych, miejsca zamieszkania uczniów oraz tradycji sportowych danego środowiska lub szkoły;</w:t>
      </w:r>
    </w:p>
    <w:p xmlns:wp14="http://schemas.microsoft.com/office/word/2010/wordml" w:rsidRPr="00340E9B" w:rsidR="004E6853" w:rsidP="00340E9B" w:rsidRDefault="004E6853" w14:paraId="34DA4083" wp14:textId="77777777">
      <w:pPr>
        <w:numPr>
          <w:ilvl w:val="6"/>
          <w:numId w:val="9"/>
        </w:numPr>
        <w:spacing w:after="120" w:line="276" w:lineRule="auto"/>
        <w:ind w:left="284" w:hanging="284"/>
        <w:jc w:val="left"/>
        <w:rPr>
          <w:rFonts w:ascii="Arial" w:hAnsi="Arial" w:cs="Arial"/>
        </w:rPr>
      </w:pPr>
      <w:r w:rsidRPr="00340E9B">
        <w:rPr>
          <w:rFonts w:ascii="Arial" w:hAnsi="Arial" w:cs="Arial"/>
        </w:rPr>
        <w:t>Zajęcia, o których mowa w §</w:t>
      </w:r>
      <w:r w:rsidRPr="00340E9B" w:rsidR="007A27A2">
        <w:rPr>
          <w:rFonts w:ascii="Arial" w:hAnsi="Arial" w:cs="Arial"/>
        </w:rPr>
        <w:t xml:space="preserve"> </w:t>
      </w:r>
      <w:r w:rsidRPr="00340E9B">
        <w:rPr>
          <w:rFonts w:ascii="Arial" w:hAnsi="Arial" w:cs="Arial"/>
        </w:rPr>
        <w:t>5</w:t>
      </w:r>
      <w:r w:rsidRPr="00340E9B" w:rsidR="007A27A2">
        <w:rPr>
          <w:rFonts w:ascii="Arial" w:hAnsi="Arial" w:cs="Arial"/>
        </w:rPr>
        <w:t>8</w:t>
      </w:r>
      <w:r w:rsidRPr="00340E9B">
        <w:rPr>
          <w:rFonts w:ascii="Arial" w:hAnsi="Arial" w:cs="Arial"/>
        </w:rPr>
        <w:t xml:space="preserve"> ust. 1 mogą być realizowane jako zajęcia lekcyjne, pozalekcyjne lub pozaszkolne w formach:</w:t>
      </w:r>
    </w:p>
    <w:p xmlns:wp14="http://schemas.microsoft.com/office/word/2010/wordml" w:rsidRPr="00340E9B" w:rsidR="004E6853" w:rsidP="00340E9B" w:rsidRDefault="004E6853" w14:paraId="6962D4A3" wp14:textId="77777777">
      <w:pPr>
        <w:numPr>
          <w:ilvl w:val="0"/>
          <w:numId w:val="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zajęć sportowych;</w:t>
      </w:r>
    </w:p>
    <w:p xmlns:wp14="http://schemas.microsoft.com/office/word/2010/wordml" w:rsidRPr="00340E9B" w:rsidR="004E6853" w:rsidP="00340E9B" w:rsidRDefault="004E6853" w14:paraId="5BBCB09F" wp14:textId="77777777">
      <w:pPr>
        <w:numPr>
          <w:ilvl w:val="0"/>
          <w:numId w:val="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zajęć rekreacyjno-zdrowotnych;</w:t>
      </w:r>
    </w:p>
    <w:p xmlns:wp14="http://schemas.microsoft.com/office/word/2010/wordml" w:rsidRPr="00340E9B" w:rsidR="004E6853" w:rsidP="00340E9B" w:rsidRDefault="004E6853" w14:paraId="24DADC3A" wp14:textId="77777777">
      <w:pPr>
        <w:numPr>
          <w:ilvl w:val="0"/>
          <w:numId w:val="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zajęć tanecznych;</w:t>
      </w:r>
    </w:p>
    <w:p xmlns:wp14="http://schemas.microsoft.com/office/word/2010/wordml" w:rsidRPr="00340E9B" w:rsidR="004E6853" w:rsidP="00340E9B" w:rsidRDefault="004E6853" w14:paraId="59FD8495" wp14:textId="77777777">
      <w:pPr>
        <w:numPr>
          <w:ilvl w:val="0"/>
          <w:numId w:val="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aktywnych form turystyki.</w:t>
      </w:r>
    </w:p>
    <w:p xmlns:wp14="http://schemas.microsoft.com/office/word/2010/wordml" w:rsidRPr="00340E9B" w:rsidR="004E6853" w:rsidP="00340E9B" w:rsidRDefault="004E6853" w14:paraId="4C283C17" wp14:textId="77777777">
      <w:pPr>
        <w:numPr>
          <w:ilvl w:val="6"/>
          <w:numId w:val="9"/>
        </w:numPr>
        <w:spacing w:after="120" w:line="276" w:lineRule="auto"/>
        <w:ind w:left="284" w:hanging="284"/>
        <w:jc w:val="left"/>
        <w:rPr>
          <w:rFonts w:ascii="Arial" w:hAnsi="Arial" w:cs="Arial"/>
        </w:rPr>
      </w:pPr>
      <w:r w:rsidRPr="00340E9B">
        <w:rPr>
          <w:rFonts w:ascii="Arial" w:hAnsi="Arial" w:cs="Arial"/>
        </w:rPr>
        <w:t>Dopuszcza się łączenie dwóch godzin obowiązkow</w:t>
      </w:r>
      <w:r w:rsidRPr="00340E9B" w:rsidR="00BB0C1D">
        <w:rPr>
          <w:rFonts w:ascii="Arial" w:hAnsi="Arial" w:cs="Arial"/>
        </w:rPr>
        <w:t>ych zajęć wychowania fizycznego</w:t>
      </w:r>
      <w:r w:rsidRPr="00340E9B">
        <w:rPr>
          <w:rFonts w:ascii="Arial" w:hAnsi="Arial" w:cs="Arial"/>
        </w:rPr>
        <w:t xml:space="preserve"> </w:t>
      </w:r>
      <w:r w:rsidR="00C25238">
        <w:rPr>
          <w:rFonts w:ascii="Arial" w:hAnsi="Arial" w:cs="Arial"/>
        </w:rPr>
        <w:t>w </w:t>
      </w:r>
      <w:r w:rsidRPr="00340E9B">
        <w:rPr>
          <w:rFonts w:ascii="Arial" w:hAnsi="Arial" w:cs="Arial"/>
        </w:rPr>
        <w:t xml:space="preserve">formie zajęć określonych w ust. 2 </w:t>
      </w:r>
      <w:proofErr w:type="spellStart"/>
      <w:r w:rsidRPr="00340E9B">
        <w:rPr>
          <w:rFonts w:ascii="Arial" w:hAnsi="Arial" w:cs="Arial"/>
        </w:rPr>
        <w:t>pkt</w:t>
      </w:r>
      <w:proofErr w:type="spellEnd"/>
      <w:r w:rsidRPr="00340E9B">
        <w:rPr>
          <w:rFonts w:ascii="Arial" w:hAnsi="Arial" w:cs="Arial"/>
        </w:rPr>
        <w:t xml:space="preserve"> 4 z zachowaniem liczby godzin przeznaczonych na te zajęcia.</w:t>
      </w:r>
    </w:p>
    <w:p xmlns:wp14="http://schemas.microsoft.com/office/word/2010/wordml" w:rsidRPr="00340E9B" w:rsidR="004E6853" w:rsidP="00340E9B" w:rsidRDefault="004E6853" w14:paraId="287EB8E4" wp14:noSpellErr="1" wp14:textId="79C92415">
      <w:pPr>
        <w:numPr>
          <w:ilvl w:val="6"/>
          <w:numId w:val="9"/>
        </w:numPr>
        <w:spacing w:after="120" w:line="276" w:lineRule="auto"/>
        <w:ind w:left="284" w:hanging="284"/>
        <w:jc w:val="left"/>
        <w:rPr>
          <w:rFonts w:ascii="Arial" w:hAnsi="Arial" w:cs="Arial"/>
        </w:rPr>
      </w:pPr>
      <w:r w:rsidRPr="035A64B8" w:rsidR="004E6853">
        <w:rPr>
          <w:rFonts w:ascii="Arial" w:hAnsi="Arial" w:cs="Arial"/>
        </w:rPr>
        <w:t>Na zajęciach obowiązkowych z informatyki w klasach IV-</w:t>
      </w:r>
      <w:r w:rsidRPr="035A64B8" w:rsidR="004E6853">
        <w:rPr>
          <w:rFonts w:ascii="Arial" w:hAnsi="Arial" w:cs="Arial"/>
        </w:rPr>
        <w:t>VIII, dokonuje</w:t>
      </w:r>
      <w:r w:rsidRPr="035A64B8" w:rsidR="004E6853">
        <w:rPr>
          <w:rFonts w:ascii="Arial" w:hAnsi="Arial" w:cs="Arial"/>
        </w:rPr>
        <w:t xml:space="preserve"> się podziału na grupy w</w:t>
      </w:r>
      <w:r w:rsidRPr="035A64B8" w:rsidR="00BB0C1D">
        <w:rPr>
          <w:rFonts w:ascii="Arial" w:hAnsi="Arial" w:cs="Arial"/>
        </w:rPr>
        <w:t> </w:t>
      </w:r>
      <w:r w:rsidRPr="035A64B8" w:rsidR="004E6853">
        <w:rPr>
          <w:rFonts w:ascii="Arial" w:hAnsi="Arial" w:cs="Arial"/>
        </w:rPr>
        <w:t>oddziałach liczących powyżej 24 uczniów. Liczba uczniów w grupie nie może przekraczać liczby stanowisk komputerowych w pracowni komputerowej;</w:t>
      </w:r>
    </w:p>
    <w:p xmlns:wp14="http://schemas.microsoft.com/office/word/2010/wordml" w:rsidRPr="00340E9B" w:rsidR="004E6853" w:rsidP="00340E9B" w:rsidRDefault="004E6853" w14:paraId="08BA2F7C" wp14:textId="49A86F3C">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Na obowiązkowych zajęciach </w:t>
      </w:r>
      <w:r w:rsidRPr="035A64B8" w:rsidR="004E6853">
        <w:rPr>
          <w:rFonts w:ascii="Arial" w:hAnsi="Arial" w:cs="Arial"/>
        </w:rPr>
        <w:t>edukacyjnych z</w:t>
      </w:r>
      <w:r w:rsidRPr="035A64B8" w:rsidR="004E6853">
        <w:rPr>
          <w:rFonts w:ascii="Arial" w:hAnsi="Arial" w:cs="Arial"/>
        </w:rPr>
        <w:t xml:space="preserve"> języków obcych, w grupach o różnym stopniu zaawansowania znajomości języka, zajęcia prowadzone są w grupach oddziałowych, </w:t>
      </w:r>
      <w:r w:rsidRPr="035A64B8" w:rsidR="004E6853">
        <w:rPr>
          <w:rFonts w:ascii="Arial" w:hAnsi="Arial" w:cs="Arial"/>
        </w:rPr>
        <w:t>międzyoddziałowych</w:t>
      </w:r>
      <w:r w:rsidRPr="035A64B8" w:rsidR="004E6853">
        <w:rPr>
          <w:rFonts w:ascii="Arial" w:hAnsi="Arial" w:cs="Arial"/>
        </w:rPr>
        <w:t xml:space="preserve"> i </w:t>
      </w:r>
      <w:r w:rsidRPr="035A64B8" w:rsidR="004E6853">
        <w:rPr>
          <w:rFonts w:ascii="Arial" w:hAnsi="Arial" w:cs="Arial"/>
        </w:rPr>
        <w:t>międzyklasowych</w:t>
      </w:r>
      <w:r w:rsidRPr="035A64B8" w:rsidR="004E6853">
        <w:rPr>
          <w:rFonts w:ascii="Arial" w:hAnsi="Arial" w:cs="Arial"/>
        </w:rPr>
        <w:t xml:space="preserve"> do 24 uczniów. </w:t>
      </w:r>
    </w:p>
    <w:p xmlns:wp14="http://schemas.microsoft.com/office/word/2010/wordml" w:rsidRPr="00340E9B" w:rsidR="004E6853" w:rsidP="00340E9B" w:rsidRDefault="004E6853" w14:paraId="03EB08BC"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Zajęcia wychowania fizycznego prowadzone są w grupach liczących do 26 uczniów. Dopuszcza się tworzenie grup </w:t>
      </w:r>
      <w:proofErr w:type="spellStart"/>
      <w:r w:rsidRPr="00340E9B">
        <w:rPr>
          <w:rFonts w:ascii="Arial" w:hAnsi="Arial" w:cs="Arial"/>
        </w:rPr>
        <w:t>międzyoddziałowych</w:t>
      </w:r>
      <w:proofErr w:type="spellEnd"/>
      <w:r w:rsidRPr="00340E9B">
        <w:rPr>
          <w:rFonts w:ascii="Arial" w:hAnsi="Arial" w:cs="Arial"/>
        </w:rPr>
        <w:t xml:space="preserve"> lub </w:t>
      </w:r>
      <w:proofErr w:type="spellStart"/>
      <w:r w:rsidRPr="00340E9B">
        <w:rPr>
          <w:rFonts w:ascii="Arial" w:hAnsi="Arial" w:cs="Arial"/>
        </w:rPr>
        <w:t>międzyklasowych</w:t>
      </w:r>
      <w:proofErr w:type="spellEnd"/>
      <w:r w:rsidRPr="00340E9B">
        <w:rPr>
          <w:rFonts w:ascii="Arial" w:hAnsi="Arial" w:cs="Arial"/>
        </w:rPr>
        <w:t>.</w:t>
      </w:r>
    </w:p>
    <w:p xmlns:wp14="http://schemas.microsoft.com/office/word/2010/wordml" w:rsidRPr="00340E9B" w:rsidR="004E6853" w:rsidP="00340E9B" w:rsidRDefault="004E6853" w14:paraId="63647CEF" wp14:textId="77777777">
      <w:pPr>
        <w:numPr>
          <w:ilvl w:val="6"/>
          <w:numId w:val="9"/>
        </w:numPr>
        <w:spacing w:after="120" w:line="276" w:lineRule="auto"/>
        <w:ind w:left="284" w:hanging="284"/>
        <w:jc w:val="left"/>
        <w:rPr>
          <w:rFonts w:ascii="Arial" w:hAnsi="Arial" w:cs="Arial"/>
        </w:rPr>
      </w:pPr>
      <w:r w:rsidRPr="00340E9B">
        <w:rPr>
          <w:rFonts w:ascii="Arial" w:hAnsi="Arial" w:cs="Arial"/>
        </w:rPr>
        <w:t>Zajęcia wychowania fizycznego w mogą być p</w:t>
      </w:r>
      <w:r w:rsidRPr="00340E9B" w:rsidR="00BB0C1D">
        <w:rPr>
          <w:rFonts w:ascii="Arial" w:hAnsi="Arial" w:cs="Arial"/>
        </w:rPr>
        <w:t>rowadzone łącznie dla dziewcząt</w:t>
      </w:r>
      <w:r w:rsidRPr="00340E9B">
        <w:rPr>
          <w:rFonts w:ascii="Arial" w:hAnsi="Arial" w:cs="Arial"/>
        </w:rPr>
        <w:t xml:space="preserve"> i chłopców.</w:t>
      </w:r>
    </w:p>
    <w:p xmlns:wp14="http://schemas.microsoft.com/office/word/2010/wordml" w:rsidRPr="00340E9B" w:rsidR="004E6853" w:rsidP="00340E9B" w:rsidRDefault="004E6853" w14:paraId="2E8CF026" wp14:noSpellErr="1" wp14:textId="1B0B07BD">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 Na zajęciach edukacyjnych z zakresu kształcenia ogólnego, jeżeli z programu wynika konieczność prowadzenia ćwiczeń, w tym laboratoryjnych (przyroda, </w:t>
      </w:r>
      <w:r w:rsidRPr="035A64B8" w:rsidR="004E6853">
        <w:rPr>
          <w:rFonts w:ascii="Arial" w:hAnsi="Arial" w:cs="Arial"/>
        </w:rPr>
        <w:t>fizyka,</w:t>
      </w:r>
      <w:r w:rsidRPr="035A64B8" w:rsidR="004E6853">
        <w:rPr>
          <w:rFonts w:ascii="Arial" w:hAnsi="Arial" w:cs="Arial"/>
        </w:rPr>
        <w:t xml:space="preserve"> chemia, technika) dokonuje się podziału na grupy na nie więcej niż połowie godzin obowiązkowych, jeżeli oddział liczy 31 uczniów i</w:t>
      </w:r>
      <w:r w:rsidRPr="035A64B8" w:rsidR="00BB0C1D">
        <w:rPr>
          <w:rFonts w:ascii="Arial" w:hAnsi="Arial" w:cs="Arial"/>
        </w:rPr>
        <w:t> </w:t>
      </w:r>
      <w:r w:rsidRPr="035A64B8" w:rsidR="004E6853">
        <w:rPr>
          <w:rFonts w:ascii="Arial" w:hAnsi="Arial" w:cs="Arial"/>
        </w:rPr>
        <w:t>więcej;</w:t>
      </w:r>
    </w:p>
    <w:p xmlns:wp14="http://schemas.microsoft.com/office/word/2010/wordml" w:rsidRPr="00340E9B" w:rsidR="004E6853" w:rsidP="00340E9B" w:rsidRDefault="004E6853" w14:paraId="36779067" wp14:textId="77777777">
      <w:pPr>
        <w:numPr>
          <w:ilvl w:val="6"/>
          <w:numId w:val="9"/>
        </w:numPr>
        <w:spacing w:after="120" w:line="276" w:lineRule="auto"/>
        <w:ind w:left="284" w:hanging="284"/>
        <w:jc w:val="left"/>
        <w:rPr>
          <w:rFonts w:ascii="Arial" w:hAnsi="Arial" w:cs="Arial"/>
        </w:rPr>
      </w:pPr>
      <w:r w:rsidRPr="00340E9B">
        <w:rPr>
          <w:rFonts w:ascii="Arial" w:hAnsi="Arial" w:cs="Arial"/>
        </w:rPr>
        <w:t>W szkole może być utworzony oddział integracyjny liczący od 15 do 20 uczniów, w</w:t>
      </w:r>
      <w:r w:rsidRPr="00340E9B" w:rsidR="00BB0C1D">
        <w:rPr>
          <w:rFonts w:ascii="Arial" w:hAnsi="Arial" w:cs="Arial"/>
        </w:rPr>
        <w:t> </w:t>
      </w:r>
      <w:r w:rsidRPr="00340E9B">
        <w:rPr>
          <w:rFonts w:ascii="Arial" w:hAnsi="Arial" w:cs="Arial"/>
        </w:rPr>
        <w:t>tym</w:t>
      </w:r>
      <w:r w:rsidRPr="00340E9B" w:rsidR="00BB0C1D">
        <w:rPr>
          <w:rFonts w:ascii="Arial" w:hAnsi="Arial" w:cs="Arial"/>
        </w:rPr>
        <w:t> </w:t>
      </w:r>
      <w:r w:rsidRPr="00340E9B">
        <w:rPr>
          <w:rFonts w:ascii="Arial" w:hAnsi="Arial" w:cs="Arial"/>
        </w:rPr>
        <w:t>od</w:t>
      </w:r>
      <w:r w:rsidRPr="00340E9B" w:rsidR="00BB0C1D">
        <w:rPr>
          <w:rFonts w:ascii="Arial" w:hAnsi="Arial" w:cs="Arial"/>
        </w:rPr>
        <w:t> </w:t>
      </w:r>
      <w:r w:rsidRPr="00340E9B">
        <w:rPr>
          <w:rFonts w:ascii="Arial" w:hAnsi="Arial" w:cs="Arial"/>
        </w:rPr>
        <w:t>3</w:t>
      </w:r>
      <w:r w:rsidRPr="00340E9B" w:rsidR="00BB0C1D">
        <w:rPr>
          <w:rFonts w:ascii="Arial" w:hAnsi="Arial" w:cs="Arial"/>
        </w:rPr>
        <w:t> </w:t>
      </w:r>
      <w:r w:rsidRPr="00340E9B">
        <w:rPr>
          <w:rFonts w:ascii="Arial" w:hAnsi="Arial" w:cs="Arial"/>
        </w:rPr>
        <w:t>do</w:t>
      </w:r>
      <w:r w:rsidRPr="00340E9B" w:rsidR="00BB0C1D">
        <w:rPr>
          <w:rFonts w:ascii="Arial" w:hAnsi="Arial" w:cs="Arial"/>
        </w:rPr>
        <w:t> </w:t>
      </w:r>
      <w:r w:rsidRPr="00340E9B">
        <w:rPr>
          <w:rFonts w:ascii="Arial" w:hAnsi="Arial" w:cs="Arial"/>
        </w:rPr>
        <w:t>5</w:t>
      </w:r>
      <w:r w:rsidRPr="00340E9B" w:rsidR="00BB0C1D">
        <w:rPr>
          <w:rFonts w:ascii="Arial" w:hAnsi="Arial" w:cs="Arial"/>
        </w:rPr>
        <w:t> </w:t>
      </w:r>
      <w:r w:rsidRPr="00340E9B">
        <w:rPr>
          <w:rFonts w:ascii="Arial" w:hAnsi="Arial" w:cs="Arial"/>
        </w:rPr>
        <w:t>uczniów niepełnosprawnych.</w:t>
      </w:r>
    </w:p>
    <w:p xmlns:wp14="http://schemas.microsoft.com/office/word/2010/wordml" w:rsidRPr="00340E9B" w:rsidR="004E6853" w:rsidP="00340E9B" w:rsidRDefault="004E6853" w14:paraId="0A84397C"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 xml:space="preserve">Rozdział 3 </w:t>
      </w:r>
      <w:r w:rsidRPr="00340E9B">
        <w:rPr>
          <w:rFonts w:ascii="Arial" w:hAnsi="Arial" w:eastAsia="Times New Roman" w:cs="Arial"/>
          <w:b/>
          <w:bCs/>
        </w:rPr>
        <w:br/>
      </w:r>
      <w:r w:rsidRPr="00340E9B">
        <w:rPr>
          <w:rFonts w:ascii="Arial" w:hAnsi="Arial" w:cs="Arial"/>
          <w:b/>
          <w:bCs/>
        </w:rPr>
        <w:t xml:space="preserve">Organizacja nauki religii/etyki i </w:t>
      </w:r>
      <w:r w:rsidRPr="00340E9B" w:rsidR="001B6789">
        <w:rPr>
          <w:rFonts w:ascii="Arial" w:hAnsi="Arial" w:cs="Arial"/>
          <w:b/>
          <w:bCs/>
        </w:rPr>
        <w:t>edukacji zdrowotnej.</w:t>
      </w:r>
    </w:p>
    <w:p xmlns:wp14="http://schemas.microsoft.com/office/word/2010/wordml" w:rsidRPr="00340E9B" w:rsidR="00BB0C1D" w:rsidP="00340E9B" w:rsidRDefault="00BB0C1D" w14:paraId="1C0157D6" wp14:textId="77777777">
      <w:pPr>
        <w:numPr>
          <w:ilvl w:val="0"/>
          <w:numId w:val="9"/>
        </w:numPr>
        <w:spacing w:after="120" w:line="276" w:lineRule="auto"/>
        <w:ind w:firstLine="0"/>
        <w:jc w:val="left"/>
        <w:rPr>
          <w:rFonts w:ascii="Arial" w:hAnsi="Arial" w:cs="Arial"/>
          <w:lang w:eastAsia="ar-SA"/>
        </w:rPr>
      </w:pPr>
    </w:p>
    <w:p xmlns:wp14="http://schemas.microsoft.com/office/word/2010/wordml" w:rsidRPr="00340E9B" w:rsidR="004E6853" w:rsidP="00340E9B" w:rsidRDefault="004E6853" w14:paraId="784F18F8" wp14:noSpellErr="1" wp14:textId="5C4EEFFB">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Uczniom szkoły na życzenie </w:t>
      </w:r>
      <w:r w:rsidRPr="035A64B8" w:rsidR="004E6853">
        <w:rPr>
          <w:rFonts w:ascii="Arial" w:hAnsi="Arial" w:cs="Arial"/>
        </w:rPr>
        <w:t>rodziców szkoła</w:t>
      </w:r>
      <w:r w:rsidRPr="035A64B8" w:rsidR="004E6853">
        <w:rPr>
          <w:rFonts w:ascii="Arial" w:hAnsi="Arial" w:cs="Arial"/>
        </w:rPr>
        <w:t xml:space="preserve"> organizuje naukę religii/etyki zgodnie z</w:t>
      </w:r>
      <w:r w:rsidRPr="035A64B8" w:rsidR="00BB0C1D">
        <w:rPr>
          <w:rFonts w:ascii="Arial" w:hAnsi="Arial" w:cs="Arial"/>
        </w:rPr>
        <w:t> </w:t>
      </w:r>
      <w:r w:rsidRPr="035A64B8" w:rsidR="004E6853">
        <w:rPr>
          <w:rFonts w:ascii="Arial" w:hAnsi="Arial" w:cs="Arial"/>
        </w:rPr>
        <w:t>odrębnymi przepisami.</w:t>
      </w:r>
    </w:p>
    <w:p xmlns:wp14="http://schemas.microsoft.com/office/word/2010/wordml" w:rsidRPr="00340E9B" w:rsidR="004E6853" w:rsidP="00340E9B" w:rsidRDefault="00656845" w14:paraId="1B6D1BC7" wp14:noSpellErr="1" wp14:textId="564D3740">
      <w:pPr>
        <w:numPr>
          <w:ilvl w:val="6"/>
          <w:numId w:val="9"/>
        </w:numPr>
        <w:spacing w:after="120" w:line="276" w:lineRule="auto"/>
        <w:ind w:left="284" w:hanging="284"/>
        <w:jc w:val="left"/>
        <w:rPr>
          <w:rFonts w:ascii="Arial" w:hAnsi="Arial" w:cs="Arial"/>
        </w:rPr>
      </w:pPr>
      <w:r w:rsidRPr="035A64B8" w:rsidR="00656845">
        <w:rPr>
          <w:rFonts w:ascii="Arial" w:hAnsi="Arial" w:cs="Arial"/>
        </w:rPr>
        <w:t>Życzenie</w:t>
      </w:r>
      <w:r w:rsidRPr="035A64B8" w:rsidR="00656845">
        <w:rPr>
          <w:rFonts w:ascii="Arial" w:hAnsi="Arial" w:cs="Arial"/>
        </w:rPr>
        <w:t xml:space="preserve"> </w:t>
      </w:r>
      <w:r w:rsidRPr="035A64B8" w:rsidR="7B54D004">
        <w:rPr>
          <w:rFonts w:ascii="Arial" w:hAnsi="Arial" w:cs="Arial"/>
        </w:rPr>
        <w:t>,</w:t>
      </w:r>
      <w:r w:rsidRPr="035A64B8" w:rsidR="00656845">
        <w:rPr>
          <w:rFonts w:ascii="Arial" w:hAnsi="Arial" w:cs="Arial"/>
        </w:rPr>
        <w:t xml:space="preserve">o którym mowa w ust. 1 jest wyrażane w formie pisemnego oświadczenia. Oświadczenie nie musi być ponawiane </w:t>
      </w:r>
      <w:r w:rsidRPr="035A64B8" w:rsidR="00656845">
        <w:rPr>
          <w:rFonts w:ascii="Arial" w:hAnsi="Arial" w:cs="Arial"/>
        </w:rPr>
        <w:t>w kolejnym</w:t>
      </w:r>
      <w:r w:rsidRPr="035A64B8" w:rsidR="00656845">
        <w:rPr>
          <w:rFonts w:ascii="Arial" w:hAnsi="Arial" w:cs="Arial"/>
        </w:rPr>
        <w:t xml:space="preserve"> roku szkolnym, może być jednak zmienione. </w:t>
      </w:r>
    </w:p>
    <w:p xmlns:wp14="http://schemas.microsoft.com/office/word/2010/wordml" w:rsidRPr="00340E9B" w:rsidR="004E6853" w:rsidP="00340E9B" w:rsidRDefault="004E6853" w14:paraId="4A14938B"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 przypadku, gdy na zajęcia religii konkretnego wyznania lub etyki zgłosi się mniej niż </w:t>
      </w:r>
      <w:r w:rsidR="00C25238">
        <w:rPr>
          <w:rFonts w:ascii="Arial" w:hAnsi="Arial" w:cs="Arial"/>
        </w:rPr>
        <w:t>7 </w:t>
      </w:r>
      <w:r w:rsidRPr="00340E9B">
        <w:rPr>
          <w:rFonts w:ascii="Arial" w:hAnsi="Arial" w:cs="Arial"/>
        </w:rPr>
        <w:t>uczniów z</w:t>
      </w:r>
      <w:r w:rsidRPr="00340E9B" w:rsidR="00BB0C1D">
        <w:rPr>
          <w:rFonts w:ascii="Arial" w:hAnsi="Arial" w:cs="Arial"/>
        </w:rPr>
        <w:t> </w:t>
      </w:r>
      <w:r w:rsidRPr="00340E9B">
        <w:rPr>
          <w:rFonts w:ascii="Arial" w:hAnsi="Arial" w:cs="Arial"/>
        </w:rPr>
        <w:t xml:space="preserve">danego oddziały, zajęcia te mogą być organizowane w formie zajęć </w:t>
      </w:r>
      <w:proofErr w:type="spellStart"/>
      <w:r w:rsidRPr="00340E9B">
        <w:rPr>
          <w:rFonts w:ascii="Arial" w:hAnsi="Arial" w:cs="Arial"/>
        </w:rPr>
        <w:t>międzyoddziałowych</w:t>
      </w:r>
      <w:proofErr w:type="spellEnd"/>
      <w:r w:rsidRPr="00340E9B">
        <w:rPr>
          <w:rFonts w:ascii="Arial" w:hAnsi="Arial" w:cs="Arial"/>
        </w:rPr>
        <w:t xml:space="preserve"> lub </w:t>
      </w:r>
      <w:proofErr w:type="spellStart"/>
      <w:r w:rsidRPr="00340E9B">
        <w:rPr>
          <w:rFonts w:ascii="Arial" w:hAnsi="Arial" w:cs="Arial"/>
        </w:rPr>
        <w:t>międzyklasowych</w:t>
      </w:r>
      <w:proofErr w:type="spellEnd"/>
      <w:r w:rsidRPr="00340E9B">
        <w:rPr>
          <w:rFonts w:ascii="Arial" w:hAnsi="Arial" w:cs="Arial"/>
        </w:rPr>
        <w:t xml:space="preserve">, zaś w przypadku, gdy w całej szkole liczba chętnych na te zajęcia będzie mniejsza niż 7 osób, dyrektor szkoły przekazuje deklaracje rodziców do organu prowadzącego. Organ prowadzący organizuje naukę religii lub etyki </w:t>
      </w:r>
      <w:r w:rsidR="005C2F0A">
        <w:rPr>
          <w:rFonts w:ascii="Arial" w:hAnsi="Arial" w:cs="Arial"/>
        </w:rPr>
        <w:t>w </w:t>
      </w:r>
      <w:r w:rsidRPr="00340E9B">
        <w:rPr>
          <w:rFonts w:ascii="Arial" w:hAnsi="Arial" w:cs="Arial"/>
        </w:rPr>
        <w:t>formie zajęć międzyszkolnych.</w:t>
      </w:r>
    </w:p>
    <w:p xmlns:wp14="http://schemas.microsoft.com/office/word/2010/wordml" w:rsidRPr="00340E9B" w:rsidR="008533CD" w:rsidP="00340E9B" w:rsidRDefault="008533CD" w14:paraId="4EE65319" wp14:textId="77777777">
      <w:pPr>
        <w:spacing w:after="120" w:line="276" w:lineRule="auto"/>
        <w:jc w:val="left"/>
        <w:rPr>
          <w:rFonts w:ascii="Arial" w:hAnsi="Arial" w:cs="Arial"/>
        </w:rPr>
      </w:pPr>
      <w:proofErr w:type="spellStart"/>
      <w:r w:rsidRPr="00340E9B">
        <w:rPr>
          <w:rFonts w:ascii="Arial" w:hAnsi="Arial" w:cs="Arial"/>
        </w:rPr>
        <w:t>3a</w:t>
      </w:r>
      <w:proofErr w:type="spellEnd"/>
      <w:r w:rsidRPr="00340E9B">
        <w:rPr>
          <w:rFonts w:ascii="Arial" w:hAnsi="Arial" w:cs="Arial"/>
        </w:rPr>
        <w:t xml:space="preserve">. Grupa </w:t>
      </w:r>
      <w:proofErr w:type="spellStart"/>
      <w:r w:rsidRPr="00340E9B">
        <w:rPr>
          <w:rFonts w:ascii="Arial" w:hAnsi="Arial" w:cs="Arial"/>
        </w:rPr>
        <w:t>międzyklasowa</w:t>
      </w:r>
      <w:proofErr w:type="spellEnd"/>
      <w:r w:rsidRPr="00340E9B">
        <w:rPr>
          <w:rFonts w:ascii="Arial" w:hAnsi="Arial" w:cs="Arial"/>
        </w:rPr>
        <w:t xml:space="preserve"> o której mowa w ust 3 może obejmować uczniów klas I-III, albo IV-VI, albo VII-VII.</w:t>
      </w:r>
    </w:p>
    <w:p xmlns:wp14="http://schemas.microsoft.com/office/word/2010/wordml" w:rsidRPr="00340E9B" w:rsidR="004E6853" w:rsidP="00340E9B" w:rsidRDefault="004E6853" w14:paraId="2B168302" wp14:textId="77777777">
      <w:pPr>
        <w:numPr>
          <w:ilvl w:val="6"/>
          <w:numId w:val="9"/>
        </w:numPr>
        <w:spacing w:after="120" w:line="276" w:lineRule="auto"/>
        <w:ind w:left="284" w:hanging="284"/>
        <w:jc w:val="left"/>
        <w:rPr>
          <w:rFonts w:ascii="Arial" w:hAnsi="Arial" w:cs="Arial"/>
        </w:rPr>
      </w:pPr>
      <w:r w:rsidRPr="00340E9B">
        <w:rPr>
          <w:rFonts w:ascii="Arial" w:hAnsi="Arial" w:cs="Arial"/>
        </w:rPr>
        <w:t>W sytuacjach, jak w ust. 3, podstawę wpisania ocen z religii lub etyki do arkusza ocen i</w:t>
      </w:r>
      <w:r w:rsidRPr="00340E9B" w:rsidR="00BB0C1D">
        <w:rPr>
          <w:rFonts w:ascii="Arial" w:hAnsi="Arial" w:cs="Arial"/>
        </w:rPr>
        <w:t> </w:t>
      </w:r>
      <w:r w:rsidRPr="00340E9B">
        <w:rPr>
          <w:rFonts w:ascii="Arial" w:hAnsi="Arial" w:cs="Arial"/>
        </w:rPr>
        <w:t>na</w:t>
      </w:r>
      <w:r w:rsidRPr="00340E9B" w:rsidR="00BB0C1D">
        <w:rPr>
          <w:rFonts w:ascii="Arial" w:hAnsi="Arial" w:cs="Arial"/>
        </w:rPr>
        <w:t> </w:t>
      </w:r>
      <w:r w:rsidRPr="00340E9B">
        <w:rPr>
          <w:rFonts w:ascii="Arial" w:hAnsi="Arial" w:cs="Arial"/>
        </w:rPr>
        <w:t>świadectwie stanowi zaświadczenie wydane przez katechetę, nauczyciela etyki prowadzących zajęcia w grupach międzyszkolnych.</w:t>
      </w:r>
    </w:p>
    <w:p xmlns:wp14="http://schemas.microsoft.com/office/word/2010/wordml" w:rsidRPr="00340E9B" w:rsidR="004E6853" w:rsidP="00340E9B" w:rsidRDefault="004E6853" w14:paraId="72A9193F"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Udział ucznia w zajęciach religii/etyki jest dobrowolny. Uczeń może uczestniczyć w dwóch rodzajach zajęć.  </w:t>
      </w:r>
    </w:p>
    <w:p xmlns:wp14="http://schemas.microsoft.com/office/word/2010/wordml" w:rsidRPr="00340E9B" w:rsidR="004E6853" w:rsidP="00340E9B" w:rsidRDefault="009A5B05" w14:paraId="1FC3418D" wp14:textId="77777777">
      <w:pPr>
        <w:numPr>
          <w:ilvl w:val="6"/>
          <w:numId w:val="9"/>
        </w:numPr>
        <w:spacing w:after="120" w:line="276" w:lineRule="auto"/>
        <w:ind w:left="284" w:hanging="284"/>
        <w:jc w:val="left"/>
        <w:rPr>
          <w:rFonts w:ascii="Arial" w:hAnsi="Arial" w:cs="Arial"/>
        </w:rPr>
      </w:pPr>
      <w:r w:rsidRPr="00340E9B">
        <w:rPr>
          <w:rFonts w:ascii="Arial" w:hAnsi="Arial" w:cs="Arial"/>
        </w:rPr>
        <w:t>Ocen rocznych i końcowych ocen klasyfikacyjnych z religii i etyki nie wlicza się do średniej ocen.</w:t>
      </w:r>
    </w:p>
    <w:p xmlns:wp14="http://schemas.microsoft.com/office/word/2010/wordml" w:rsidRPr="00340E9B" w:rsidR="00BB0C1D" w:rsidP="00340E9B" w:rsidRDefault="00BB0C1D" w14:paraId="3691E7B2" wp14:textId="77777777">
      <w:pPr>
        <w:numPr>
          <w:ilvl w:val="0"/>
          <w:numId w:val="9"/>
        </w:numPr>
        <w:spacing w:after="120" w:line="276" w:lineRule="auto"/>
        <w:ind w:firstLine="0"/>
        <w:jc w:val="left"/>
        <w:rPr>
          <w:rFonts w:ascii="Arial" w:hAnsi="Arial" w:cs="Arial"/>
          <w:lang w:eastAsia="ar-SA"/>
        </w:rPr>
      </w:pPr>
    </w:p>
    <w:p xmlns:wp14="http://schemas.microsoft.com/office/word/2010/wordml" w:rsidRPr="00340E9B" w:rsidR="004E6853" w:rsidP="00340E9B" w:rsidRDefault="000C35C9" w14:paraId="18B54D00"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Uczniom danego oddziału lub grupie </w:t>
      </w:r>
      <w:proofErr w:type="spellStart"/>
      <w:r w:rsidRPr="00340E9B">
        <w:rPr>
          <w:rFonts w:ascii="Arial" w:hAnsi="Arial" w:cs="Arial"/>
        </w:rPr>
        <w:t>miedzyoddziałowej</w:t>
      </w:r>
      <w:proofErr w:type="spellEnd"/>
      <w:r w:rsidRPr="00340E9B">
        <w:rPr>
          <w:rFonts w:ascii="Arial" w:hAnsi="Arial" w:cs="Arial"/>
        </w:rPr>
        <w:t xml:space="preserve"> organizuje się zajęcia z edukacji zdrowotnej w wymiarze jednej godziny tygodniowo.</w:t>
      </w:r>
    </w:p>
    <w:p xmlns:wp14="http://schemas.microsoft.com/office/word/2010/wordml" w:rsidRPr="00340E9B" w:rsidR="004E6853" w:rsidP="00340E9B" w:rsidRDefault="004E6853" w14:paraId="139A8A10"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 </w:t>
      </w:r>
      <w:r w:rsidRPr="00340E9B" w:rsidR="0057023E">
        <w:rPr>
          <w:rFonts w:ascii="Arial" w:hAnsi="Arial" w:cs="Arial"/>
        </w:rPr>
        <w:t>Uczeń szkoły nie bierze udziału w zajęciach, o których mowa w ust. 1, jeżeli jego rodzice (prawni opiekunowie) zgłoszą dyrektorowi szkoły w formie pisemnej rezygnację z udziału ucznia w zajęciach. Przykładowe oświadczenie znajduje się na stronie szkoły. Zawiera ono również informację rodzica ewentualnym zwalnianiu ucznia z obecności w szkole jeżeli zajęcia wychowania dożycia w rodzinie odbywają się na pierwszej lub ostatniej godzinie lekcyjnej.</w:t>
      </w:r>
    </w:p>
    <w:p xmlns:wp14="http://schemas.microsoft.com/office/word/2010/wordml" w:rsidRPr="00340E9B" w:rsidR="004E6853" w:rsidP="00340E9B" w:rsidRDefault="004E6853" w14:paraId="5986730B" wp14:noSpellErr="1" wp14:textId="08D2015D">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Zajęcia, o których mowa w ust. </w:t>
      </w:r>
      <w:r w:rsidRPr="035A64B8" w:rsidR="004E6853">
        <w:rPr>
          <w:rFonts w:ascii="Arial" w:hAnsi="Arial" w:cs="Arial"/>
        </w:rPr>
        <w:t>1 nie</w:t>
      </w:r>
      <w:r w:rsidRPr="035A64B8" w:rsidR="004E6853">
        <w:rPr>
          <w:rFonts w:ascii="Arial" w:hAnsi="Arial" w:cs="Arial"/>
        </w:rPr>
        <w:t xml:space="preserve"> podlegają ocenie i nie mają wpływu na promocję ucznia do</w:t>
      </w:r>
      <w:r w:rsidRPr="035A64B8" w:rsidR="00BB0C1D">
        <w:rPr>
          <w:rFonts w:ascii="Arial" w:hAnsi="Arial" w:cs="Arial"/>
        </w:rPr>
        <w:t> </w:t>
      </w:r>
      <w:r w:rsidRPr="035A64B8" w:rsidR="004E6853">
        <w:rPr>
          <w:rFonts w:ascii="Arial" w:hAnsi="Arial" w:cs="Arial"/>
        </w:rPr>
        <w:t>klasy programowo wyższej ani na ukończenie szkoły przez ucznia.</w:t>
      </w:r>
    </w:p>
    <w:p xmlns:wp14="http://schemas.microsoft.com/office/word/2010/wordml" w:rsidRPr="00340E9B" w:rsidR="002B1A77" w:rsidP="00340E9B" w:rsidRDefault="002B1A77" w14:paraId="526770CE" wp14:textId="77777777">
      <w:pPr>
        <w:keepNext/>
        <w:keepLines/>
        <w:spacing w:after="120" w:line="276" w:lineRule="auto"/>
        <w:contextualSpacing/>
        <w:jc w:val="left"/>
        <w:outlineLvl w:val="2"/>
        <w:rPr>
          <w:rFonts w:ascii="Arial" w:hAnsi="Arial" w:eastAsia="Times New Roman" w:cs="Arial"/>
          <w:b/>
          <w:bCs/>
        </w:rPr>
      </w:pPr>
    </w:p>
    <w:p xmlns:wp14="http://schemas.microsoft.com/office/word/2010/wordml" w:rsidRPr="00340E9B" w:rsidR="004E6853" w:rsidP="00340E9B" w:rsidRDefault="004E6853" w14:paraId="4778DB28"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4</w:t>
      </w:r>
      <w:r w:rsidRPr="00340E9B">
        <w:rPr>
          <w:rFonts w:ascii="Arial" w:hAnsi="Arial" w:eastAsia="Times New Roman" w:cs="Arial"/>
          <w:b/>
          <w:bCs/>
        </w:rPr>
        <w:br/>
      </w:r>
      <w:r w:rsidRPr="00340E9B">
        <w:rPr>
          <w:rFonts w:ascii="Arial" w:hAnsi="Arial" w:eastAsia="Times New Roman" w:cs="Arial"/>
          <w:b/>
          <w:bCs/>
        </w:rPr>
        <w:t xml:space="preserve">Zasady zwalniania uczniów z obowiązkowych zajęć - </w:t>
      </w:r>
      <w:proofErr w:type="spellStart"/>
      <w:r w:rsidRPr="00340E9B">
        <w:rPr>
          <w:rFonts w:ascii="Arial" w:hAnsi="Arial" w:eastAsia="Times New Roman" w:cs="Arial"/>
          <w:b/>
          <w:bCs/>
        </w:rPr>
        <w:t>WF</w:t>
      </w:r>
      <w:proofErr w:type="spellEnd"/>
      <w:r w:rsidRPr="00340E9B">
        <w:rPr>
          <w:rFonts w:ascii="Arial" w:hAnsi="Arial" w:eastAsia="Times New Roman" w:cs="Arial"/>
          <w:b/>
          <w:bCs/>
        </w:rPr>
        <w:t>, drugi język obcy</w:t>
      </w:r>
    </w:p>
    <w:p xmlns:wp14="http://schemas.microsoft.com/office/word/2010/wordml" w:rsidRPr="00340E9B" w:rsidR="00BB0C1D" w:rsidP="00340E9B" w:rsidRDefault="00BB0C1D" w14:paraId="7CBEED82"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392396F"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Zasady zwalniania ucznia na zajęciach wychowania fizycznego: </w:t>
      </w:r>
    </w:p>
    <w:p xmlns:wp14="http://schemas.microsoft.com/office/word/2010/wordml" w:rsidRPr="00340E9B" w:rsidR="004E6853" w:rsidP="00340E9B" w:rsidRDefault="004E6853" w14:paraId="11E6CAC6" wp14:noSpellErr="1" wp14:textId="26DB1493">
      <w:pPr>
        <w:numPr>
          <w:ilvl w:val="0"/>
          <w:numId w:val="98"/>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w przypadku posiadania przez ucznia opinii lekarza o ograniczonych możliwościach wykonywania określonych ćwiczeń fizycznych, dyrektor szkoły, na wniosek rodzica </w:t>
      </w:r>
      <w:r w:rsidRPr="035A64B8" w:rsidR="004E6853">
        <w:rPr>
          <w:rFonts w:ascii="Arial" w:hAnsi="Arial" w:eastAsia="Times New Roman" w:cs="Arial"/>
          <w:lang w:eastAsia="pl-PL"/>
        </w:rPr>
        <w:t>ucznia, zwalnia</w:t>
      </w:r>
      <w:r w:rsidRPr="035A64B8" w:rsidR="004E6853">
        <w:rPr>
          <w:rFonts w:ascii="Arial" w:hAnsi="Arial" w:eastAsia="Times New Roman" w:cs="Arial"/>
          <w:lang w:eastAsia="pl-PL"/>
        </w:rPr>
        <w:t xml:space="preserve"> ucznia z wykonywania określonych ćwiczeń fizycznych na lekcjach wychowania fizycznego n</w:t>
      </w:r>
      <w:r w:rsidRPr="035A64B8" w:rsidR="000749C1">
        <w:rPr>
          <w:rFonts w:ascii="Arial" w:hAnsi="Arial" w:eastAsia="Times New Roman" w:cs="Arial"/>
          <w:lang w:eastAsia="pl-PL"/>
        </w:rPr>
        <w:t xml:space="preserve">a czas określony w tej opinii. </w:t>
      </w:r>
      <w:r w:rsidRPr="035A64B8" w:rsidR="004E6853">
        <w:rPr>
          <w:rFonts w:ascii="Arial" w:hAnsi="Arial" w:eastAsia="Times New Roman" w:cs="Arial"/>
          <w:lang w:eastAsia="pl-PL"/>
        </w:rPr>
        <w:t xml:space="preserve">Uczeń jest obowiązany uczestniczyć </w:t>
      </w:r>
      <w:r w:rsidRPr="035A64B8" w:rsidR="004E6853">
        <w:rPr>
          <w:rFonts w:ascii="Arial" w:hAnsi="Arial" w:eastAsia="Times New Roman" w:cs="Arial"/>
          <w:lang w:eastAsia="pl-PL"/>
        </w:rPr>
        <w:t>w zajęciach</w:t>
      </w:r>
      <w:r w:rsidRPr="035A64B8" w:rsidR="004E6853">
        <w:rPr>
          <w:rFonts w:ascii="Arial" w:hAnsi="Arial" w:eastAsia="Times New Roman" w:cs="Arial"/>
          <w:lang w:eastAsia="pl-PL"/>
        </w:rPr>
        <w:t xml:space="preserve"> wychowania fizycznego.  Nauczyciel prowadzący zajęcia </w:t>
      </w:r>
      <w:r w:rsidRPr="035A64B8" w:rsidR="005C2F0A">
        <w:rPr>
          <w:rFonts w:ascii="Arial" w:hAnsi="Arial" w:eastAsia="Times New Roman" w:cs="Arial"/>
          <w:lang w:eastAsia="pl-PL"/>
        </w:rPr>
        <w:t>z </w:t>
      </w:r>
      <w:r w:rsidRPr="035A64B8" w:rsidR="004E6853">
        <w:rPr>
          <w:rFonts w:ascii="Arial" w:hAnsi="Arial" w:eastAsia="Times New Roman" w:cs="Arial"/>
          <w:lang w:eastAsia="pl-PL"/>
        </w:rPr>
        <w:t>wychowania fizycznego dostosowuje wymagania ed</w:t>
      </w:r>
      <w:r w:rsidRPr="035A64B8" w:rsidR="000749C1">
        <w:rPr>
          <w:rFonts w:ascii="Arial" w:hAnsi="Arial" w:eastAsia="Times New Roman" w:cs="Arial"/>
          <w:lang w:eastAsia="pl-PL"/>
        </w:rPr>
        <w:t xml:space="preserve">ukacyjne do możliwości ucznia. </w:t>
      </w:r>
      <w:r w:rsidRPr="035A64B8" w:rsidR="004E6853">
        <w:rPr>
          <w:rFonts w:ascii="Arial" w:hAnsi="Arial" w:eastAsia="Times New Roman" w:cs="Arial"/>
          <w:lang w:eastAsia="pl-PL"/>
        </w:rPr>
        <w:t>Zasady oceniania określają przepisy zawarte w</w:t>
      </w:r>
      <w:r w:rsidRPr="035A64B8" w:rsidR="00BB0C1D">
        <w:rPr>
          <w:rFonts w:ascii="Arial" w:hAnsi="Arial" w:eastAsia="Times New Roman" w:cs="Arial"/>
          <w:lang w:eastAsia="pl-PL"/>
        </w:rPr>
        <w:t> </w:t>
      </w:r>
      <w:r w:rsidRPr="035A64B8" w:rsidR="004E6853">
        <w:rPr>
          <w:rFonts w:ascii="Arial" w:hAnsi="Arial" w:eastAsia="Times New Roman" w:cs="Arial"/>
          <w:lang w:eastAsia="pl-PL"/>
        </w:rPr>
        <w:t>statucie szkoły –</w:t>
      </w:r>
      <w:r w:rsidRPr="035A64B8" w:rsidR="00773F22">
        <w:rPr>
          <w:rFonts w:ascii="Arial" w:hAnsi="Arial" w:eastAsia="Times New Roman" w:cs="Arial"/>
          <w:lang w:eastAsia="pl-PL"/>
        </w:rPr>
        <w:t xml:space="preserve"> </w:t>
      </w:r>
      <w:r w:rsidRPr="035A64B8" w:rsidR="004E6853">
        <w:rPr>
          <w:rFonts w:ascii="Arial" w:hAnsi="Arial" w:eastAsia="Times New Roman" w:cs="Arial"/>
          <w:lang w:eastAsia="pl-PL"/>
        </w:rPr>
        <w:t xml:space="preserve">Dział XII   wewnątrzszkolne zasady oceniania. </w:t>
      </w:r>
    </w:p>
    <w:p xmlns:wp14="http://schemas.microsoft.com/office/word/2010/wordml" w:rsidRPr="00340E9B" w:rsidR="004E6853" w:rsidP="00340E9B" w:rsidRDefault="004E6853" w14:paraId="7788E838" wp14:noSpellErr="1" wp14:textId="52AD80A2">
      <w:pPr>
        <w:numPr>
          <w:ilvl w:val="0"/>
          <w:numId w:val="98"/>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w przypadku posiadania przez ucznia opinii lekarza o braku moż</w:t>
      </w:r>
      <w:r w:rsidRPr="035A64B8" w:rsidR="000749C1">
        <w:rPr>
          <w:rFonts w:ascii="Arial" w:hAnsi="Arial" w:eastAsia="Times New Roman" w:cs="Arial"/>
          <w:lang w:eastAsia="pl-PL"/>
        </w:rPr>
        <w:t>liwości uczestniczenia ucznia na </w:t>
      </w:r>
      <w:r w:rsidRPr="035A64B8" w:rsidR="004E6853">
        <w:rPr>
          <w:rFonts w:ascii="Arial" w:hAnsi="Arial" w:eastAsia="Times New Roman" w:cs="Arial"/>
          <w:lang w:eastAsia="pl-PL"/>
        </w:rPr>
        <w:t>zajęciach wychowania fizycznego, dyrektor szkoły zwalania ucznia z realizacji zajęć wychowania fizycznego. Uczeń jest obowiązany przebywać na zajęciach pod opieką nauczyciela, chyba, że</w:t>
      </w:r>
      <w:r w:rsidRPr="035A64B8" w:rsidR="000749C1">
        <w:rPr>
          <w:rFonts w:ascii="Arial" w:hAnsi="Arial" w:eastAsia="Times New Roman" w:cs="Arial"/>
          <w:lang w:eastAsia="pl-PL"/>
        </w:rPr>
        <w:t> </w:t>
      </w:r>
      <w:r w:rsidRPr="035A64B8" w:rsidR="004E6853">
        <w:rPr>
          <w:rFonts w:ascii="Arial" w:hAnsi="Arial" w:eastAsia="Times New Roman" w:cs="Arial"/>
          <w:lang w:eastAsia="pl-PL"/>
        </w:rPr>
        <w:t xml:space="preserve">rodzice ucznia złożą oświadczenie o zapewnieniu dziecku </w:t>
      </w:r>
      <w:r w:rsidRPr="035A64B8" w:rsidR="004E6853">
        <w:rPr>
          <w:rFonts w:ascii="Arial" w:hAnsi="Arial" w:eastAsia="Times New Roman" w:cs="Arial"/>
          <w:lang w:eastAsia="pl-PL"/>
        </w:rPr>
        <w:t>opieki na czas trwania lekcji wychowania fizycznego (zwolnienia z pierwszych i ost</w:t>
      </w:r>
      <w:r w:rsidRPr="035A64B8" w:rsidR="000749C1">
        <w:rPr>
          <w:rFonts w:ascii="Arial" w:hAnsi="Arial" w:eastAsia="Times New Roman" w:cs="Arial"/>
          <w:lang w:eastAsia="pl-PL"/>
        </w:rPr>
        <w:t xml:space="preserve">atnich lekcji w planie zajęć). </w:t>
      </w:r>
      <w:r w:rsidRPr="035A64B8" w:rsidR="004E6853">
        <w:rPr>
          <w:rFonts w:ascii="Arial" w:hAnsi="Arial" w:eastAsia="Times New Roman" w:cs="Arial"/>
          <w:lang w:eastAsia="pl-PL"/>
        </w:rPr>
        <w:t>W</w:t>
      </w:r>
      <w:r w:rsidRPr="035A64B8" w:rsidR="000749C1">
        <w:rPr>
          <w:rFonts w:ascii="Arial" w:hAnsi="Arial" w:eastAsia="Times New Roman" w:cs="Arial"/>
          <w:lang w:eastAsia="pl-PL"/>
        </w:rPr>
        <w:t> </w:t>
      </w:r>
      <w:r w:rsidRPr="035A64B8" w:rsidR="004E6853">
        <w:rPr>
          <w:rFonts w:ascii="Arial" w:hAnsi="Arial" w:eastAsia="Times New Roman" w:cs="Arial"/>
          <w:lang w:eastAsia="pl-PL"/>
        </w:rPr>
        <w:t xml:space="preserve">dokumentacji przebiegu nauczania zamiast oceny klasyfikacyjnej wpisuje się </w:t>
      </w:r>
      <w:r w:rsidRPr="035A64B8" w:rsidR="004E6853">
        <w:rPr>
          <w:rFonts w:ascii="Arial" w:hAnsi="Arial" w:eastAsia="Times New Roman" w:cs="Arial"/>
          <w:lang w:eastAsia="pl-PL"/>
        </w:rPr>
        <w:t>„zwolniony</w:t>
      </w:r>
      <w:r w:rsidRPr="035A64B8" w:rsidR="004E6853">
        <w:rPr>
          <w:rFonts w:ascii="Arial" w:hAnsi="Arial" w:eastAsia="Times New Roman" w:cs="Arial"/>
          <w:lang w:eastAsia="pl-PL"/>
        </w:rPr>
        <w:t xml:space="preserve">” albo </w:t>
      </w:r>
      <w:r w:rsidRPr="035A64B8" w:rsidR="004E6853">
        <w:rPr>
          <w:rFonts w:ascii="Arial" w:hAnsi="Arial" w:eastAsia="Times New Roman" w:cs="Arial"/>
          <w:lang w:eastAsia="pl-PL"/>
        </w:rPr>
        <w:t>„zwolniona</w:t>
      </w:r>
      <w:r w:rsidRPr="035A64B8" w:rsidR="004E6853">
        <w:rPr>
          <w:rFonts w:ascii="Arial" w:hAnsi="Arial" w:eastAsia="Times New Roman" w:cs="Arial"/>
          <w:lang w:eastAsia="pl-PL"/>
        </w:rPr>
        <w:t>”.</w:t>
      </w:r>
    </w:p>
    <w:p xmlns:wp14="http://schemas.microsoft.com/office/word/2010/wordml" w:rsidRPr="00340E9B" w:rsidR="004E6853" w:rsidP="00340E9B" w:rsidRDefault="004E6853" w14:paraId="654715D7" wp14:textId="77777777">
      <w:pPr>
        <w:numPr>
          <w:ilvl w:val="6"/>
          <w:numId w:val="9"/>
        </w:numPr>
        <w:spacing w:after="120" w:line="276" w:lineRule="auto"/>
        <w:ind w:left="284" w:hanging="284"/>
        <w:jc w:val="left"/>
        <w:rPr>
          <w:rFonts w:ascii="Arial" w:hAnsi="Arial" w:cs="Arial"/>
        </w:rPr>
      </w:pPr>
      <w:r w:rsidRPr="00340E9B">
        <w:rPr>
          <w:rFonts w:ascii="Arial" w:hAnsi="Arial" w:cs="Arial"/>
        </w:rPr>
        <w:t>Uczeń nabiera prawo do zwolnienia z określonych ćwiczeń fizycznych lub zwolnienia z zajęć wychowania fizycznego po otrzymaniu decyzji dyrektora szkoły.</w:t>
      </w:r>
    </w:p>
    <w:p xmlns:wp14="http://schemas.microsoft.com/office/word/2010/wordml" w:rsidRPr="00340E9B" w:rsidR="000749C1" w:rsidP="00340E9B" w:rsidRDefault="000749C1" w14:paraId="6E36661F"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240817D5" wp14:textId="77777777">
      <w:pPr>
        <w:spacing w:after="120" w:line="276" w:lineRule="auto"/>
        <w:jc w:val="left"/>
        <w:rPr>
          <w:rFonts w:ascii="Arial" w:hAnsi="Arial" w:cs="Arial"/>
        </w:rPr>
      </w:pPr>
      <w:r w:rsidRPr="00340E9B">
        <w:rPr>
          <w:rFonts w:ascii="Arial" w:hAnsi="Arial" w:cs="Arial"/>
          <w:bCs/>
        </w:rPr>
        <w:t>D</w:t>
      </w:r>
      <w:r w:rsidRPr="00340E9B">
        <w:rPr>
          <w:rFonts w:ascii="Arial" w:hAnsi="Arial" w:cs="Arial"/>
        </w:rPr>
        <w:t xml:space="preserve">yrektor </w:t>
      </w:r>
      <w:r w:rsidRPr="00340E9B">
        <w:rPr>
          <w:rFonts w:ascii="Arial" w:hAnsi="Arial" w:cs="Arial"/>
          <w:bCs/>
        </w:rPr>
        <w:t>szkoły</w:t>
      </w:r>
      <w:r w:rsidRPr="00340E9B">
        <w:rPr>
          <w:rFonts w:ascii="Arial" w:hAnsi="Arial" w:cs="Arial"/>
        </w:rPr>
        <w:t xml:space="preserve"> na wniosek rodziców ucznia oraz na podstawie opinii poradni psychologiczno-pedagogicznej, w tym poradni specjalistycznej oraz na podstawie orzeczenia o potrzebie kształcenia specjalnego i orzeczenia o pot</w:t>
      </w:r>
      <w:r w:rsidRPr="00340E9B" w:rsidR="000749C1">
        <w:rPr>
          <w:rFonts w:ascii="Arial" w:hAnsi="Arial" w:cs="Arial"/>
        </w:rPr>
        <w:t>rzebie indywidualnego nauczania</w:t>
      </w:r>
      <w:r w:rsidRPr="00340E9B">
        <w:rPr>
          <w:rFonts w:ascii="Arial" w:hAnsi="Arial" w:cs="Arial"/>
        </w:rPr>
        <w:t xml:space="preserve"> zwalnia do końca danego etapu edukacyjnego ucznia z wadą słuchu, z głęboką dysleksją rozwojową, z afazją, </w:t>
      </w:r>
      <w:r w:rsidR="005C2F0A">
        <w:rPr>
          <w:rFonts w:ascii="Arial" w:hAnsi="Arial" w:cs="Arial"/>
        </w:rPr>
        <w:t>z </w:t>
      </w:r>
      <w:proofErr w:type="spellStart"/>
      <w:r w:rsidRPr="00340E9B">
        <w:rPr>
          <w:rFonts w:ascii="Arial" w:hAnsi="Arial" w:cs="Arial"/>
        </w:rPr>
        <w:t>niepełnosprawnościami</w:t>
      </w:r>
      <w:proofErr w:type="spellEnd"/>
      <w:r w:rsidRPr="00340E9B">
        <w:rPr>
          <w:rFonts w:ascii="Arial" w:hAnsi="Arial" w:cs="Arial"/>
        </w:rPr>
        <w:t xml:space="preserve"> sprzężonymi lub z autyzmem z nauki drugiego języka nowożytnego. W dokumentacji przebiegu nauczania zamiast oceny klasyfikacyjnej wpisuje się „zwolniony” albo „zwolniona”.</w:t>
      </w:r>
    </w:p>
    <w:p xmlns:wp14="http://schemas.microsoft.com/office/word/2010/wordml" w:rsidRPr="00340E9B" w:rsidR="000749C1" w:rsidP="00340E9B" w:rsidRDefault="000749C1" w14:paraId="38645DC7"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7B46D7A4" wp14:textId="77777777">
      <w:pPr>
        <w:spacing w:after="120" w:line="276" w:lineRule="auto"/>
        <w:jc w:val="left"/>
        <w:rPr>
          <w:rFonts w:ascii="Arial" w:hAnsi="Arial" w:cs="Arial"/>
          <w:bCs/>
        </w:rPr>
      </w:pPr>
      <w:r w:rsidRPr="00340E9B">
        <w:rPr>
          <w:rFonts w:ascii="Arial" w:hAnsi="Arial" w:cs="Arial"/>
        </w:rPr>
        <w:t xml:space="preserve">Uczniowie ze sprzężonymi </w:t>
      </w:r>
      <w:proofErr w:type="spellStart"/>
      <w:r w:rsidRPr="00340E9B">
        <w:rPr>
          <w:rFonts w:ascii="Arial" w:hAnsi="Arial" w:cs="Arial"/>
        </w:rPr>
        <w:t>niepełnosprawnościami</w:t>
      </w:r>
      <w:proofErr w:type="spellEnd"/>
      <w:r w:rsidRPr="00340E9B">
        <w:rPr>
          <w:rFonts w:ascii="Arial" w:hAnsi="Arial" w:cs="Arial"/>
        </w:rPr>
        <w:t xml:space="preserve">, posiadającymi orzeczenie o potrzebie </w:t>
      </w:r>
      <w:r w:rsidRPr="00340E9B">
        <w:rPr>
          <w:rFonts w:ascii="Arial" w:hAnsi="Arial" w:cs="Arial"/>
          <w:bCs/>
        </w:rPr>
        <w:t>kształcenia</w:t>
      </w:r>
      <w:r w:rsidRPr="00340E9B">
        <w:rPr>
          <w:rFonts w:ascii="Arial" w:hAnsi="Arial" w:cs="Arial"/>
        </w:rPr>
        <w:t xml:space="preserve"> specjalnego, którzy z powodu swojej niepełnosprawności nie potrafią czytać lub pisać, mogą być zwolnieni przez dyrektora komisji okręgowej z obowiązku przystąpienia do egzaminu na wniosek rodziców pozytywnie zaopiniowanych przez dyrektora szkoły.</w:t>
      </w:r>
    </w:p>
    <w:p xmlns:wp14="http://schemas.microsoft.com/office/word/2010/wordml" w:rsidRPr="00340E9B" w:rsidR="000749C1" w:rsidP="00340E9B" w:rsidRDefault="000749C1" w14:paraId="135E58C4"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3FEC08CA" wp14:noSpellErr="1" wp14:textId="64C278E4">
      <w:pPr>
        <w:spacing w:after="120" w:line="276" w:lineRule="auto"/>
        <w:jc w:val="left"/>
        <w:rPr>
          <w:rFonts w:ascii="Arial" w:hAnsi="Arial" w:cs="Arial"/>
        </w:rPr>
      </w:pPr>
      <w:r w:rsidRPr="035A64B8" w:rsidR="004E6853">
        <w:rPr>
          <w:rFonts w:ascii="Arial" w:hAnsi="Arial" w:cs="Arial"/>
        </w:rPr>
        <w:t>W szczególnych przypadkach losowych lub zdrowotnych, uniemożliwiających przystąpienie do</w:t>
      </w:r>
      <w:r w:rsidRPr="035A64B8" w:rsidR="00AD6D85">
        <w:rPr>
          <w:rFonts w:ascii="Arial" w:hAnsi="Arial" w:cs="Arial"/>
        </w:rPr>
        <w:t> </w:t>
      </w:r>
      <w:r w:rsidRPr="035A64B8" w:rsidR="004E6853">
        <w:rPr>
          <w:rFonts w:ascii="Arial" w:hAnsi="Arial" w:cs="Arial"/>
        </w:rPr>
        <w:t>egzaminu dyrektor komisji okręgowej, na udokumentowany wniosek dyrektora szkoły, może zwolnić ucznia z obowią</w:t>
      </w:r>
      <w:r w:rsidRPr="035A64B8" w:rsidR="000749C1">
        <w:rPr>
          <w:rFonts w:ascii="Arial" w:hAnsi="Arial" w:cs="Arial"/>
        </w:rPr>
        <w:t>zku przystąpienia do egzaminu. D</w:t>
      </w:r>
      <w:r w:rsidRPr="035A64B8" w:rsidR="005C2F0A">
        <w:rPr>
          <w:rFonts w:ascii="Arial" w:hAnsi="Arial" w:cs="Arial"/>
        </w:rPr>
        <w:t>yrektor szkoły składa wniosek w </w:t>
      </w:r>
      <w:r w:rsidRPr="035A64B8" w:rsidR="004E6853">
        <w:rPr>
          <w:rFonts w:ascii="Arial" w:hAnsi="Arial" w:cs="Arial"/>
        </w:rPr>
        <w:t>porozumieniu z</w:t>
      </w:r>
      <w:r w:rsidRPr="035A64B8" w:rsidR="000749C1">
        <w:rPr>
          <w:rFonts w:ascii="Arial" w:hAnsi="Arial" w:cs="Arial"/>
        </w:rPr>
        <w:t> </w:t>
      </w:r>
      <w:r w:rsidRPr="035A64B8" w:rsidR="004E6853">
        <w:rPr>
          <w:rFonts w:ascii="Arial" w:hAnsi="Arial" w:cs="Arial"/>
        </w:rPr>
        <w:t>rodzicami ucznia</w:t>
      </w:r>
      <w:r w:rsidRPr="035A64B8" w:rsidR="004E6853">
        <w:rPr>
          <w:rFonts w:ascii="Arial" w:hAnsi="Arial" w:cs="Arial"/>
        </w:rPr>
        <w:t>.</w:t>
      </w:r>
    </w:p>
    <w:p xmlns:wp14="http://schemas.microsoft.com/office/word/2010/wordml" w:rsidRPr="00340E9B" w:rsidR="000749C1" w:rsidP="00340E9B" w:rsidRDefault="000749C1" w14:paraId="62EBF9A1"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490C3BC6" wp14:noSpellErr="1" wp14:textId="3DA6EA4E">
      <w:pPr>
        <w:spacing w:after="120" w:line="276" w:lineRule="auto"/>
        <w:jc w:val="left"/>
        <w:rPr>
          <w:rFonts w:ascii="Arial" w:hAnsi="Arial" w:cs="Arial"/>
        </w:rPr>
      </w:pPr>
      <w:r w:rsidRPr="035A64B8" w:rsidR="004E6853">
        <w:rPr>
          <w:rFonts w:ascii="Arial" w:hAnsi="Arial" w:cs="Arial"/>
        </w:rPr>
        <w:t xml:space="preserve">Dyrektor szkoły, na wniosek </w:t>
      </w:r>
      <w:r w:rsidRPr="035A64B8" w:rsidR="004E6853">
        <w:rPr>
          <w:rFonts w:ascii="Arial" w:hAnsi="Arial" w:cs="Arial"/>
        </w:rPr>
        <w:t>rodziców ucznia</w:t>
      </w:r>
      <w:r w:rsidRPr="035A64B8" w:rsidR="004E6853">
        <w:rPr>
          <w:rFonts w:ascii="Arial" w:hAnsi="Arial" w:cs="Arial"/>
        </w:rPr>
        <w:t>, w drodze decyzji administracyjnej może zezwolić, po spełnieniu wymaganych warunków na spełnianie obowiązku szkolnego poza szkołą.</w:t>
      </w:r>
    </w:p>
    <w:p xmlns:wp14="http://schemas.microsoft.com/office/word/2010/wordml" w:rsidRPr="00340E9B" w:rsidR="002B1A77" w:rsidP="00340E9B" w:rsidRDefault="002B1A77" w14:paraId="0C6C2CD5" wp14:textId="77777777">
      <w:pPr>
        <w:keepNext/>
        <w:keepLines/>
        <w:spacing w:after="120" w:line="276" w:lineRule="auto"/>
        <w:contextualSpacing/>
        <w:jc w:val="left"/>
        <w:outlineLvl w:val="2"/>
        <w:rPr>
          <w:rFonts w:ascii="Arial" w:hAnsi="Arial" w:eastAsia="Times New Roman" w:cs="Arial"/>
          <w:b/>
          <w:bCs/>
        </w:rPr>
      </w:pPr>
    </w:p>
    <w:p xmlns:wp14="http://schemas.microsoft.com/office/word/2010/wordml" w:rsidRPr="00340E9B" w:rsidR="004E6853" w:rsidP="00340E9B" w:rsidRDefault="004E6853" w14:paraId="46682130"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5</w:t>
      </w:r>
      <w:r w:rsidRPr="00340E9B">
        <w:rPr>
          <w:rFonts w:ascii="Arial" w:hAnsi="Arial" w:eastAsia="Times New Roman" w:cs="Arial"/>
          <w:b/>
          <w:bCs/>
        </w:rPr>
        <w:br/>
      </w:r>
      <w:r w:rsidRPr="00340E9B">
        <w:rPr>
          <w:rFonts w:ascii="Arial" w:hAnsi="Arial" w:eastAsia="Times New Roman" w:cs="Arial"/>
          <w:b/>
          <w:bCs/>
        </w:rPr>
        <w:t>Dokumentowanie przebiegu nauczania, wychowania i opieki</w:t>
      </w:r>
    </w:p>
    <w:p xmlns:wp14="http://schemas.microsoft.com/office/word/2010/wordml" w:rsidRPr="00340E9B" w:rsidR="000749C1" w:rsidP="00340E9B" w:rsidRDefault="000749C1" w14:paraId="709E88E4"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4A2C9F4D" wp14:textId="77777777">
      <w:pPr>
        <w:numPr>
          <w:ilvl w:val="6"/>
          <w:numId w:val="9"/>
        </w:numPr>
        <w:spacing w:after="120" w:line="276" w:lineRule="auto"/>
        <w:ind w:left="284" w:hanging="284"/>
        <w:jc w:val="left"/>
        <w:rPr>
          <w:rFonts w:ascii="Arial" w:hAnsi="Arial" w:cs="Arial"/>
        </w:rPr>
      </w:pPr>
      <w:r w:rsidRPr="00340E9B">
        <w:rPr>
          <w:rFonts w:ascii="Arial" w:hAnsi="Arial" w:cs="Arial"/>
        </w:rPr>
        <w:t>Szkoła prowadzi dokumentację nauczan</w:t>
      </w:r>
      <w:r w:rsidRPr="00340E9B" w:rsidR="000749C1">
        <w:rPr>
          <w:rFonts w:ascii="Arial" w:hAnsi="Arial" w:cs="Arial"/>
        </w:rPr>
        <w:t>ia i działalności wychowawczej</w:t>
      </w:r>
      <w:r w:rsidRPr="00340E9B">
        <w:rPr>
          <w:rFonts w:ascii="Arial" w:hAnsi="Arial" w:cs="Arial"/>
        </w:rPr>
        <w:t xml:space="preserve"> i opiekuńczej zgodnie z</w:t>
      </w:r>
      <w:r w:rsidRPr="00340E9B" w:rsidR="000749C1">
        <w:rPr>
          <w:rFonts w:ascii="Arial" w:hAnsi="Arial" w:cs="Arial"/>
        </w:rPr>
        <w:t> </w:t>
      </w:r>
      <w:r w:rsidRPr="00340E9B">
        <w:rPr>
          <w:rFonts w:ascii="Arial" w:hAnsi="Arial" w:cs="Arial"/>
        </w:rPr>
        <w:t>obowiązującymi przepisami w tym zakresie.</w:t>
      </w:r>
    </w:p>
    <w:p xmlns:wp14="http://schemas.microsoft.com/office/word/2010/wordml" w:rsidRPr="00340E9B" w:rsidR="004E6853" w:rsidP="00340E9B" w:rsidRDefault="004E6853" w14:paraId="66A539C1" wp14:textId="77777777">
      <w:pPr>
        <w:numPr>
          <w:ilvl w:val="6"/>
          <w:numId w:val="9"/>
        </w:numPr>
        <w:spacing w:after="120" w:line="276" w:lineRule="auto"/>
        <w:ind w:left="284" w:hanging="284"/>
        <w:jc w:val="left"/>
        <w:rPr>
          <w:rFonts w:ascii="Arial" w:hAnsi="Arial" w:cs="Arial"/>
        </w:rPr>
      </w:pPr>
      <w:r w:rsidRPr="00340E9B">
        <w:rPr>
          <w:rFonts w:ascii="Arial" w:hAnsi="Arial" w:cs="Arial"/>
        </w:rPr>
        <w:t>W szkole prowadzi się dodatkową dokumentację:</w:t>
      </w:r>
    </w:p>
    <w:p xmlns:wp14="http://schemas.microsoft.com/office/word/2010/wordml" w:rsidRPr="00340E9B" w:rsidR="004E6853" w:rsidP="00340E9B" w:rsidRDefault="004E6853" w14:paraId="1ECA4462" wp14:textId="77777777">
      <w:pPr>
        <w:numPr>
          <w:ilvl w:val="0"/>
          <w:numId w:val="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Dziennik pomocy psychologiczno-pedagogicznej dokumentujący realizację zajęć dydaktyczno-wyrównawczych, korekcyjno-kompensacyjnych, rewalidacyjnych, socjoterapeutycznych;</w:t>
      </w:r>
    </w:p>
    <w:p xmlns:wp14="http://schemas.microsoft.com/office/word/2010/wordml" w:rsidRPr="00340E9B" w:rsidR="004E6853" w:rsidP="00340E9B" w:rsidRDefault="004E6853" w14:paraId="14625CF4" wp14:textId="77777777">
      <w:pPr>
        <w:numPr>
          <w:ilvl w:val="0"/>
          <w:numId w:val="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Dziennik świetlicy szkolnej;</w:t>
      </w:r>
    </w:p>
    <w:p xmlns:wp14="http://schemas.microsoft.com/office/word/2010/wordml" w:rsidRPr="00340E9B" w:rsidR="004E6853" w:rsidP="00340E9B" w:rsidRDefault="004E6853" w14:paraId="1C6A285E" wp14:textId="77777777">
      <w:pPr>
        <w:numPr>
          <w:ilvl w:val="0"/>
          <w:numId w:val="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Dziennik pedagoga i logopedy;</w:t>
      </w:r>
    </w:p>
    <w:p xmlns:wp14="http://schemas.microsoft.com/office/word/2010/wordml" w:rsidRPr="00340E9B" w:rsidR="004E6853" w:rsidP="00340E9B" w:rsidRDefault="004E6853" w14:paraId="24358AB0" wp14:textId="77777777">
      <w:pPr>
        <w:numPr>
          <w:ilvl w:val="0"/>
          <w:numId w:val="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Dziennik biblioteki;</w:t>
      </w:r>
    </w:p>
    <w:p xmlns:wp14="http://schemas.microsoft.com/office/word/2010/wordml" w:rsidRPr="00340E9B" w:rsidR="004E6853" w:rsidP="00340E9B" w:rsidRDefault="004E6853" w14:paraId="6A380628" wp14:textId="77777777">
      <w:pPr>
        <w:numPr>
          <w:ilvl w:val="0"/>
          <w:numId w:val="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Dzienniki zajęć rozwijających uzdolnieni</w:t>
      </w:r>
      <w:r w:rsidRPr="00340E9B" w:rsidR="002932E7">
        <w:rPr>
          <w:rFonts w:ascii="Arial" w:hAnsi="Arial" w:eastAsia="Times New Roman" w:cs="Arial"/>
          <w:lang w:eastAsia="pl-PL"/>
        </w:rPr>
        <w:t>a</w:t>
      </w:r>
      <w:r w:rsidRPr="00340E9B">
        <w:rPr>
          <w:rFonts w:ascii="Arial" w:hAnsi="Arial" w:eastAsia="Times New Roman" w:cs="Arial"/>
          <w:lang w:eastAsia="pl-PL"/>
        </w:rPr>
        <w:t xml:space="preserve"> uczniów.</w:t>
      </w:r>
    </w:p>
    <w:p xmlns:wp14="http://schemas.microsoft.com/office/word/2010/wordml" w:rsidRPr="00340E9B" w:rsidR="00E339B2" w:rsidP="00340E9B" w:rsidRDefault="00E339B2" w14:paraId="6507E139" wp14:textId="77777777">
      <w:pPr>
        <w:pStyle w:val="Akapitzlist"/>
        <w:numPr>
          <w:ilvl w:val="6"/>
          <w:numId w:val="9"/>
        </w:numPr>
        <w:spacing w:after="120"/>
        <w:ind w:left="284"/>
        <w:rPr>
          <w:rFonts w:ascii="Arial" w:hAnsi="Arial" w:eastAsia="Times New Roman" w:cs="Arial"/>
          <w:lang w:eastAsia="pl-PL"/>
        </w:rPr>
      </w:pPr>
      <w:r w:rsidRPr="00340E9B">
        <w:rPr>
          <w:rFonts w:ascii="Arial" w:hAnsi="Arial" w:eastAsia="Times New Roman" w:cs="Arial"/>
          <w:lang w:eastAsia="pl-PL"/>
        </w:rPr>
        <w:t>Szkoła wydaje uczniom legitymacje szkolne zgodnie z obowiązującymi przepisami.</w:t>
      </w:r>
    </w:p>
    <w:p xmlns:wp14="http://schemas.microsoft.com/office/word/2010/wordml" w:rsidRPr="00340E9B" w:rsidR="002B1A77" w:rsidP="00340E9B" w:rsidRDefault="002B1A77" w14:paraId="508C98E9" wp14:textId="77777777">
      <w:pPr>
        <w:keepNext/>
        <w:keepLines/>
        <w:spacing w:after="120" w:line="276" w:lineRule="auto"/>
        <w:jc w:val="left"/>
        <w:outlineLvl w:val="1"/>
        <w:rPr>
          <w:rFonts w:ascii="Arial" w:hAnsi="Arial" w:eastAsia="Times New Roman" w:cs="Arial"/>
          <w:b/>
        </w:rPr>
      </w:pPr>
    </w:p>
    <w:p xmlns:wp14="http://schemas.microsoft.com/office/word/2010/wordml" w:rsidRPr="00340E9B" w:rsidR="004E6853" w:rsidP="00340E9B" w:rsidRDefault="004E6853" w14:paraId="4F1958A3" wp14:textId="77777777">
      <w:pPr>
        <w:keepNext/>
        <w:keepLines/>
        <w:spacing w:after="120" w:line="276" w:lineRule="auto"/>
        <w:jc w:val="left"/>
        <w:outlineLvl w:val="1"/>
        <w:rPr>
          <w:rFonts w:ascii="Arial" w:hAnsi="Arial" w:eastAsia="Times New Roman" w:cs="Arial"/>
          <w:b/>
        </w:rPr>
      </w:pPr>
      <w:r w:rsidRPr="00340E9B">
        <w:rPr>
          <w:rFonts w:ascii="Arial" w:hAnsi="Arial" w:eastAsia="Times New Roman" w:cs="Arial"/>
          <w:b/>
        </w:rPr>
        <w:t>DZIAŁ VI</w:t>
      </w:r>
      <w:r w:rsidRPr="00340E9B">
        <w:rPr>
          <w:rFonts w:ascii="Arial" w:hAnsi="Arial" w:eastAsia="Times New Roman" w:cs="Arial"/>
          <w:b/>
        </w:rPr>
        <w:br/>
      </w:r>
      <w:r w:rsidRPr="00340E9B">
        <w:rPr>
          <w:rFonts w:ascii="Arial" w:hAnsi="Arial" w:eastAsia="Times New Roman" w:cs="Arial"/>
          <w:b/>
        </w:rPr>
        <w:t>Organizacja  wychowania i opieki</w:t>
      </w:r>
    </w:p>
    <w:p xmlns:wp14="http://schemas.microsoft.com/office/word/2010/wordml" w:rsidRPr="00340E9B" w:rsidR="004E6853" w:rsidP="00340E9B" w:rsidRDefault="004E6853" w14:paraId="00CE1C6F"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1</w:t>
      </w:r>
      <w:r w:rsidRPr="00340E9B">
        <w:rPr>
          <w:rFonts w:ascii="Arial" w:hAnsi="Arial" w:eastAsia="Times New Roman" w:cs="Arial"/>
          <w:b/>
          <w:bCs/>
        </w:rPr>
        <w:br/>
      </w:r>
      <w:r w:rsidRPr="00340E9B">
        <w:rPr>
          <w:rFonts w:ascii="Arial" w:hAnsi="Arial" w:eastAsia="Times New Roman" w:cs="Arial"/>
          <w:b/>
          <w:bCs/>
        </w:rPr>
        <w:t>Szkolny system wychowania</w:t>
      </w:r>
    </w:p>
    <w:p xmlns:wp14="http://schemas.microsoft.com/office/word/2010/wordml" w:rsidRPr="00340E9B" w:rsidR="000749C1" w:rsidP="00340E9B" w:rsidRDefault="000749C1" w14:paraId="779F8E76" wp14:textId="77777777">
      <w:pPr>
        <w:numPr>
          <w:ilvl w:val="0"/>
          <w:numId w:val="9"/>
        </w:numPr>
        <w:spacing w:after="120" w:line="276" w:lineRule="auto"/>
        <w:ind w:firstLine="0"/>
        <w:jc w:val="left"/>
        <w:rPr>
          <w:rFonts w:ascii="Arial" w:hAnsi="Arial" w:cs="Arial"/>
          <w:i/>
          <w:iCs/>
        </w:rPr>
      </w:pPr>
    </w:p>
    <w:p xmlns:wp14="http://schemas.microsoft.com/office/word/2010/wordml" w:rsidRPr="00340E9B" w:rsidR="004E6853" w:rsidP="00340E9B" w:rsidRDefault="004E6853" w14:paraId="6A143971"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Na początku każdego roku szkolnego rada pedagogiczna opracowuje i zatwierdza szczegółowy plan pracy wychowawczo-profilaktycznej na dany rok szkolny </w:t>
      </w:r>
      <w:r w:rsidR="005C2F0A">
        <w:rPr>
          <w:rFonts w:ascii="Arial" w:hAnsi="Arial" w:cs="Arial"/>
        </w:rPr>
        <w:t>z </w:t>
      </w:r>
      <w:r w:rsidRPr="00340E9B">
        <w:rPr>
          <w:rFonts w:ascii="Arial" w:hAnsi="Arial" w:cs="Arial"/>
        </w:rPr>
        <w:t>uwzględnieniem aktualnych potrzeb i</w:t>
      </w:r>
      <w:r w:rsidRPr="00340E9B" w:rsidR="000749C1">
        <w:rPr>
          <w:rFonts w:ascii="Arial" w:hAnsi="Arial" w:cs="Arial"/>
        </w:rPr>
        <w:t> </w:t>
      </w:r>
      <w:r w:rsidRPr="00340E9B">
        <w:rPr>
          <w:rFonts w:ascii="Arial" w:hAnsi="Arial" w:cs="Arial"/>
        </w:rPr>
        <w:t>szkolnego program</w:t>
      </w:r>
      <w:r w:rsidR="005C2F0A">
        <w:rPr>
          <w:rFonts w:ascii="Arial" w:hAnsi="Arial" w:cs="Arial"/>
        </w:rPr>
        <w:t>u wychowawczo-profilaktycznego.</w:t>
      </w:r>
    </w:p>
    <w:p xmlns:wp14="http://schemas.microsoft.com/office/word/2010/wordml" w:rsidRPr="00340E9B" w:rsidR="004E6853" w:rsidP="00340E9B" w:rsidRDefault="004E6853" w14:paraId="7CAF3205" wp14:noSpellErr="1" wp14:textId="430F9CA9">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Działania wychowawcze szkoły mają charakter systemowy i </w:t>
      </w:r>
      <w:r w:rsidRPr="035A64B8" w:rsidR="004E6853">
        <w:rPr>
          <w:rFonts w:ascii="Arial" w:hAnsi="Arial" w:cs="Arial"/>
        </w:rPr>
        <w:t>podejmują je</w:t>
      </w:r>
      <w:r w:rsidRPr="035A64B8" w:rsidR="004E6853">
        <w:rPr>
          <w:rFonts w:ascii="Arial" w:hAnsi="Arial" w:cs="Arial"/>
        </w:rPr>
        <w:t xml:space="preserve"> wszyscy nauczyciele zatrudnieni w szkole wspomagani przez dyrekcję oraz pozostałych pracowników szkoły. Program wychowawczo-profilaktyczny szkoły jest całościowy i obejmuje rozwój ucznia w wymiarze: intelektualnym, emocjonalnym, społecznym i zdrowotnym. </w:t>
      </w:r>
    </w:p>
    <w:p xmlns:wp14="http://schemas.microsoft.com/office/word/2010/wordml" w:rsidRPr="00340E9B" w:rsidR="004E6853" w:rsidP="00340E9B" w:rsidRDefault="004E6853" w14:paraId="07BE14C8"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Podjęte działania wychowawcze i profilaktyczne w bezpiecznym i przyjaznym środowisku szkolnym mają na celu przygotować ucznia do: </w:t>
      </w:r>
    </w:p>
    <w:p xmlns:wp14="http://schemas.microsoft.com/office/word/2010/wordml" w:rsidRPr="00340E9B" w:rsidR="004E6853" w:rsidP="00340E9B" w:rsidRDefault="004E6853" w14:paraId="2A73F185" wp14:textId="77777777">
      <w:pPr>
        <w:numPr>
          <w:ilvl w:val="0"/>
          <w:numId w:val="1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pracy nad sobą;</w:t>
      </w:r>
    </w:p>
    <w:p xmlns:wp14="http://schemas.microsoft.com/office/word/2010/wordml" w:rsidRPr="00340E9B" w:rsidR="004E6853" w:rsidP="00340E9B" w:rsidRDefault="004E6853" w14:paraId="68D7258F" wp14:textId="77777777">
      <w:pPr>
        <w:numPr>
          <w:ilvl w:val="0"/>
          <w:numId w:val="1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bycia użytecznym członkiem społeczeństwa; </w:t>
      </w:r>
    </w:p>
    <w:p xmlns:wp14="http://schemas.microsoft.com/office/word/2010/wordml" w:rsidRPr="00340E9B" w:rsidR="004E6853" w:rsidP="00340E9B" w:rsidRDefault="004E6853" w14:paraId="2BA2F50E" wp14:textId="77777777">
      <w:pPr>
        <w:numPr>
          <w:ilvl w:val="0"/>
          <w:numId w:val="1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bycia osobą wyróżni</w:t>
      </w:r>
      <w:r w:rsidRPr="00340E9B" w:rsidR="000749C1">
        <w:rPr>
          <w:rFonts w:ascii="Arial" w:hAnsi="Arial" w:eastAsia="Times New Roman" w:cs="Arial"/>
          <w:lang w:eastAsia="pl-PL"/>
        </w:rPr>
        <w:t xml:space="preserve">ającą się takimi cechami, jak: </w:t>
      </w:r>
      <w:r w:rsidRPr="00340E9B">
        <w:rPr>
          <w:rFonts w:ascii="Arial" w:hAnsi="Arial" w:eastAsia="Times New Roman" w:cs="Arial"/>
          <w:lang w:eastAsia="pl-PL"/>
        </w:rPr>
        <w:t>odp</w:t>
      </w:r>
      <w:r w:rsidRPr="00340E9B" w:rsidR="000749C1">
        <w:rPr>
          <w:rFonts w:ascii="Arial" w:hAnsi="Arial" w:eastAsia="Times New Roman" w:cs="Arial"/>
          <w:lang w:eastAsia="pl-PL"/>
        </w:rPr>
        <w:t xml:space="preserve">owiedzialność, samodzielność, </w:t>
      </w:r>
      <w:r w:rsidRPr="00340E9B">
        <w:rPr>
          <w:rFonts w:ascii="Arial" w:hAnsi="Arial" w:eastAsia="Times New Roman" w:cs="Arial"/>
          <w:lang w:eastAsia="pl-PL"/>
        </w:rPr>
        <w:t>odwaga, kultura osobista, uczciwość, dobroć, patriot</w:t>
      </w:r>
      <w:r w:rsidRPr="00340E9B" w:rsidR="000749C1">
        <w:rPr>
          <w:rFonts w:ascii="Arial" w:hAnsi="Arial" w:eastAsia="Times New Roman" w:cs="Arial"/>
          <w:lang w:eastAsia="pl-PL"/>
        </w:rPr>
        <w:t>yzm, pracowitość, poszanowanie</w:t>
      </w:r>
      <w:r w:rsidRPr="00340E9B">
        <w:rPr>
          <w:rFonts w:ascii="Arial" w:hAnsi="Arial" w:eastAsia="Times New Roman" w:cs="Arial"/>
          <w:lang w:eastAsia="pl-PL"/>
        </w:rPr>
        <w:t xml:space="preserve"> godności i innych, wrażliwość na krzywdę ludzką, szacunek dla starszych, tolerancja; </w:t>
      </w:r>
    </w:p>
    <w:p xmlns:wp14="http://schemas.microsoft.com/office/word/2010/wordml" w:rsidRPr="00340E9B" w:rsidR="004E6853" w:rsidP="00340E9B" w:rsidRDefault="004E6853" w14:paraId="2E050EF3" wp14:textId="77777777">
      <w:pPr>
        <w:numPr>
          <w:ilvl w:val="0"/>
          <w:numId w:val="1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rozwoju samorządności; </w:t>
      </w:r>
    </w:p>
    <w:p xmlns:wp14="http://schemas.microsoft.com/office/word/2010/wordml" w:rsidRPr="00340E9B" w:rsidR="004E6853" w:rsidP="00340E9B" w:rsidRDefault="004E6853" w14:paraId="2D7640DC" wp14:textId="77777777">
      <w:pPr>
        <w:numPr>
          <w:ilvl w:val="0"/>
          <w:numId w:val="1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dbałości o wypracowane tradycje: klasy, szkoły i środowiska; </w:t>
      </w:r>
    </w:p>
    <w:p xmlns:wp14="http://schemas.microsoft.com/office/word/2010/wordml" w:rsidRPr="00340E9B" w:rsidR="004E6853" w:rsidP="00340E9B" w:rsidRDefault="004E6853" w14:paraId="4CD5992C" wp14:textId="77777777">
      <w:pPr>
        <w:numPr>
          <w:ilvl w:val="0"/>
          <w:numId w:val="1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budowania poczucia przynależności i więzi ze Szkołą; </w:t>
      </w:r>
    </w:p>
    <w:p xmlns:wp14="http://schemas.microsoft.com/office/word/2010/wordml" w:rsidRPr="00340E9B" w:rsidR="004E6853" w:rsidP="00340E9B" w:rsidRDefault="004E6853" w14:paraId="5B0F574B" wp14:noSpellErr="1" wp14:textId="671CD245">
      <w:pPr>
        <w:numPr>
          <w:ilvl w:val="0"/>
          <w:numId w:val="100"/>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tworzenia środowiska szkolnego, w którym obowiązują jasne i jednoznaczne reguły gry akceptowane </w:t>
      </w:r>
      <w:r w:rsidRPr="035A64B8" w:rsidR="004E6853">
        <w:rPr>
          <w:rFonts w:ascii="Arial" w:hAnsi="Arial" w:eastAsia="Times New Roman" w:cs="Arial"/>
          <w:lang w:eastAsia="pl-PL"/>
        </w:rPr>
        <w:t>i respektowane</w:t>
      </w:r>
      <w:r w:rsidRPr="035A64B8" w:rsidR="004E6853">
        <w:rPr>
          <w:rFonts w:ascii="Arial" w:hAnsi="Arial" w:eastAsia="Times New Roman" w:cs="Arial"/>
          <w:lang w:eastAsia="pl-PL"/>
        </w:rPr>
        <w:t xml:space="preserve"> przez wszystkich członków społeczności szkolnej. </w:t>
      </w:r>
    </w:p>
    <w:p xmlns:wp14="http://schemas.microsoft.com/office/word/2010/wordml" w:rsidRPr="00340E9B" w:rsidR="004E6853" w:rsidP="00340E9B" w:rsidRDefault="004E6853" w14:paraId="382419A0" wp14:textId="77777777">
      <w:pPr>
        <w:numPr>
          <w:ilvl w:val="6"/>
          <w:numId w:val="9"/>
        </w:numPr>
        <w:spacing w:after="120" w:line="276" w:lineRule="auto"/>
        <w:ind w:left="284" w:hanging="284"/>
        <w:jc w:val="left"/>
        <w:rPr>
          <w:rFonts w:ascii="Arial" w:hAnsi="Arial" w:cs="Arial"/>
        </w:rPr>
      </w:pPr>
      <w:r w:rsidRPr="00340E9B">
        <w:rPr>
          <w:rFonts w:ascii="Arial" w:hAnsi="Arial" w:cs="Arial"/>
        </w:rPr>
        <w:t>Uczeń jest podstawowym podmiotem w systemie wychowawczym szkoły.</w:t>
      </w:r>
    </w:p>
    <w:p xmlns:wp14="http://schemas.microsoft.com/office/word/2010/wordml" w:rsidRPr="00340E9B" w:rsidR="004E6853" w:rsidP="00340E9B" w:rsidRDefault="004E6853" w14:paraId="718503E8" wp14:textId="77777777">
      <w:pPr>
        <w:numPr>
          <w:ilvl w:val="6"/>
          <w:numId w:val="9"/>
        </w:numPr>
        <w:spacing w:after="120" w:line="276" w:lineRule="auto"/>
        <w:ind w:left="284" w:hanging="284"/>
        <w:jc w:val="left"/>
        <w:rPr>
          <w:rFonts w:ascii="Arial" w:hAnsi="Arial" w:cs="Arial"/>
        </w:rPr>
      </w:pPr>
      <w:r w:rsidRPr="00340E9B">
        <w:rPr>
          <w:rFonts w:ascii="Arial" w:hAnsi="Arial" w:cs="Arial"/>
        </w:rPr>
        <w:t>Preferuje się następujące postawy będące kanonem zachowań ucznia:</w:t>
      </w:r>
    </w:p>
    <w:p xmlns:wp14="http://schemas.microsoft.com/office/word/2010/wordml" w:rsidRPr="00340E9B" w:rsidR="004E6853" w:rsidP="00340E9B" w:rsidRDefault="004E6853" w14:paraId="2660F71F" wp14:textId="77777777">
      <w:pPr>
        <w:numPr>
          <w:ilvl w:val="0"/>
          <w:numId w:val="1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 i akceptuje działania wychowawcze szkoły;</w:t>
      </w:r>
    </w:p>
    <w:p xmlns:wp14="http://schemas.microsoft.com/office/word/2010/wordml" w:rsidRPr="00340E9B" w:rsidR="004E6853" w:rsidP="00340E9B" w:rsidRDefault="004E6853" w14:paraId="394274F7" wp14:textId="77777777">
      <w:pPr>
        <w:numPr>
          <w:ilvl w:val="0"/>
          <w:numId w:val="1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szanuje oraz akceptuje siebie i innych;</w:t>
      </w:r>
    </w:p>
    <w:p xmlns:wp14="http://schemas.microsoft.com/office/word/2010/wordml" w:rsidRPr="00340E9B" w:rsidR="004E6853" w:rsidP="00340E9B" w:rsidRDefault="004E6853" w14:paraId="3A3B7533" wp14:noSpellErr="1" wp14:textId="7311D60B">
      <w:pPr>
        <w:numPr>
          <w:ilvl w:val="0"/>
          <w:numId w:val="101"/>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umie prawidłowo funkcjonować w rodzinie, klasie, społeczności szkolnej, lokalnej, </w:t>
      </w:r>
      <w:r w:rsidRPr="035A64B8" w:rsidR="004E6853">
        <w:rPr>
          <w:rFonts w:ascii="Arial" w:hAnsi="Arial" w:eastAsia="Times New Roman" w:cs="Arial"/>
          <w:lang w:eastAsia="pl-PL"/>
        </w:rPr>
        <w:t>demokratycznym państwie</w:t>
      </w:r>
      <w:r w:rsidRPr="035A64B8" w:rsidR="004E6853">
        <w:rPr>
          <w:rFonts w:ascii="Arial" w:hAnsi="Arial" w:eastAsia="Times New Roman" w:cs="Arial"/>
          <w:lang w:eastAsia="pl-PL"/>
        </w:rPr>
        <w:t xml:space="preserve"> </w:t>
      </w:r>
      <w:r w:rsidRPr="035A64B8" w:rsidR="004E6853">
        <w:rPr>
          <w:rFonts w:ascii="Arial" w:hAnsi="Arial" w:eastAsia="Times New Roman" w:cs="Arial"/>
          <w:lang w:eastAsia="pl-PL"/>
        </w:rPr>
        <w:t>oraz świecie</w:t>
      </w:r>
      <w:r w:rsidRPr="035A64B8" w:rsidR="004E6853">
        <w:rPr>
          <w:rFonts w:ascii="Arial" w:hAnsi="Arial" w:eastAsia="Times New Roman" w:cs="Arial"/>
          <w:lang w:eastAsia="pl-PL"/>
        </w:rPr>
        <w:t>;</w:t>
      </w:r>
    </w:p>
    <w:p xmlns:wp14="http://schemas.microsoft.com/office/word/2010/wordml" w:rsidRPr="00340E9B" w:rsidR="004E6853" w:rsidP="00340E9B" w:rsidRDefault="004E6853" w14:paraId="7FFEACB5" wp14:textId="77777777">
      <w:pPr>
        <w:numPr>
          <w:ilvl w:val="0"/>
          <w:numId w:val="1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zna i respektuje obowiązki wynikające z tytułu bycia: uczniem, dzieckiem, kolegą, członkiem społeczeństwa, </w:t>
      </w:r>
      <w:r w:rsidRPr="00340E9B" w:rsidR="00EE0995">
        <w:rPr>
          <w:rFonts w:ascii="Arial" w:hAnsi="Arial" w:eastAsia="Times New Roman" w:cs="Arial"/>
          <w:lang w:eastAsia="pl-PL"/>
        </w:rPr>
        <w:t>Polakiem</w:t>
      </w:r>
      <w:r w:rsidRPr="00340E9B">
        <w:rPr>
          <w:rFonts w:ascii="Arial" w:hAnsi="Arial" w:eastAsia="Times New Roman" w:cs="Arial"/>
          <w:lang w:eastAsia="pl-PL"/>
        </w:rPr>
        <w:t xml:space="preserve"> i </w:t>
      </w:r>
      <w:r w:rsidRPr="00340E9B" w:rsidR="00EE0995">
        <w:rPr>
          <w:rFonts w:ascii="Arial" w:hAnsi="Arial" w:eastAsia="Times New Roman" w:cs="Arial"/>
          <w:lang w:eastAsia="pl-PL"/>
        </w:rPr>
        <w:t>Europejczykiem</w:t>
      </w:r>
      <w:r w:rsidRPr="00340E9B">
        <w:rPr>
          <w:rFonts w:ascii="Arial" w:hAnsi="Arial" w:eastAsia="Times New Roman" w:cs="Arial"/>
          <w:lang w:eastAsia="pl-PL"/>
        </w:rPr>
        <w:t>;</w:t>
      </w:r>
    </w:p>
    <w:p xmlns:wp14="http://schemas.microsoft.com/office/word/2010/wordml" w:rsidRPr="00340E9B" w:rsidR="004E6853" w:rsidP="00340E9B" w:rsidRDefault="004E6853" w14:paraId="2D195C03" wp14:textId="77777777">
      <w:pPr>
        <w:numPr>
          <w:ilvl w:val="0"/>
          <w:numId w:val="1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posiada wiedzę i umiejętności potrzebne dla samodzielnego poszukiwania ważnych dla siebie wartości, określania celów i dokonywania wyborów;</w:t>
      </w:r>
    </w:p>
    <w:p xmlns:wp14="http://schemas.microsoft.com/office/word/2010/wordml" w:rsidRPr="00340E9B" w:rsidR="004E6853" w:rsidP="00340E9B" w:rsidRDefault="004E6853" w14:paraId="3ABE21C5" wp14:textId="77777777">
      <w:pPr>
        <w:numPr>
          <w:ilvl w:val="0"/>
          <w:numId w:val="1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jest zdolny do autorefleksji, nieustannie nad sobą pracuje;</w:t>
      </w:r>
    </w:p>
    <w:p xmlns:wp14="http://schemas.microsoft.com/office/word/2010/wordml" w:rsidRPr="00340E9B" w:rsidR="004E6853" w:rsidP="00340E9B" w:rsidRDefault="004E6853" w14:paraId="6D24485A" wp14:textId="77777777">
      <w:pPr>
        <w:numPr>
          <w:ilvl w:val="0"/>
          <w:numId w:val="1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zna, rozumie i realizuje w życiu: </w:t>
      </w:r>
    </w:p>
    <w:p xmlns:wp14="http://schemas.microsoft.com/office/word/2010/wordml" w:rsidRPr="00340E9B" w:rsidR="004E6853" w:rsidP="00340E9B" w:rsidRDefault="004E6853" w14:paraId="5B83C6A2" wp14:textId="77777777">
      <w:pPr>
        <w:numPr>
          <w:ilvl w:val="0"/>
          <w:numId w:val="10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zasady kultury bycia,</w:t>
      </w:r>
    </w:p>
    <w:p xmlns:wp14="http://schemas.microsoft.com/office/word/2010/wordml" w:rsidRPr="00340E9B" w:rsidR="004E6853" w:rsidP="00340E9B" w:rsidRDefault="004E6853" w14:paraId="333773C7" wp14:textId="77777777">
      <w:pPr>
        <w:numPr>
          <w:ilvl w:val="0"/>
          <w:numId w:val="10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zasady skutecznego komunikowania się,</w:t>
      </w:r>
    </w:p>
    <w:p xmlns:wp14="http://schemas.microsoft.com/office/word/2010/wordml" w:rsidRPr="00340E9B" w:rsidR="004E6853" w:rsidP="00340E9B" w:rsidRDefault="004E6853" w14:paraId="4AF6E7A2" wp14:textId="77777777">
      <w:pPr>
        <w:numPr>
          <w:ilvl w:val="0"/>
          <w:numId w:val="10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zasady bezpieczeństwa oraz higieny życia i pracy,</w:t>
      </w:r>
    </w:p>
    <w:p xmlns:wp14="http://schemas.microsoft.com/office/word/2010/wordml" w:rsidRPr="00340E9B" w:rsidR="004E6853" w:rsidP="00340E9B" w:rsidRDefault="004E6853" w14:paraId="2BADEF72" wp14:textId="77777777">
      <w:pPr>
        <w:numPr>
          <w:ilvl w:val="0"/>
          <w:numId w:val="10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akceptowany społecznie system wartości;</w:t>
      </w:r>
    </w:p>
    <w:p xmlns:wp14="http://schemas.microsoft.com/office/word/2010/wordml" w:rsidRPr="00340E9B" w:rsidR="004E6853" w:rsidP="00340E9B" w:rsidRDefault="004E6853" w14:paraId="0871DD1F" wp14:noSpellErr="1" wp14:textId="45362506">
      <w:pPr>
        <w:numPr>
          <w:ilvl w:val="0"/>
          <w:numId w:val="101"/>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chce i umie dążyć </w:t>
      </w:r>
      <w:r w:rsidRPr="035A64B8" w:rsidR="004E6853">
        <w:rPr>
          <w:rFonts w:ascii="Arial" w:hAnsi="Arial" w:eastAsia="Times New Roman" w:cs="Arial"/>
          <w:lang w:eastAsia="pl-PL"/>
        </w:rPr>
        <w:t>do realizacji</w:t>
      </w:r>
      <w:r w:rsidRPr="035A64B8" w:rsidR="004E6853">
        <w:rPr>
          <w:rFonts w:ascii="Arial" w:hAnsi="Arial" w:eastAsia="Times New Roman" w:cs="Arial"/>
          <w:lang w:eastAsia="pl-PL"/>
        </w:rPr>
        <w:t xml:space="preserve"> własnych zamierzeń;</w:t>
      </w:r>
    </w:p>
    <w:p xmlns:wp14="http://schemas.microsoft.com/office/word/2010/wordml" w:rsidRPr="00340E9B" w:rsidR="004E6853" w:rsidP="00340E9B" w:rsidRDefault="004E6853" w14:paraId="3A3A9E41" wp14:textId="77777777">
      <w:pPr>
        <w:numPr>
          <w:ilvl w:val="0"/>
          <w:numId w:val="1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umie diagnozować zagrożenia w realizacji celów życiowych;</w:t>
      </w:r>
    </w:p>
    <w:p xmlns:wp14="http://schemas.microsoft.com/office/word/2010/wordml" w:rsidRPr="00340E9B" w:rsidR="004E6853" w:rsidP="00340E9B" w:rsidRDefault="004E6853" w14:paraId="4E0BAD51" wp14:textId="77777777">
      <w:pPr>
        <w:numPr>
          <w:ilvl w:val="0"/>
          <w:numId w:val="10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jest otwarty na zdobywanie wiedzy. </w:t>
      </w:r>
    </w:p>
    <w:p xmlns:wp14="http://schemas.microsoft.com/office/word/2010/wordml" w:rsidRPr="00340E9B" w:rsidR="004E6853" w:rsidP="00340E9B" w:rsidRDefault="004E6853" w14:paraId="4B043F7C" wp14:noSpellErr="1" wp14:textId="3F4F2469">
      <w:pPr>
        <w:numPr>
          <w:ilvl w:val="6"/>
          <w:numId w:val="9"/>
        </w:numPr>
        <w:spacing w:after="120" w:line="276" w:lineRule="auto"/>
        <w:ind w:left="284" w:hanging="284"/>
        <w:jc w:val="left"/>
        <w:rPr>
          <w:rFonts w:ascii="Arial" w:hAnsi="Arial" w:cs="Arial"/>
        </w:rPr>
      </w:pPr>
      <w:r w:rsidRPr="035A64B8" w:rsidR="004E6853">
        <w:rPr>
          <w:rFonts w:ascii="Arial" w:hAnsi="Arial" w:cs="Arial"/>
        </w:rPr>
        <w:t>W oparciu o program wychowawczo-profilaktyczny zespoły wychowawców (wychowawcy klas) opracowują klasowe programy na dany rok szkolny. Program wychowawczo-</w:t>
      </w:r>
      <w:r w:rsidRPr="035A64B8" w:rsidR="004E6853">
        <w:rPr>
          <w:rFonts w:ascii="Arial" w:hAnsi="Arial" w:cs="Arial"/>
        </w:rPr>
        <w:t>profilaktyczny w</w:t>
      </w:r>
      <w:r w:rsidRPr="035A64B8" w:rsidR="004E6853">
        <w:rPr>
          <w:rFonts w:ascii="Arial" w:hAnsi="Arial" w:cs="Arial"/>
        </w:rPr>
        <w:t xml:space="preserve"> klasie powinien uwzględniać następujące zagadnienia:</w:t>
      </w:r>
    </w:p>
    <w:p xmlns:wp14="http://schemas.microsoft.com/office/word/2010/wordml" w:rsidRPr="00340E9B" w:rsidR="004E6853" w:rsidP="00340E9B" w:rsidRDefault="004E6853" w14:paraId="61B04E1D" wp14:textId="77777777">
      <w:pPr>
        <w:numPr>
          <w:ilvl w:val="0"/>
          <w:numId w:val="10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poznanie ucznia, jego potrzeb i możliwości; </w:t>
      </w:r>
    </w:p>
    <w:p xmlns:wp14="http://schemas.microsoft.com/office/word/2010/wordml" w:rsidRPr="00340E9B" w:rsidR="004E6853" w:rsidP="00340E9B" w:rsidRDefault="004E6853" w14:paraId="07F6D332" wp14:textId="77777777">
      <w:pPr>
        <w:numPr>
          <w:ilvl w:val="0"/>
          <w:numId w:val="10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przygotowanie ucznia do poznania własnej osoby; </w:t>
      </w:r>
    </w:p>
    <w:p xmlns:wp14="http://schemas.microsoft.com/office/word/2010/wordml" w:rsidRPr="00340E9B" w:rsidR="004E6853" w:rsidP="00340E9B" w:rsidRDefault="004E6853" w14:paraId="7E8DB06E" wp14:textId="77777777">
      <w:pPr>
        <w:numPr>
          <w:ilvl w:val="0"/>
          <w:numId w:val="10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wdrażanie uczniów do pracy nad własnym rozwojem; </w:t>
      </w:r>
    </w:p>
    <w:p xmlns:wp14="http://schemas.microsoft.com/office/word/2010/wordml" w:rsidRPr="00340E9B" w:rsidR="004E6853" w:rsidP="00340E9B" w:rsidRDefault="004E6853" w14:paraId="227E19AC" wp14:textId="77777777">
      <w:pPr>
        <w:numPr>
          <w:ilvl w:val="0"/>
          <w:numId w:val="10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pomoc w tworzeniu systemu wartości;</w:t>
      </w:r>
    </w:p>
    <w:p xmlns:wp14="http://schemas.microsoft.com/office/word/2010/wordml" w:rsidRPr="00340E9B" w:rsidR="004E6853" w:rsidP="00340E9B" w:rsidRDefault="004E6853" w14:paraId="6DC2D6AB" wp14:textId="77777777">
      <w:pPr>
        <w:numPr>
          <w:ilvl w:val="0"/>
          <w:numId w:val="10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budowanie pozytywnych relacji w klasie: </w:t>
      </w:r>
    </w:p>
    <w:p xmlns:wp14="http://schemas.microsoft.com/office/word/2010/wordml" w:rsidRPr="00340E9B" w:rsidR="004E6853" w:rsidP="00340E9B" w:rsidRDefault="004E6853" w14:paraId="716ABC98" wp14:textId="77777777">
      <w:pPr>
        <w:numPr>
          <w:ilvl w:val="0"/>
          <w:numId w:val="10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budowanie wizerunku klasy i więzi pomiędzy wychowankami: </w:t>
      </w:r>
    </w:p>
    <w:p xmlns:wp14="http://schemas.microsoft.com/office/word/2010/wordml" w:rsidRPr="00340E9B" w:rsidR="004E6853" w:rsidP="00340E9B" w:rsidRDefault="004E6853" w14:paraId="76434A8D" wp14:textId="77777777">
      <w:pPr>
        <w:numPr>
          <w:ilvl w:val="0"/>
          <w:numId w:val="1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wspólne uroczystości klasowe, szkolne, obozy naukowe, sportowe, </w:t>
      </w:r>
    </w:p>
    <w:p xmlns:wp14="http://schemas.microsoft.com/office/word/2010/wordml" w:rsidRPr="00340E9B" w:rsidR="004E6853" w:rsidP="00340E9B" w:rsidRDefault="004E6853" w14:paraId="6C6CAF0E" wp14:textId="77777777">
      <w:pPr>
        <w:numPr>
          <w:ilvl w:val="0"/>
          <w:numId w:val="1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edukacja zdrowotna, regionalna, kulturalna, </w:t>
      </w:r>
    </w:p>
    <w:p xmlns:wp14="http://schemas.microsoft.com/office/word/2010/wordml" w:rsidRPr="00340E9B" w:rsidR="004E6853" w:rsidP="00340E9B" w:rsidRDefault="004E6853" w14:paraId="6A63EEC4" wp14:noSpellErr="1" wp14:textId="2C00BFEC">
      <w:pPr>
        <w:numPr>
          <w:ilvl w:val="0"/>
          <w:numId w:val="104"/>
        </w:numPr>
        <w:tabs>
          <w:tab w:val="clear" w:pos="227"/>
        </w:tabs>
        <w:spacing w:after="120" w:line="276" w:lineRule="auto"/>
        <w:ind w:left="1078" w:hanging="284"/>
        <w:jc w:val="left"/>
        <w:rPr>
          <w:rFonts w:ascii="Arial" w:hAnsi="Arial" w:eastAsia="Times New Roman" w:cs="Arial"/>
          <w:lang w:eastAsia="pl-PL"/>
        </w:rPr>
      </w:pPr>
      <w:r w:rsidRPr="035A64B8" w:rsidR="004E6853">
        <w:rPr>
          <w:rFonts w:ascii="Arial" w:hAnsi="Arial" w:eastAsia="Times New Roman" w:cs="Arial"/>
          <w:lang w:eastAsia="pl-PL"/>
        </w:rPr>
        <w:t xml:space="preserve">kierowanie zespołem klasowym na zasadzie włączania do udziału w podejmowaniu decyzji rodziców </w:t>
      </w:r>
      <w:r w:rsidRPr="035A64B8" w:rsidR="004E6853">
        <w:rPr>
          <w:rFonts w:ascii="Arial" w:hAnsi="Arial" w:eastAsia="Times New Roman" w:cs="Arial"/>
          <w:lang w:eastAsia="pl-PL"/>
        </w:rPr>
        <w:t>i uczniów</w:t>
      </w:r>
      <w:r w:rsidRPr="035A64B8" w:rsidR="004E6853">
        <w:rPr>
          <w:rFonts w:ascii="Arial" w:hAnsi="Arial" w:eastAsia="Times New Roman" w:cs="Arial"/>
          <w:lang w:eastAsia="pl-PL"/>
        </w:rPr>
        <w:t>,</w:t>
      </w:r>
    </w:p>
    <w:p xmlns:wp14="http://schemas.microsoft.com/office/word/2010/wordml" w:rsidRPr="00340E9B" w:rsidR="004E6853" w:rsidP="00340E9B" w:rsidRDefault="004E6853" w14:paraId="29646BD0" wp14:textId="77777777">
      <w:pPr>
        <w:numPr>
          <w:ilvl w:val="0"/>
          <w:numId w:val="1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wspólne narady wychowawcze, </w:t>
      </w:r>
    </w:p>
    <w:p xmlns:wp14="http://schemas.microsoft.com/office/word/2010/wordml" w:rsidRPr="00340E9B" w:rsidR="004E6853" w:rsidP="00340E9B" w:rsidRDefault="004E6853" w14:paraId="4B8F4838" wp14:textId="77777777">
      <w:pPr>
        <w:numPr>
          <w:ilvl w:val="0"/>
          <w:numId w:val="1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tematyka godzin wychowawczych z uwzględnieniem zainteresowań klasy, </w:t>
      </w:r>
    </w:p>
    <w:p xmlns:wp14="http://schemas.microsoft.com/office/word/2010/wordml" w:rsidRPr="00340E9B" w:rsidR="004E6853" w:rsidP="00340E9B" w:rsidRDefault="004E6853" w14:paraId="4260A84A" wp14:textId="77777777">
      <w:pPr>
        <w:numPr>
          <w:ilvl w:val="0"/>
          <w:numId w:val="1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aktywny udział klasy w pracach na rzecz szkoły i środowiska, </w:t>
      </w:r>
    </w:p>
    <w:p xmlns:wp14="http://schemas.microsoft.com/office/word/2010/wordml" w:rsidRPr="00340E9B" w:rsidR="004E6853" w:rsidP="00340E9B" w:rsidRDefault="004E6853" w14:paraId="7E560971" wp14:textId="77777777">
      <w:pPr>
        <w:numPr>
          <w:ilvl w:val="0"/>
          <w:numId w:val="1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szukanie, pielęgnowanie i rozwijanie tzw. „mocnych stron klasy”;</w:t>
      </w:r>
    </w:p>
    <w:p xmlns:wp14="http://schemas.microsoft.com/office/word/2010/wordml" w:rsidRPr="00340E9B" w:rsidR="004E6853" w:rsidP="00340E9B" w:rsidRDefault="004E6853" w14:paraId="5C493C3B" wp14:textId="77777777">
      <w:pPr>
        <w:numPr>
          <w:ilvl w:val="0"/>
          <w:numId w:val="10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strategie działań, których celem jest wychowanie obywatelskie i patriotyczne;</w:t>
      </w:r>
    </w:p>
    <w:p xmlns:wp14="http://schemas.microsoft.com/office/word/2010/wordml" w:rsidRPr="00340E9B" w:rsidR="004E6853" w:rsidP="00340E9B" w:rsidRDefault="004E6853" w14:paraId="2A89D192" wp14:textId="77777777">
      <w:pPr>
        <w:numPr>
          <w:ilvl w:val="0"/>
          <w:numId w:val="10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promowanie wartości kulturalnych, obyczajowych, środowiskowych i związanych </w:t>
      </w:r>
      <w:r w:rsidR="005C2F0A">
        <w:rPr>
          <w:rFonts w:ascii="Arial" w:hAnsi="Arial" w:eastAsia="Times New Roman" w:cs="Arial"/>
          <w:lang w:eastAsia="pl-PL"/>
        </w:rPr>
        <w:t>z </w:t>
      </w:r>
      <w:r w:rsidRPr="00340E9B">
        <w:rPr>
          <w:rFonts w:ascii="Arial" w:hAnsi="Arial" w:eastAsia="Times New Roman" w:cs="Arial"/>
          <w:lang w:eastAsia="pl-PL"/>
        </w:rPr>
        <w:t>ochroną zdrowia.</w:t>
      </w:r>
      <w:r w:rsidR="005C2F0A">
        <w:rPr>
          <w:rFonts w:ascii="Arial" w:hAnsi="Arial" w:eastAsia="Times New Roman" w:cs="Arial"/>
          <w:lang w:eastAsia="pl-PL"/>
        </w:rPr>
        <w:br/>
      </w:r>
    </w:p>
    <w:p xmlns:wp14="http://schemas.microsoft.com/office/word/2010/wordml" w:rsidRPr="00340E9B" w:rsidR="004E6853" w:rsidP="00340E9B" w:rsidRDefault="004E6853" w14:paraId="1703FAD0"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Rozdział 2</w:t>
      </w:r>
      <w:r w:rsidRPr="00340E9B">
        <w:rPr>
          <w:rFonts w:ascii="Arial" w:hAnsi="Arial" w:eastAsia="Times New Roman" w:cs="Arial"/>
          <w:b/>
          <w:bCs/>
        </w:rPr>
        <w:br/>
      </w:r>
      <w:r w:rsidRPr="00340E9B">
        <w:rPr>
          <w:rFonts w:ascii="Arial" w:hAnsi="Arial" w:eastAsia="Times New Roman" w:cs="Arial"/>
          <w:b/>
          <w:bCs/>
        </w:rPr>
        <w:t>Wolontariat w szkole</w:t>
      </w:r>
    </w:p>
    <w:p xmlns:wp14="http://schemas.microsoft.com/office/word/2010/wordml" w:rsidRPr="00340E9B" w:rsidR="00AD6D85" w:rsidP="00340E9B" w:rsidRDefault="00AD6D85" w14:paraId="7818863E" wp14:textId="77777777">
      <w:pPr>
        <w:numPr>
          <w:ilvl w:val="0"/>
          <w:numId w:val="9"/>
        </w:numPr>
        <w:spacing w:after="120" w:line="276" w:lineRule="auto"/>
        <w:ind w:firstLine="0"/>
        <w:jc w:val="left"/>
        <w:rPr>
          <w:rFonts w:ascii="Arial" w:hAnsi="Arial" w:cs="Arial"/>
          <w:bCs/>
        </w:rPr>
      </w:pPr>
    </w:p>
    <w:p xmlns:wp14="http://schemas.microsoft.com/office/word/2010/wordml" w:rsidRPr="00340E9B" w:rsidR="004E6853" w:rsidP="00340E9B" w:rsidRDefault="004E6853" w14:paraId="69212FA7" wp14:textId="77777777">
      <w:pPr>
        <w:numPr>
          <w:ilvl w:val="6"/>
          <w:numId w:val="9"/>
        </w:numPr>
        <w:spacing w:after="120" w:line="276" w:lineRule="auto"/>
        <w:ind w:left="284" w:hanging="284"/>
        <w:jc w:val="left"/>
        <w:rPr>
          <w:rFonts w:ascii="Arial" w:hAnsi="Arial" w:cs="Arial"/>
        </w:rPr>
      </w:pPr>
      <w:r w:rsidRPr="00340E9B">
        <w:rPr>
          <w:rFonts w:ascii="Arial" w:hAnsi="Arial" w:cs="Arial"/>
        </w:rPr>
        <w:t>W szkole funkcjonuje Szkolny Klub Wolontariatu.</w:t>
      </w:r>
    </w:p>
    <w:p xmlns:wp14="http://schemas.microsoft.com/office/word/2010/wordml" w:rsidRPr="00340E9B" w:rsidR="004E6853" w:rsidP="00340E9B" w:rsidRDefault="004E6853" w14:paraId="5DD82381" wp14:noSpellErr="1" wp14:textId="3F266EC1">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Szkolny klub wolontariusza ma za zadanie organizować i świadczyć pomoc najbardziej potrzebującym, reagować czynnie na potrzeby środowiska, inicjować działania w środowisku szkolnym i lokalnym, wspomagać różnego typu inicjatywy </w:t>
      </w:r>
      <w:r w:rsidRPr="035A64B8" w:rsidR="004E6853">
        <w:rPr>
          <w:rFonts w:ascii="Arial" w:hAnsi="Arial" w:cs="Arial"/>
        </w:rPr>
        <w:t>charytatywne i</w:t>
      </w:r>
      <w:r w:rsidRPr="035A64B8" w:rsidR="004E6853">
        <w:rPr>
          <w:rFonts w:ascii="Arial" w:hAnsi="Arial" w:cs="Arial"/>
        </w:rPr>
        <w:t xml:space="preserve"> kulturalne.</w:t>
      </w:r>
    </w:p>
    <w:p xmlns:wp14="http://schemas.microsoft.com/office/word/2010/wordml" w:rsidRPr="00340E9B" w:rsidR="004E6853" w:rsidP="00340E9B" w:rsidRDefault="004E6853" w14:paraId="25AE9AE9" wp14:textId="77777777">
      <w:pPr>
        <w:numPr>
          <w:ilvl w:val="6"/>
          <w:numId w:val="9"/>
        </w:numPr>
        <w:spacing w:after="120" w:line="276" w:lineRule="auto"/>
        <w:ind w:left="284" w:hanging="284"/>
        <w:jc w:val="left"/>
        <w:rPr>
          <w:rFonts w:ascii="Arial" w:hAnsi="Arial" w:cs="Arial"/>
        </w:rPr>
      </w:pPr>
      <w:r w:rsidRPr="00340E9B">
        <w:rPr>
          <w:rFonts w:ascii="Arial" w:hAnsi="Arial" w:cs="Arial"/>
        </w:rPr>
        <w:t>Członkiem klubu może być każdy uczeń, który ukończył 13 lat i przedłożył pisemną zgodę rodzica na</w:t>
      </w:r>
      <w:r w:rsidRPr="00340E9B" w:rsidR="00CA27F9">
        <w:rPr>
          <w:rFonts w:ascii="Arial" w:hAnsi="Arial" w:cs="Arial"/>
        </w:rPr>
        <w:t> </w:t>
      </w:r>
      <w:r w:rsidRPr="00340E9B">
        <w:rPr>
          <w:rFonts w:ascii="Arial" w:hAnsi="Arial" w:cs="Arial"/>
        </w:rPr>
        <w:t>działalność w klubie. Do klubu mogą być wpisani uczniowie przed ukończeniem 1</w:t>
      </w:r>
      <w:r w:rsidRPr="00340E9B" w:rsidR="00CA27F9">
        <w:rPr>
          <w:rFonts w:ascii="Arial" w:hAnsi="Arial" w:cs="Arial"/>
        </w:rPr>
        <w:t>3 roku życia, za zgodą rodziców</w:t>
      </w:r>
      <w:r w:rsidRPr="00340E9B">
        <w:rPr>
          <w:rFonts w:ascii="Arial" w:hAnsi="Arial" w:cs="Arial"/>
        </w:rPr>
        <w:t>, którzy mogą prowadzić działania pomocowe poza szkołą tylko pod nadzorem nauczyciela – koordynatora.</w:t>
      </w:r>
    </w:p>
    <w:p xmlns:wp14="http://schemas.microsoft.com/office/word/2010/wordml" w:rsidRPr="00340E9B" w:rsidR="004E6853" w:rsidP="00340E9B" w:rsidRDefault="004E6853" w14:paraId="3670B1FE" wp14:textId="77777777">
      <w:pPr>
        <w:numPr>
          <w:ilvl w:val="6"/>
          <w:numId w:val="9"/>
        </w:numPr>
        <w:spacing w:after="120" w:line="276" w:lineRule="auto"/>
        <w:ind w:left="284" w:hanging="284"/>
        <w:jc w:val="left"/>
        <w:rPr>
          <w:rFonts w:ascii="Arial" w:hAnsi="Arial" w:cs="Arial"/>
        </w:rPr>
      </w:pPr>
      <w:r w:rsidRPr="00340E9B">
        <w:rPr>
          <w:rFonts w:ascii="Arial" w:hAnsi="Arial" w:cs="Arial"/>
        </w:rPr>
        <w:t>Cele działania szkolnego klubu wolontariatu:</w:t>
      </w:r>
    </w:p>
    <w:p xmlns:wp14="http://schemas.microsoft.com/office/word/2010/wordml" w:rsidRPr="00340E9B" w:rsidR="004E6853" w:rsidP="00340E9B" w:rsidRDefault="004E6853" w14:paraId="7A5666BB"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zapoznawanie uczniów z ideą wolontariatu;</w:t>
      </w:r>
    </w:p>
    <w:p xmlns:wp14="http://schemas.microsoft.com/office/word/2010/wordml" w:rsidRPr="00340E9B" w:rsidR="004E6853" w:rsidP="00340E9B" w:rsidRDefault="004E6853" w14:paraId="1DC9CC8E"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angażowanie uczniów w świadomą, dobrowolną i nieodpłatną pomoc innym;</w:t>
      </w:r>
    </w:p>
    <w:p xmlns:wp14="http://schemas.microsoft.com/office/word/2010/wordml" w:rsidRPr="00340E9B" w:rsidR="004E6853" w:rsidP="00340E9B" w:rsidRDefault="004E6853" w14:paraId="5655A19D"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promowanie wśród dzieci i młodzieży postaw: wrażliwości na potrzeby innych, empatii, życzliwości, otwartości i bezinteresowności w podejmowanych działaniach;</w:t>
      </w:r>
    </w:p>
    <w:p xmlns:wp14="http://schemas.microsoft.com/office/word/2010/wordml" w:rsidRPr="00340E9B" w:rsidR="004E6853" w:rsidP="00340E9B" w:rsidRDefault="004E6853" w14:paraId="48F9A881"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organizowanie aktywnego działania w obszarze pomocy koleżeńskiej, społecznej, kulturalnej na</w:t>
      </w:r>
      <w:r w:rsidRPr="00340E9B" w:rsidR="00CA27F9">
        <w:rPr>
          <w:rFonts w:ascii="Arial" w:hAnsi="Arial" w:eastAsia="Times New Roman" w:cs="Arial"/>
          <w:lang w:eastAsia="pl-PL"/>
        </w:rPr>
        <w:t> </w:t>
      </w:r>
      <w:r w:rsidRPr="00340E9B">
        <w:rPr>
          <w:rFonts w:ascii="Arial" w:hAnsi="Arial" w:eastAsia="Times New Roman" w:cs="Arial"/>
          <w:lang w:eastAsia="pl-PL"/>
        </w:rPr>
        <w:t>terenie szkoły i w środowisku rodzinnym oraz lokalnym;</w:t>
      </w:r>
    </w:p>
    <w:p xmlns:wp14="http://schemas.microsoft.com/office/word/2010/wordml" w:rsidRPr="00340E9B" w:rsidR="004E6853" w:rsidP="00340E9B" w:rsidRDefault="004E6853" w14:paraId="53F15138"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tworzenie przestrzeni dla służby </w:t>
      </w:r>
      <w:proofErr w:type="spellStart"/>
      <w:r w:rsidRPr="00340E9B">
        <w:rPr>
          <w:rFonts w:ascii="Arial" w:hAnsi="Arial" w:eastAsia="Times New Roman" w:cs="Arial"/>
          <w:lang w:eastAsia="pl-PL"/>
        </w:rPr>
        <w:t>wolontarystycznej</w:t>
      </w:r>
      <w:proofErr w:type="spellEnd"/>
      <w:r w:rsidRPr="00340E9B">
        <w:rPr>
          <w:rFonts w:ascii="Arial" w:hAnsi="Arial" w:eastAsia="Times New Roman" w:cs="Arial"/>
          <w:lang w:eastAsia="pl-PL"/>
        </w:rPr>
        <w:t xml:space="preserve"> poprzez organizowanie konkretnych sposobów pomocy i tworzenie zespołów wolontariuszy do ich realizacji;</w:t>
      </w:r>
    </w:p>
    <w:p xmlns:wp14="http://schemas.microsoft.com/office/word/2010/wordml" w:rsidRPr="00340E9B" w:rsidR="004E6853" w:rsidP="00340E9B" w:rsidRDefault="004E6853" w14:paraId="04287AA4"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pośredniczenie we włączaniu dzieci i młodzieży do działań o charakterze </w:t>
      </w:r>
      <w:proofErr w:type="spellStart"/>
      <w:r w:rsidRPr="00340E9B">
        <w:rPr>
          <w:rFonts w:ascii="Arial" w:hAnsi="Arial" w:eastAsia="Times New Roman" w:cs="Arial"/>
          <w:lang w:eastAsia="pl-PL"/>
        </w:rPr>
        <w:t>wolontarystycznym</w:t>
      </w:r>
      <w:proofErr w:type="spellEnd"/>
      <w:r w:rsidRPr="00340E9B">
        <w:rPr>
          <w:rFonts w:ascii="Arial" w:hAnsi="Arial" w:eastAsia="Times New Roman" w:cs="Arial"/>
          <w:lang w:eastAsia="pl-PL"/>
        </w:rPr>
        <w:t xml:space="preserve"> w</w:t>
      </w:r>
      <w:r w:rsidRPr="00340E9B" w:rsidR="00CA27F9">
        <w:rPr>
          <w:rFonts w:ascii="Arial" w:hAnsi="Arial" w:eastAsia="Times New Roman" w:cs="Arial"/>
          <w:lang w:eastAsia="pl-PL"/>
        </w:rPr>
        <w:t> </w:t>
      </w:r>
      <w:r w:rsidRPr="00340E9B">
        <w:rPr>
          <w:rFonts w:ascii="Arial" w:hAnsi="Arial" w:eastAsia="Times New Roman" w:cs="Arial"/>
          <w:lang w:eastAsia="pl-PL"/>
        </w:rPr>
        <w:t>działania pozaszkolne, promowanie i komunikowanie o akcjach prowadzonych w środowisku lokalnym, akcjach ogólnopolskich i podejmowanych przez inne organizacje;</w:t>
      </w:r>
    </w:p>
    <w:p xmlns:wp14="http://schemas.microsoft.com/office/word/2010/wordml" w:rsidRPr="00340E9B" w:rsidR="004E6853" w:rsidP="00340E9B" w:rsidRDefault="004E6853" w14:paraId="40CBD3F2"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wpieranie ciekawych inicjatyw młodzieży szkolnej;</w:t>
      </w:r>
    </w:p>
    <w:p xmlns:wp14="http://schemas.microsoft.com/office/word/2010/wordml" w:rsidRPr="00340E9B" w:rsidR="004E6853" w:rsidP="00340E9B" w:rsidRDefault="004E6853" w14:paraId="3389DDBF"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promowanie idei wolontariatu;</w:t>
      </w:r>
    </w:p>
    <w:p xmlns:wp14="http://schemas.microsoft.com/office/word/2010/wordml" w:rsidRPr="00340E9B" w:rsidR="004E6853" w:rsidP="00340E9B" w:rsidRDefault="004E6853" w14:paraId="36A5E6E8" wp14:textId="77777777">
      <w:pPr>
        <w:numPr>
          <w:ilvl w:val="0"/>
          <w:numId w:val="10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cyklicznych spotkań wolontariuszy i chętnych do włączenia się do akcji niesienia pomocy;</w:t>
      </w:r>
    </w:p>
    <w:p xmlns:wp14="http://schemas.microsoft.com/office/word/2010/wordml" w:rsidRPr="00340E9B" w:rsidR="004E6853" w:rsidP="00340E9B" w:rsidRDefault="004E6853" w14:paraId="1D51830F" wp14:textId="77777777">
      <w:pPr>
        <w:numPr>
          <w:ilvl w:val="0"/>
          <w:numId w:val="105"/>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angażowanie się w miarę potrzeb do pomocy w jednorazowych imprezach o charakterze charytatywnym.</w:t>
      </w:r>
    </w:p>
    <w:p xmlns:wp14="http://schemas.microsoft.com/office/word/2010/wordml" w:rsidRPr="00340E9B" w:rsidR="004E6853" w:rsidP="00340E9B" w:rsidRDefault="004E6853" w14:paraId="0D8D77E3"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Wolontariusze: </w:t>
      </w:r>
    </w:p>
    <w:p xmlns:wp14="http://schemas.microsoft.com/office/word/2010/wordml" w:rsidRPr="00340E9B" w:rsidR="004E6853" w:rsidP="00340E9B" w:rsidRDefault="004E6853" w14:paraId="517D6FD7"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wolontariusz, to osoba pracująca na zasadzie wolontariatu;</w:t>
      </w:r>
    </w:p>
    <w:p xmlns:wp14="http://schemas.microsoft.com/office/word/2010/wordml" w:rsidRPr="00340E9B" w:rsidR="004E6853" w:rsidP="00340E9B" w:rsidRDefault="004E6853" w14:paraId="69594F87"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wolontariuszem może być każdy uczeń, który na ochotnika i bezinteresownie niesie pomoc, tam, gdzie jest ona potrzebna;</w:t>
      </w:r>
    </w:p>
    <w:p xmlns:wp14="http://schemas.microsoft.com/office/word/2010/wordml" w:rsidRPr="00340E9B" w:rsidR="004E6853" w:rsidP="00340E9B" w:rsidRDefault="004E6853" w14:paraId="3CD67654"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warunkiem wstąpienia do Klubu Wolontariatu jest złożenie pisemnej zgody rodziców ucznia;</w:t>
      </w:r>
    </w:p>
    <w:p xmlns:wp14="http://schemas.microsoft.com/office/word/2010/wordml" w:rsidRPr="00340E9B" w:rsidR="004E6853" w:rsidP="00340E9B" w:rsidRDefault="004E6853" w14:paraId="3E33C51E"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 wstąpieniu do Klubu wolontariatu uczestnik podpisuje zobowiązanie przestrzegania zasad wolontariatu i regulaminu, obowiązującego w szkole;</w:t>
      </w:r>
    </w:p>
    <w:p xmlns:wp14="http://schemas.microsoft.com/office/word/2010/wordml" w:rsidRPr="00340E9B" w:rsidR="004E6853" w:rsidP="00340E9B" w:rsidRDefault="004E6853" w14:paraId="07660CB7"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członkowie klubu mogą podejmować pracę </w:t>
      </w:r>
      <w:proofErr w:type="spellStart"/>
      <w:r w:rsidRPr="00340E9B">
        <w:rPr>
          <w:rFonts w:ascii="Arial" w:hAnsi="Arial" w:eastAsia="Times New Roman" w:cs="Arial"/>
          <w:lang w:eastAsia="pl-PL"/>
        </w:rPr>
        <w:t>wolontarystyczną</w:t>
      </w:r>
      <w:proofErr w:type="spellEnd"/>
      <w:r w:rsidRPr="00340E9B">
        <w:rPr>
          <w:rFonts w:ascii="Arial" w:hAnsi="Arial" w:eastAsia="Times New Roman" w:cs="Arial"/>
          <w:lang w:eastAsia="pl-PL"/>
        </w:rPr>
        <w:t xml:space="preserve"> w wymiarze, który nie utrudni im</w:t>
      </w:r>
      <w:r w:rsidRPr="00340E9B" w:rsidR="00CA27F9">
        <w:rPr>
          <w:rFonts w:ascii="Arial" w:hAnsi="Arial" w:eastAsia="Times New Roman" w:cs="Arial"/>
          <w:lang w:eastAsia="pl-PL"/>
        </w:rPr>
        <w:t> </w:t>
      </w:r>
      <w:r w:rsidRPr="00340E9B">
        <w:rPr>
          <w:rFonts w:ascii="Arial" w:hAnsi="Arial" w:eastAsia="Times New Roman" w:cs="Arial"/>
          <w:lang w:eastAsia="pl-PL"/>
        </w:rPr>
        <w:t>nauki i pozwoli wywiązywać się z obowiązków domowych;</w:t>
      </w:r>
    </w:p>
    <w:p xmlns:wp14="http://schemas.microsoft.com/office/word/2010/wordml" w:rsidRPr="00340E9B" w:rsidR="004E6853" w:rsidP="00340E9B" w:rsidRDefault="004E6853" w14:paraId="5A647641"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członek Klubu kieruje się bezinteresownością, życzliwością, chęcią niesienia pomocy, troską o</w:t>
      </w:r>
      <w:r w:rsidRPr="00340E9B" w:rsidR="00CA27F9">
        <w:rPr>
          <w:rFonts w:ascii="Arial" w:hAnsi="Arial" w:eastAsia="Times New Roman" w:cs="Arial"/>
          <w:lang w:eastAsia="pl-PL"/>
        </w:rPr>
        <w:t> </w:t>
      </w:r>
      <w:r w:rsidRPr="00340E9B">
        <w:rPr>
          <w:rFonts w:ascii="Arial" w:hAnsi="Arial" w:eastAsia="Times New Roman" w:cs="Arial"/>
          <w:lang w:eastAsia="pl-PL"/>
        </w:rPr>
        <w:t>innych;</w:t>
      </w:r>
    </w:p>
    <w:p xmlns:wp14="http://schemas.microsoft.com/office/word/2010/wordml" w:rsidRPr="00340E9B" w:rsidR="004E6853" w:rsidP="00340E9B" w:rsidRDefault="004E6853" w14:paraId="731223B1"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członek klubu wywiązuje się sumiennie z podjętych przez siebie zobowiązań;</w:t>
      </w:r>
    </w:p>
    <w:p xmlns:wp14="http://schemas.microsoft.com/office/word/2010/wordml" w:rsidRPr="00340E9B" w:rsidR="004E6853" w:rsidP="00340E9B" w:rsidRDefault="004E6853" w14:paraId="793CAB1D"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członek klubu systematycznie uczestniczy w prac</w:t>
      </w:r>
      <w:r w:rsidRPr="00340E9B" w:rsidR="00872389">
        <w:rPr>
          <w:rFonts w:ascii="Arial" w:hAnsi="Arial" w:eastAsia="Times New Roman" w:cs="Arial"/>
          <w:lang w:eastAsia="pl-PL"/>
        </w:rPr>
        <w:t xml:space="preserve">y Klubu, a także w spotkaniach </w:t>
      </w:r>
      <w:r w:rsidRPr="00340E9B">
        <w:rPr>
          <w:rFonts w:ascii="Arial" w:hAnsi="Arial" w:eastAsia="Times New Roman" w:cs="Arial"/>
          <w:lang w:eastAsia="pl-PL"/>
        </w:rPr>
        <w:t>dla wolontariuszy;</w:t>
      </w:r>
    </w:p>
    <w:p xmlns:wp14="http://schemas.microsoft.com/office/word/2010/wordml" w:rsidRPr="00340E9B" w:rsidR="004E6853" w:rsidP="00340E9B" w:rsidRDefault="004E6853" w14:paraId="5A57F976" wp14:textId="77777777">
      <w:pPr>
        <w:numPr>
          <w:ilvl w:val="0"/>
          <w:numId w:val="10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każdy członek klubu stara się aktywnie włączyć w działalność Klubu oraz wykorzystując swoje zdolności i doświadczenie zgłaszać własne propozycje i inicjatywy;</w:t>
      </w:r>
    </w:p>
    <w:p xmlns:wp14="http://schemas.microsoft.com/office/word/2010/wordml" w:rsidRPr="00340E9B" w:rsidR="004E6853" w:rsidP="00340E9B" w:rsidRDefault="004E6853" w14:paraId="6D0EC79D" wp14:textId="77777777">
      <w:pPr>
        <w:numPr>
          <w:ilvl w:val="0"/>
          <w:numId w:val="10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każdy członek klubu swoim postępowaniem stara się promować ideę wolontariatu, godnie reprezentować swoją szkołę oraz być przykładem dla innych;</w:t>
      </w:r>
    </w:p>
    <w:p xmlns:wp14="http://schemas.microsoft.com/office/word/2010/wordml" w:rsidRPr="00340E9B" w:rsidR="004E6853" w:rsidP="00340E9B" w:rsidRDefault="004E6853" w14:paraId="126E30C0" wp14:textId="77777777">
      <w:pPr>
        <w:numPr>
          <w:ilvl w:val="0"/>
          <w:numId w:val="10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każdy członek klubu jest zobowiązany przestrzegać zasad zawartych </w:t>
      </w:r>
      <w:r w:rsidRPr="00340E9B" w:rsidR="00872389">
        <w:rPr>
          <w:rFonts w:ascii="Arial" w:hAnsi="Arial" w:eastAsia="Times New Roman" w:cs="Arial"/>
          <w:lang w:eastAsia="pl-PL"/>
        </w:rPr>
        <w:t>w</w:t>
      </w:r>
      <w:r w:rsidRPr="00340E9B">
        <w:rPr>
          <w:rFonts w:ascii="Arial" w:hAnsi="Arial" w:eastAsia="Times New Roman" w:cs="Arial"/>
          <w:lang w:eastAsia="pl-PL"/>
        </w:rPr>
        <w:t xml:space="preserve"> Regulaminie Klubu;</w:t>
      </w:r>
    </w:p>
    <w:p xmlns:wp14="http://schemas.microsoft.com/office/word/2010/wordml" w:rsidRPr="00340E9B" w:rsidR="004E6853" w:rsidP="00340E9B" w:rsidRDefault="004E6853" w14:paraId="46891661" wp14:textId="77777777">
      <w:pPr>
        <w:numPr>
          <w:ilvl w:val="0"/>
          <w:numId w:val="10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wolontariusz może zostać skreślony z listy wolontariuszy za nieprzestrzeganie regulaminu szkolnego klubu wolontariusza. O skreśleniu z listy decyduje opiekun szkolnego klubu wolontariusza, po zasięgnięciu opinii zarządu Klubu.</w:t>
      </w:r>
    </w:p>
    <w:p xmlns:wp14="http://schemas.microsoft.com/office/word/2010/wordml" w:rsidRPr="00340E9B" w:rsidR="00CA27F9" w:rsidP="00340E9B" w:rsidRDefault="00CA27F9" w14:paraId="44F69B9A"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00328C08" wp14:textId="77777777">
      <w:pPr>
        <w:numPr>
          <w:ilvl w:val="6"/>
          <w:numId w:val="9"/>
        </w:numPr>
        <w:spacing w:after="120" w:line="276" w:lineRule="auto"/>
        <w:ind w:left="284" w:hanging="284"/>
        <w:jc w:val="left"/>
        <w:rPr>
          <w:rFonts w:ascii="Arial" w:hAnsi="Arial" w:cs="Arial"/>
        </w:rPr>
      </w:pPr>
      <w:r w:rsidRPr="00340E9B">
        <w:rPr>
          <w:rFonts w:ascii="Arial" w:hAnsi="Arial" w:cs="Arial"/>
        </w:rPr>
        <w:t>Klubem wolontariusza opiekuje się nauczyciele – koordynatorzy, który zgłosili akces do</w:t>
      </w:r>
      <w:r w:rsidRPr="00340E9B" w:rsidR="00CA27F9">
        <w:rPr>
          <w:rFonts w:ascii="Arial" w:hAnsi="Arial" w:cs="Arial"/>
        </w:rPr>
        <w:t> </w:t>
      </w:r>
      <w:r w:rsidRPr="00340E9B">
        <w:rPr>
          <w:rFonts w:ascii="Arial" w:hAnsi="Arial" w:cs="Arial"/>
        </w:rPr>
        <w:t>opieki nad tym klubem i uzyskał akceptację dyrektora szkoły;</w:t>
      </w:r>
    </w:p>
    <w:p xmlns:wp14="http://schemas.microsoft.com/office/word/2010/wordml" w:rsidRPr="00340E9B" w:rsidR="004E6853" w:rsidP="00340E9B" w:rsidRDefault="004E6853" w14:paraId="4953AB90" wp14:textId="77777777">
      <w:pPr>
        <w:numPr>
          <w:ilvl w:val="6"/>
          <w:numId w:val="9"/>
        </w:numPr>
        <w:spacing w:after="120" w:line="276" w:lineRule="auto"/>
        <w:ind w:left="284" w:hanging="284"/>
        <w:jc w:val="left"/>
        <w:rPr>
          <w:rFonts w:ascii="Arial" w:hAnsi="Arial" w:cs="Arial"/>
        </w:rPr>
      </w:pPr>
      <w:r w:rsidRPr="00340E9B">
        <w:rPr>
          <w:rFonts w:ascii="Arial" w:hAnsi="Arial" w:cs="Arial"/>
        </w:rPr>
        <w:t>Opiekun Klubu ma prawo angażować do koordynowania lub sprawowania opieki w czasie zaplanowanych akcji pozostałych chętnych pracowników pedagogicznych lub deklarujących pomoc – rodziców;</w:t>
      </w:r>
    </w:p>
    <w:p xmlns:wp14="http://schemas.microsoft.com/office/word/2010/wordml" w:rsidRPr="00340E9B" w:rsidR="004E6853" w:rsidP="00340E9B" w:rsidRDefault="004E6853" w14:paraId="0E951D65" wp14:textId="77777777">
      <w:pPr>
        <w:numPr>
          <w:ilvl w:val="6"/>
          <w:numId w:val="9"/>
        </w:numPr>
        <w:spacing w:after="120" w:line="276" w:lineRule="auto"/>
        <w:ind w:left="284" w:hanging="284"/>
        <w:jc w:val="left"/>
        <w:rPr>
          <w:rFonts w:ascii="Arial" w:hAnsi="Arial" w:cs="Arial"/>
        </w:rPr>
      </w:pPr>
      <w:r w:rsidRPr="00340E9B">
        <w:rPr>
          <w:rFonts w:ascii="Arial" w:hAnsi="Arial" w:cs="Arial"/>
        </w:rPr>
        <w:t>Na walnym zebraniu członków klubu w głosowaniu jawnym wybiera się spośród członków -zarząd klubu;</w:t>
      </w:r>
    </w:p>
    <w:p xmlns:wp14="http://schemas.microsoft.com/office/word/2010/wordml" w:rsidRPr="00340E9B" w:rsidR="004E6853" w:rsidP="00340E9B" w:rsidRDefault="004E6853" w14:paraId="1AC0B1D9" wp14:textId="77777777">
      <w:pPr>
        <w:numPr>
          <w:ilvl w:val="6"/>
          <w:numId w:val="9"/>
        </w:numPr>
        <w:spacing w:after="120" w:line="276" w:lineRule="auto"/>
        <w:ind w:left="284" w:hanging="284"/>
        <w:jc w:val="left"/>
        <w:rPr>
          <w:rFonts w:ascii="Arial" w:hAnsi="Arial" w:cs="Arial"/>
        </w:rPr>
      </w:pPr>
      <w:r w:rsidRPr="00340E9B">
        <w:rPr>
          <w:rFonts w:ascii="Arial" w:hAnsi="Arial" w:cs="Arial"/>
        </w:rPr>
        <w:t>Wybory do zarządu przeprowadza się we wrześniu każdego roku szkolnego;</w:t>
      </w:r>
    </w:p>
    <w:p xmlns:wp14="http://schemas.microsoft.com/office/word/2010/wordml" w:rsidRPr="00340E9B" w:rsidR="004E6853" w:rsidP="00340E9B" w:rsidRDefault="004E6853" w14:paraId="42BF48D4" wp14:textId="77777777">
      <w:pPr>
        <w:numPr>
          <w:ilvl w:val="6"/>
          <w:numId w:val="9"/>
        </w:numPr>
        <w:spacing w:after="120" w:line="276" w:lineRule="auto"/>
        <w:ind w:left="284" w:hanging="284"/>
        <w:jc w:val="left"/>
        <w:rPr>
          <w:rFonts w:ascii="Arial" w:hAnsi="Arial" w:cs="Arial"/>
        </w:rPr>
      </w:pPr>
      <w:r w:rsidRPr="00340E9B">
        <w:rPr>
          <w:rFonts w:ascii="Arial" w:hAnsi="Arial" w:cs="Arial"/>
        </w:rPr>
        <w:t>Na koniec każdego okresu odbywa się walne zebranie w celu podsumowania działalności, przedłożenia wniosków, dokonania oceny efektywności prowadzonych akcji, wskazanie obszarów dalszej działalności;</w:t>
      </w:r>
    </w:p>
    <w:p xmlns:wp14="http://schemas.microsoft.com/office/word/2010/wordml" w:rsidRPr="00340E9B" w:rsidR="00CA27F9" w:rsidP="00340E9B" w:rsidRDefault="00CA27F9" w14:paraId="5F07D11E"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F860369" wp14:textId="77777777">
      <w:pPr>
        <w:numPr>
          <w:ilvl w:val="6"/>
          <w:numId w:val="9"/>
        </w:numPr>
        <w:spacing w:after="120" w:line="276" w:lineRule="auto"/>
        <w:ind w:left="284" w:hanging="284"/>
        <w:jc w:val="left"/>
        <w:rPr>
          <w:rFonts w:ascii="Arial" w:hAnsi="Arial" w:cs="Arial"/>
        </w:rPr>
      </w:pPr>
      <w:r w:rsidRPr="00340E9B">
        <w:rPr>
          <w:rFonts w:ascii="Arial" w:hAnsi="Arial" w:cs="Arial"/>
        </w:rPr>
        <w:t>Formy działalności klubu:</w:t>
      </w:r>
    </w:p>
    <w:p xmlns:wp14="http://schemas.microsoft.com/office/word/2010/wordml" w:rsidRPr="00340E9B" w:rsidR="004E6853" w:rsidP="00340E9B" w:rsidRDefault="004E6853" w14:paraId="56D7CCA2" wp14:textId="77777777">
      <w:pPr>
        <w:numPr>
          <w:ilvl w:val="0"/>
          <w:numId w:val="10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działania na rzecz środowiska szkolnego;</w:t>
      </w:r>
    </w:p>
    <w:p xmlns:wp14="http://schemas.microsoft.com/office/word/2010/wordml" w:rsidRPr="00340E9B" w:rsidR="004E6853" w:rsidP="00340E9B" w:rsidRDefault="004E6853" w14:paraId="49205542" wp14:textId="77777777">
      <w:pPr>
        <w:numPr>
          <w:ilvl w:val="0"/>
          <w:numId w:val="10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działania na rzecz środowiska lokalnego;</w:t>
      </w:r>
    </w:p>
    <w:p xmlns:wp14="http://schemas.microsoft.com/office/word/2010/wordml" w:rsidRPr="00340E9B" w:rsidR="004E6853" w:rsidP="00340E9B" w:rsidRDefault="004E6853" w14:paraId="48CEE40D" wp14:textId="77777777">
      <w:pPr>
        <w:numPr>
          <w:ilvl w:val="0"/>
          <w:numId w:val="10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udział w akcjach ogólnopols</w:t>
      </w:r>
      <w:r w:rsidR="005C2F0A">
        <w:rPr>
          <w:rFonts w:ascii="Arial" w:hAnsi="Arial" w:eastAsia="Times New Roman" w:cs="Arial"/>
          <w:lang w:eastAsia="pl-PL"/>
        </w:rPr>
        <w:t>kich za zgodą dyrektora szkoły.</w:t>
      </w:r>
    </w:p>
    <w:p xmlns:wp14="http://schemas.microsoft.com/office/word/2010/wordml" w:rsidRPr="00340E9B" w:rsidR="004E6853" w:rsidP="00340E9B" w:rsidRDefault="004E6853" w14:paraId="28EBDDBF" wp14:textId="77777777">
      <w:pPr>
        <w:numPr>
          <w:ilvl w:val="6"/>
          <w:numId w:val="9"/>
        </w:numPr>
        <w:spacing w:after="120" w:line="276" w:lineRule="auto"/>
        <w:ind w:left="284" w:hanging="284"/>
        <w:jc w:val="left"/>
        <w:rPr>
          <w:rFonts w:ascii="Arial" w:hAnsi="Arial" w:cs="Arial"/>
        </w:rPr>
      </w:pPr>
      <w:r w:rsidRPr="00340E9B">
        <w:rPr>
          <w:rFonts w:ascii="Arial" w:hAnsi="Arial" w:cs="Arial"/>
        </w:rPr>
        <w:t>Na każdy rok szkolny koordynator klubu wspólnie z członkami opracowuje plan pracy.</w:t>
      </w:r>
    </w:p>
    <w:p xmlns:wp14="http://schemas.microsoft.com/office/word/2010/wordml" w:rsidRPr="00340E9B" w:rsidR="004E6853" w:rsidP="00340E9B" w:rsidRDefault="004E6853" w14:paraId="7C1A3261"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 W przypadku, gdy wolontariusz podejmuje się działań poza godzinami szkolnymi, bez uzgodnienia z</w:t>
      </w:r>
      <w:r w:rsidRPr="00340E9B" w:rsidR="00CA27F9">
        <w:rPr>
          <w:rFonts w:ascii="Arial" w:hAnsi="Arial" w:cs="Arial"/>
        </w:rPr>
        <w:t> </w:t>
      </w:r>
      <w:r w:rsidRPr="00340E9B">
        <w:rPr>
          <w:rFonts w:ascii="Arial" w:hAnsi="Arial" w:cs="Arial"/>
        </w:rPr>
        <w:t>opiekunem Szkolnego Klubu Wolontariatu szkoła nie ponosi za te działania odpowiedzialności;</w:t>
      </w:r>
    </w:p>
    <w:p xmlns:wp14="http://schemas.microsoft.com/office/word/2010/wordml" w:rsidRPr="00340E9B" w:rsidR="00CA27F9" w:rsidP="00340E9B" w:rsidRDefault="00CA27F9" w14:paraId="41508A3C"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4731BDBC" wp14:noSpellErr="1" wp14:textId="077503EB">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Nagradzanie wolontariuszy ma charakter motywujący, podkreślający uznanie dla </w:t>
      </w:r>
      <w:r w:rsidRPr="035A64B8" w:rsidR="004E6853">
        <w:rPr>
          <w:rFonts w:ascii="Arial" w:hAnsi="Arial" w:cs="Arial"/>
        </w:rPr>
        <w:t>jego</w:t>
      </w:r>
      <w:r w:rsidRPr="035A64B8" w:rsidR="4B763F3F">
        <w:rPr>
          <w:rFonts w:ascii="Arial" w:hAnsi="Arial" w:cs="Arial"/>
        </w:rPr>
        <w:t xml:space="preserve"> </w:t>
      </w:r>
      <w:r w:rsidRPr="035A64B8" w:rsidR="004E6853">
        <w:rPr>
          <w:rFonts w:ascii="Arial" w:hAnsi="Arial" w:cs="Arial"/>
        </w:rPr>
        <w:t>działalności</w:t>
      </w:r>
      <w:r w:rsidRPr="035A64B8" w:rsidR="004E6853">
        <w:rPr>
          <w:rFonts w:ascii="Arial" w:hAnsi="Arial" w:cs="Arial"/>
        </w:rPr>
        <w:t>;</w:t>
      </w:r>
    </w:p>
    <w:p xmlns:wp14="http://schemas.microsoft.com/office/word/2010/wordml" w:rsidRPr="00340E9B" w:rsidR="004E6853" w:rsidP="00340E9B" w:rsidRDefault="004E6853" w14:paraId="6C34DBEF" wp14:textId="23953FDE">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Wychowawca klasy uwzględnia zaangażowanie ucznia w działalność </w:t>
      </w:r>
      <w:r w:rsidRPr="035A64B8" w:rsidR="004E6853">
        <w:rPr>
          <w:rFonts w:ascii="Arial" w:hAnsi="Arial" w:cs="Arial"/>
        </w:rPr>
        <w:t>wolontarystyczną</w:t>
      </w:r>
      <w:r w:rsidRPr="035A64B8" w:rsidR="004E6853">
        <w:rPr>
          <w:rFonts w:ascii="Arial" w:hAnsi="Arial" w:cs="Arial"/>
        </w:rPr>
        <w:t xml:space="preserve"> </w:t>
      </w:r>
      <w:r w:rsidRPr="035A64B8" w:rsidR="005C2F0A">
        <w:rPr>
          <w:rFonts w:ascii="Arial" w:hAnsi="Arial" w:cs="Arial"/>
        </w:rPr>
        <w:t>i </w:t>
      </w:r>
      <w:r w:rsidRPr="035A64B8" w:rsidR="004E6853">
        <w:rPr>
          <w:rFonts w:ascii="Arial" w:hAnsi="Arial" w:cs="Arial"/>
        </w:rPr>
        <w:t>społeczną na</w:t>
      </w:r>
      <w:r w:rsidRPr="035A64B8" w:rsidR="00A07C84">
        <w:rPr>
          <w:rFonts w:ascii="Arial" w:hAnsi="Arial" w:cs="Arial"/>
        </w:rPr>
        <w:t> </w:t>
      </w:r>
      <w:r w:rsidRPr="035A64B8" w:rsidR="004E6853">
        <w:rPr>
          <w:rFonts w:ascii="Arial" w:hAnsi="Arial" w:cs="Arial"/>
        </w:rPr>
        <w:t xml:space="preserve">rzecz szkoły przy ocenianiu zachowania ucznia, zgodnie z zasadami </w:t>
      </w:r>
      <w:r w:rsidRPr="035A64B8" w:rsidR="004E6853">
        <w:rPr>
          <w:rFonts w:ascii="Arial" w:hAnsi="Arial" w:cs="Arial"/>
        </w:rPr>
        <w:t>opisanymi w</w:t>
      </w:r>
      <w:r w:rsidRPr="035A64B8" w:rsidR="004E6853">
        <w:rPr>
          <w:rFonts w:ascii="Arial" w:hAnsi="Arial" w:cs="Arial"/>
        </w:rPr>
        <w:t xml:space="preserve"> </w:t>
      </w:r>
      <w:r w:rsidRPr="035A64B8" w:rsidR="00BB390B">
        <w:rPr>
          <w:rFonts w:ascii="Arial" w:hAnsi="Arial" w:cs="Arial"/>
        </w:rPr>
        <w:t xml:space="preserve">§ 131 i 132 </w:t>
      </w:r>
      <w:r w:rsidRPr="035A64B8" w:rsidR="004E6853">
        <w:rPr>
          <w:rFonts w:ascii="Arial" w:hAnsi="Arial" w:cs="Arial"/>
        </w:rPr>
        <w:t>statutu szkoły;</w:t>
      </w:r>
    </w:p>
    <w:p xmlns:wp14="http://schemas.microsoft.com/office/word/2010/wordml" w:rsidRPr="00340E9B" w:rsidR="004E6853" w:rsidP="00340E9B" w:rsidRDefault="004E6853" w14:paraId="20FD02D1" wp14:textId="77777777">
      <w:pPr>
        <w:numPr>
          <w:ilvl w:val="6"/>
          <w:numId w:val="9"/>
        </w:numPr>
        <w:spacing w:after="120" w:line="276" w:lineRule="auto"/>
        <w:ind w:left="284" w:hanging="284"/>
        <w:jc w:val="left"/>
        <w:rPr>
          <w:rFonts w:ascii="Arial" w:hAnsi="Arial" w:cs="Arial"/>
        </w:rPr>
      </w:pPr>
      <w:r w:rsidRPr="00340E9B">
        <w:rPr>
          <w:rFonts w:ascii="Arial" w:hAnsi="Arial" w:cs="Arial"/>
        </w:rPr>
        <w:t>Formy nagradzania:</w:t>
      </w:r>
    </w:p>
    <w:p xmlns:wp14="http://schemas.microsoft.com/office/word/2010/wordml" w:rsidRPr="00340E9B" w:rsidR="004E6853" w:rsidP="00340E9B" w:rsidRDefault="004E6853" w14:paraId="3F7578F2" wp14:textId="77777777">
      <w:pPr>
        <w:numPr>
          <w:ilvl w:val="0"/>
          <w:numId w:val="1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pochwała dyrektora na szkolnym apelu;</w:t>
      </w:r>
    </w:p>
    <w:p xmlns:wp14="http://schemas.microsoft.com/office/word/2010/wordml" w:rsidRPr="00340E9B" w:rsidR="004E6853" w:rsidP="00340E9B" w:rsidRDefault="004E6853" w14:paraId="0F7D453B" wp14:textId="77777777">
      <w:pPr>
        <w:numPr>
          <w:ilvl w:val="0"/>
          <w:numId w:val="1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przyznanie dyplomu;</w:t>
      </w:r>
    </w:p>
    <w:p xmlns:wp14="http://schemas.microsoft.com/office/word/2010/wordml" w:rsidRPr="00340E9B" w:rsidR="004E6853" w:rsidP="00340E9B" w:rsidRDefault="004E6853" w14:paraId="32C31D27" wp14:textId="77777777">
      <w:pPr>
        <w:numPr>
          <w:ilvl w:val="0"/>
          <w:numId w:val="1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wyrażenie słownego uznania wobec zespołu klasowego;</w:t>
      </w:r>
    </w:p>
    <w:p xmlns:wp14="http://schemas.microsoft.com/office/word/2010/wordml" w:rsidRPr="00340E9B" w:rsidR="004E6853" w:rsidP="00340E9B" w:rsidRDefault="004E6853" w14:paraId="4AB61858" wp14:textId="77777777">
      <w:pPr>
        <w:numPr>
          <w:ilvl w:val="0"/>
          <w:numId w:val="1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pisemne podziękowanie do rodziców;</w:t>
      </w:r>
    </w:p>
    <w:p xmlns:wp14="http://schemas.microsoft.com/office/word/2010/wordml" w:rsidRPr="00340E9B" w:rsidR="004E6853" w:rsidP="00340E9B" w:rsidRDefault="004E6853" w14:paraId="3ED23FB0" wp14:textId="77777777">
      <w:pPr>
        <w:numPr>
          <w:ilvl w:val="0"/>
          <w:numId w:val="1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wpisanie informacji o działalności społecznej w ramach wolontariatu na świadectwie ukończenia szkoły. Wpis na świadectwie uzyskuje uczeń, który przez trzy lata nauki brał udział w</w:t>
      </w:r>
      <w:r w:rsidRPr="00340E9B" w:rsidR="00A07C84">
        <w:rPr>
          <w:rFonts w:ascii="Arial" w:hAnsi="Arial" w:eastAsia="Times New Roman" w:cs="Arial"/>
          <w:lang w:eastAsia="pl-PL"/>
        </w:rPr>
        <w:t> </w:t>
      </w:r>
      <w:r w:rsidRPr="00340E9B">
        <w:rPr>
          <w:rFonts w:ascii="Arial" w:hAnsi="Arial" w:eastAsia="Times New Roman" w:cs="Arial"/>
          <w:lang w:eastAsia="pl-PL"/>
        </w:rPr>
        <w:t>co</w:t>
      </w:r>
      <w:r w:rsidRPr="00340E9B" w:rsidR="00A07C84">
        <w:rPr>
          <w:rFonts w:ascii="Arial" w:hAnsi="Arial" w:eastAsia="Times New Roman" w:cs="Arial"/>
          <w:lang w:eastAsia="pl-PL"/>
        </w:rPr>
        <w:t> </w:t>
      </w:r>
      <w:r w:rsidRPr="00340E9B">
        <w:rPr>
          <w:rFonts w:ascii="Arial" w:hAnsi="Arial" w:eastAsia="Times New Roman" w:cs="Arial"/>
          <w:lang w:eastAsia="pl-PL"/>
        </w:rPr>
        <w:t>najmniej trzech akcjach pozaszkolnych oraz systematycznie w każdym roku szkolnym uczestniczył w co najmniej czterech działaniach szkolnych.</w:t>
      </w:r>
    </w:p>
    <w:p xmlns:wp14="http://schemas.microsoft.com/office/word/2010/wordml" w:rsidRPr="00340E9B" w:rsidR="00A07C84" w:rsidP="00340E9B" w:rsidRDefault="00A07C84" w14:paraId="43D6B1D6"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76D9DB2" wp14:textId="77777777">
      <w:pPr>
        <w:numPr>
          <w:ilvl w:val="6"/>
          <w:numId w:val="9"/>
        </w:numPr>
        <w:spacing w:after="120" w:line="276" w:lineRule="auto"/>
        <w:ind w:left="284" w:hanging="284"/>
        <w:jc w:val="left"/>
        <w:rPr>
          <w:rFonts w:ascii="Arial" w:hAnsi="Arial" w:cs="Arial"/>
        </w:rPr>
      </w:pPr>
      <w:r w:rsidRPr="00340E9B">
        <w:rPr>
          <w:rFonts w:ascii="Arial" w:hAnsi="Arial" w:cs="Arial"/>
        </w:rPr>
        <w:t>Szczegółową organizacje wolontariatu w szkole określa regulamin wolontariatu.</w:t>
      </w:r>
    </w:p>
    <w:p xmlns:wp14="http://schemas.microsoft.com/office/word/2010/wordml" w:rsidRPr="00340E9B" w:rsidR="004E6853" w:rsidP="00340E9B" w:rsidRDefault="004E6853" w14:paraId="15582ACF" wp14:textId="77777777">
      <w:pPr>
        <w:numPr>
          <w:ilvl w:val="6"/>
          <w:numId w:val="9"/>
        </w:numPr>
        <w:spacing w:after="120" w:line="276" w:lineRule="auto"/>
        <w:ind w:left="284" w:hanging="284"/>
        <w:jc w:val="left"/>
        <w:rPr>
          <w:rFonts w:ascii="Arial" w:hAnsi="Arial" w:cs="Arial"/>
        </w:rPr>
      </w:pPr>
      <w:r w:rsidRPr="00340E9B">
        <w:rPr>
          <w:rFonts w:ascii="Arial" w:hAnsi="Arial" w:cs="Arial"/>
        </w:rPr>
        <w:t>Każdy uczeń, który nie przystąpił do klubu wolontariusza może podejmować działania pomocowe na</w:t>
      </w:r>
      <w:r w:rsidRPr="00340E9B" w:rsidR="00A07C84">
        <w:rPr>
          <w:rFonts w:ascii="Arial" w:hAnsi="Arial" w:cs="Arial"/>
        </w:rPr>
        <w:t> </w:t>
      </w:r>
      <w:r w:rsidRPr="00340E9B">
        <w:rPr>
          <w:rFonts w:ascii="Arial" w:hAnsi="Arial" w:cs="Arial"/>
        </w:rPr>
        <w:t xml:space="preserve">zasadach określonych w § </w:t>
      </w:r>
      <w:r w:rsidRPr="00340E9B" w:rsidR="003F5A9A">
        <w:rPr>
          <w:rFonts w:ascii="Arial" w:hAnsi="Arial" w:cs="Arial"/>
        </w:rPr>
        <w:t>68</w:t>
      </w:r>
      <w:r w:rsidRPr="00340E9B">
        <w:rPr>
          <w:rFonts w:ascii="Arial" w:hAnsi="Arial" w:cs="Arial"/>
        </w:rPr>
        <w:t xml:space="preserve"> statutu szkoły.</w:t>
      </w:r>
      <w:r w:rsidR="005C2F0A">
        <w:rPr>
          <w:rFonts w:ascii="Arial" w:hAnsi="Arial" w:cs="Arial"/>
        </w:rPr>
        <w:br/>
      </w:r>
    </w:p>
    <w:p xmlns:wp14="http://schemas.microsoft.com/office/word/2010/wordml" w:rsidRPr="00340E9B" w:rsidR="004E6853" w:rsidP="00340E9B" w:rsidRDefault="005C2F0A" w14:paraId="7929F2D1" wp14:textId="77777777">
      <w:pPr>
        <w:keepNext/>
        <w:keepLines/>
        <w:spacing w:after="120" w:line="276" w:lineRule="auto"/>
        <w:contextualSpacing/>
        <w:jc w:val="left"/>
        <w:outlineLvl w:val="2"/>
        <w:rPr>
          <w:rFonts w:ascii="Arial" w:hAnsi="Arial" w:eastAsia="Times New Roman" w:cs="Arial"/>
          <w:b/>
          <w:bCs/>
        </w:rPr>
      </w:pPr>
      <w:r>
        <w:rPr>
          <w:rFonts w:ascii="Arial" w:hAnsi="Arial" w:eastAsia="Times New Roman" w:cs="Arial"/>
          <w:b/>
          <w:bCs/>
        </w:rPr>
        <w:t xml:space="preserve">Rozdział </w:t>
      </w:r>
      <w:r w:rsidRPr="00340E9B" w:rsidR="004E6853">
        <w:rPr>
          <w:rFonts w:ascii="Arial" w:hAnsi="Arial" w:eastAsia="Times New Roman" w:cs="Arial"/>
          <w:b/>
          <w:bCs/>
        </w:rPr>
        <w:t xml:space="preserve">3 </w:t>
      </w:r>
      <w:r w:rsidRPr="00340E9B" w:rsidR="004E6853">
        <w:rPr>
          <w:rFonts w:ascii="Arial" w:hAnsi="Arial" w:eastAsia="Times New Roman" w:cs="Arial"/>
          <w:b/>
          <w:bCs/>
        </w:rPr>
        <w:br/>
      </w:r>
      <w:r w:rsidRPr="00340E9B" w:rsidR="004E6853">
        <w:rPr>
          <w:rFonts w:ascii="Arial" w:hAnsi="Arial" w:eastAsia="Times New Roman" w:cs="Arial"/>
          <w:b/>
          <w:bCs/>
        </w:rPr>
        <w:t>Współpraca z rodzicami</w:t>
      </w:r>
    </w:p>
    <w:p xmlns:wp14="http://schemas.microsoft.com/office/word/2010/wordml" w:rsidRPr="00340E9B" w:rsidR="00A07C84" w:rsidP="00340E9B" w:rsidRDefault="00A07C84" w14:paraId="17DBC151"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3673FED9" wp14:textId="77777777">
      <w:pPr>
        <w:numPr>
          <w:ilvl w:val="6"/>
          <w:numId w:val="9"/>
        </w:numPr>
        <w:spacing w:after="120" w:line="276" w:lineRule="auto"/>
        <w:ind w:left="284" w:hanging="284"/>
        <w:jc w:val="left"/>
        <w:rPr>
          <w:rFonts w:ascii="Arial" w:hAnsi="Arial" w:cs="Arial"/>
        </w:rPr>
      </w:pPr>
      <w:r w:rsidRPr="00340E9B">
        <w:rPr>
          <w:rFonts w:ascii="Arial" w:hAnsi="Arial" w:cs="Arial"/>
        </w:rPr>
        <w:t>Szkoła traktuje rodziców jako pełnoprawnych partnerów w procesie edukacyjnym, wychowawczym i profilaktycznym oraz stwarza warunki do aktywizowania rodziców.</w:t>
      </w:r>
    </w:p>
    <w:p xmlns:wp14="http://schemas.microsoft.com/office/word/2010/wordml" w:rsidRPr="00340E9B" w:rsidR="004E6853" w:rsidP="00340E9B" w:rsidRDefault="004E6853" w14:paraId="10FD794E" wp14:noSpellErr="1" wp14:textId="0058CDA9">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Aktywizowanie rodziców i uzyskanie wsparcia w realizowaniu zadań </w:t>
      </w:r>
      <w:r w:rsidRPr="035A64B8" w:rsidR="004E6853">
        <w:rPr>
          <w:rFonts w:ascii="Arial" w:hAnsi="Arial" w:cs="Arial"/>
        </w:rPr>
        <w:t>szkoły realizowane</w:t>
      </w:r>
      <w:r w:rsidRPr="035A64B8" w:rsidR="004E6853">
        <w:rPr>
          <w:rFonts w:ascii="Arial" w:hAnsi="Arial" w:cs="Arial"/>
        </w:rPr>
        <w:t xml:space="preserve"> jest poprzez:</w:t>
      </w:r>
    </w:p>
    <w:p xmlns:wp14="http://schemas.microsoft.com/office/word/2010/wordml" w:rsidRPr="00340E9B" w:rsidR="004E6853" w:rsidP="00340E9B" w:rsidRDefault="004E6853" w14:paraId="21930967" wp14:textId="77777777">
      <w:pPr>
        <w:numPr>
          <w:ilvl w:val="0"/>
          <w:numId w:val="10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pomoc rodzicom w dobrym wywiązywaniu się z zadań opiekuńczych i wychowawczych przez:</w:t>
      </w:r>
    </w:p>
    <w:p xmlns:wp14="http://schemas.microsoft.com/office/word/2010/wordml" w:rsidRPr="00340E9B" w:rsidR="004E6853" w:rsidP="00340E9B" w:rsidRDefault="004E6853" w14:paraId="49FB7013" wp14:textId="77777777">
      <w:pPr>
        <w:numPr>
          <w:ilvl w:val="0"/>
          <w:numId w:val="11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organizowanie treningów i warsztatów rozwijających umiejętności rodzicielskie,</w:t>
      </w:r>
    </w:p>
    <w:p xmlns:wp14="http://schemas.microsoft.com/office/word/2010/wordml" w:rsidRPr="00340E9B" w:rsidR="004E6853" w:rsidP="00340E9B" w:rsidRDefault="004E6853" w14:paraId="747E0E00" wp14:textId="77777777">
      <w:pPr>
        <w:numPr>
          <w:ilvl w:val="0"/>
          <w:numId w:val="11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zapewnienie poradnictwa i konsultacji w rozwiązywaniu trudności związanych </w:t>
      </w:r>
      <w:r w:rsidRPr="00340E9B">
        <w:rPr>
          <w:rFonts w:ascii="Arial" w:hAnsi="Arial" w:eastAsia="Times New Roman" w:cs="Arial"/>
          <w:lang w:eastAsia="pl-PL"/>
        </w:rPr>
        <w:br/>
      </w:r>
      <w:r w:rsidRPr="00340E9B">
        <w:rPr>
          <w:rFonts w:ascii="Arial" w:hAnsi="Arial" w:eastAsia="Times New Roman" w:cs="Arial"/>
          <w:lang w:eastAsia="pl-PL"/>
        </w:rPr>
        <w:t>z wychowaniem dziecka;</w:t>
      </w:r>
    </w:p>
    <w:p xmlns:wp14="http://schemas.microsoft.com/office/word/2010/wordml" w:rsidRPr="00340E9B" w:rsidR="004E6853" w:rsidP="00340E9B" w:rsidRDefault="004E6853" w14:paraId="24A4106B" wp14:textId="77777777">
      <w:pPr>
        <w:numPr>
          <w:ilvl w:val="0"/>
          <w:numId w:val="10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doskonalenie form komunikacji pomiędzy szkołą a rodzinami uczniów poprzez:</w:t>
      </w:r>
    </w:p>
    <w:p xmlns:wp14="http://schemas.microsoft.com/office/word/2010/wordml" w:rsidRPr="00340E9B" w:rsidR="004E6853" w:rsidP="00340E9B" w:rsidRDefault="004E6853" w14:paraId="37A16C59" wp14:textId="77777777">
      <w:pPr>
        <w:numPr>
          <w:ilvl w:val="0"/>
          <w:numId w:val="111"/>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organizowanie spotkań grupowych i indywidualnych z rodzicami,</w:t>
      </w:r>
    </w:p>
    <w:p xmlns:wp14="http://schemas.microsoft.com/office/word/2010/wordml" w:rsidRPr="00340E9B" w:rsidR="004E6853" w:rsidP="00340E9B" w:rsidRDefault="004E6853" w14:paraId="2E1D7404" wp14:textId="4D4A5067">
      <w:pPr>
        <w:numPr>
          <w:ilvl w:val="0"/>
          <w:numId w:val="111"/>
        </w:numPr>
        <w:tabs>
          <w:tab w:val="clear" w:pos="227"/>
        </w:tabs>
        <w:spacing w:after="120" w:line="276" w:lineRule="auto"/>
        <w:ind w:left="1078" w:hanging="284"/>
        <w:jc w:val="left"/>
        <w:rPr>
          <w:rFonts w:ascii="Arial" w:hAnsi="Arial" w:eastAsia="Times New Roman" w:cs="Arial"/>
          <w:lang w:eastAsia="pl-PL"/>
        </w:rPr>
      </w:pPr>
      <w:r w:rsidRPr="035A64B8" w:rsidR="004E6853">
        <w:rPr>
          <w:rFonts w:ascii="Arial" w:hAnsi="Arial" w:eastAsia="Times New Roman" w:cs="Arial"/>
          <w:lang w:eastAsia="pl-PL"/>
        </w:rPr>
        <w:t xml:space="preserve">przekazywanie informacji przez </w:t>
      </w:r>
      <w:r w:rsidRPr="035A64B8" w:rsidR="004E6853">
        <w:rPr>
          <w:rFonts w:ascii="Arial" w:hAnsi="Arial" w:eastAsia="Times New Roman" w:cs="Arial"/>
          <w:lang w:eastAsia="pl-PL"/>
        </w:rPr>
        <w:t>korespondencję, e</w:t>
      </w:r>
      <w:r w:rsidRPr="035A64B8" w:rsidR="004E6853">
        <w:rPr>
          <w:rFonts w:ascii="Arial" w:hAnsi="Arial" w:eastAsia="Times New Roman" w:cs="Arial"/>
          <w:lang w:eastAsia="pl-PL"/>
        </w:rPr>
        <w:t xml:space="preserve">-maile, telefonicznie, stronę </w:t>
      </w:r>
      <w:r w:rsidRPr="035A64B8" w:rsidR="004E6853">
        <w:rPr>
          <w:rFonts w:ascii="Arial" w:hAnsi="Arial" w:eastAsia="Times New Roman" w:cs="Arial"/>
          <w:lang w:eastAsia="pl-PL"/>
        </w:rPr>
        <w:t>www</w:t>
      </w:r>
      <w:r w:rsidRPr="035A64B8" w:rsidR="004E6853">
        <w:rPr>
          <w:rFonts w:ascii="Arial" w:hAnsi="Arial" w:eastAsia="Times New Roman" w:cs="Arial"/>
          <w:lang w:eastAsia="pl-PL"/>
        </w:rPr>
        <w:t>, inne materiały informacyjne;</w:t>
      </w:r>
    </w:p>
    <w:p xmlns:wp14="http://schemas.microsoft.com/office/word/2010/wordml" w:rsidRPr="00340E9B" w:rsidR="004E6853" w:rsidP="00340E9B" w:rsidRDefault="004E6853" w14:paraId="0C5C9A77" wp14:textId="77777777">
      <w:pPr>
        <w:numPr>
          <w:ilvl w:val="0"/>
          <w:numId w:val="10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dostarczanie rodzicom wiedzy, umiejętności i pomysłów na pomoc dzieciom w nauce przez:</w:t>
      </w:r>
    </w:p>
    <w:p xmlns:wp14="http://schemas.microsoft.com/office/word/2010/wordml" w:rsidRPr="00340E9B" w:rsidR="004E6853" w:rsidP="00340E9B" w:rsidRDefault="004E6853" w14:paraId="0F87F418" wp14:textId="77777777">
      <w:pPr>
        <w:numPr>
          <w:ilvl w:val="0"/>
          <w:numId w:val="11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zadawanie interaktywnych zadań domowych,</w:t>
      </w:r>
    </w:p>
    <w:p xmlns:wp14="http://schemas.microsoft.com/office/word/2010/wordml" w:rsidRPr="00340E9B" w:rsidR="004E6853" w:rsidP="00340E9B" w:rsidRDefault="004E6853" w14:paraId="36062FBF" wp14:textId="77777777">
      <w:pPr>
        <w:numPr>
          <w:ilvl w:val="0"/>
          <w:numId w:val="11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edukację na temat procesów poznawczych dzieci, instruktaż pomagania dziecku </w:t>
      </w:r>
      <w:r w:rsidR="005C2F0A">
        <w:rPr>
          <w:rFonts w:ascii="Arial" w:hAnsi="Arial" w:eastAsia="Times New Roman" w:cs="Arial"/>
          <w:lang w:eastAsia="pl-PL"/>
        </w:rPr>
        <w:t>w </w:t>
      </w:r>
      <w:r w:rsidRPr="00340E9B">
        <w:rPr>
          <w:rFonts w:ascii="Arial" w:hAnsi="Arial" w:eastAsia="Times New Roman" w:cs="Arial"/>
          <w:lang w:eastAsia="pl-PL"/>
        </w:rPr>
        <w:t>nauce;</w:t>
      </w:r>
    </w:p>
    <w:p xmlns:wp14="http://schemas.microsoft.com/office/word/2010/wordml" w:rsidRPr="00340E9B" w:rsidR="004E6853" w:rsidP="00340E9B" w:rsidRDefault="004E6853" w14:paraId="0A8F52B1" wp14:textId="77777777">
      <w:pPr>
        <w:numPr>
          <w:ilvl w:val="0"/>
          <w:numId w:val="10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pozyskiwanie i rozwijanie pomocy rodziców w realizacji zadań szkoły przez:</w:t>
      </w:r>
    </w:p>
    <w:p xmlns:wp14="http://schemas.microsoft.com/office/word/2010/wordml" w:rsidRPr="00340E9B" w:rsidR="004E6853" w:rsidP="00340E9B" w:rsidRDefault="004E6853" w14:paraId="07731438" wp14:textId="77777777">
      <w:pPr>
        <w:numPr>
          <w:ilvl w:val="0"/>
          <w:numId w:val="11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zachęcanie do działań w formie wolontariatu,</w:t>
      </w:r>
    </w:p>
    <w:p xmlns:wp14="http://schemas.microsoft.com/office/word/2010/wordml" w:rsidRPr="00340E9B" w:rsidR="004E6853" w:rsidP="00340E9B" w:rsidRDefault="004E6853" w14:paraId="26752FBB" wp14:textId="77777777">
      <w:pPr>
        <w:numPr>
          <w:ilvl w:val="0"/>
          <w:numId w:val="11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inspirowanie rodziców do działania,</w:t>
      </w:r>
    </w:p>
    <w:p xmlns:wp14="http://schemas.microsoft.com/office/word/2010/wordml" w:rsidRPr="00340E9B" w:rsidR="004E6853" w:rsidP="00340E9B" w:rsidRDefault="004E6853" w14:paraId="09A404CF" wp14:textId="77777777">
      <w:pPr>
        <w:numPr>
          <w:ilvl w:val="0"/>
          <w:numId w:val="11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wspieranie inicjatyw rodziców,</w:t>
      </w:r>
    </w:p>
    <w:p xmlns:wp14="http://schemas.microsoft.com/office/word/2010/wordml" w:rsidRPr="00340E9B" w:rsidR="004E6853" w:rsidP="00340E9B" w:rsidRDefault="004E6853" w14:paraId="4F645E62" wp14:textId="77777777">
      <w:pPr>
        <w:numPr>
          <w:ilvl w:val="0"/>
          <w:numId w:val="11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wskazywanie obszarów działania,</w:t>
      </w:r>
    </w:p>
    <w:p xmlns:wp14="http://schemas.microsoft.com/office/word/2010/wordml" w:rsidRPr="00340E9B" w:rsidR="004E6853" w:rsidP="00340E9B" w:rsidRDefault="004E6853" w14:paraId="79CEF738" wp14:textId="77777777">
      <w:pPr>
        <w:numPr>
          <w:ilvl w:val="0"/>
          <w:numId w:val="11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upowszechnianie i nagradzanie dokonań rodziców;</w:t>
      </w:r>
    </w:p>
    <w:p xmlns:wp14="http://schemas.microsoft.com/office/word/2010/wordml" w:rsidRPr="00340E9B" w:rsidR="004E6853" w:rsidP="00340E9B" w:rsidRDefault="004E6853" w14:paraId="64E1DDCE" wp14:textId="77777777">
      <w:pPr>
        <w:numPr>
          <w:ilvl w:val="0"/>
          <w:numId w:val="10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włączanie rodziców w zarządzanie szkołą, poprzez angażowanie do prac rady rodziców, zespołów, które biorą udział w podejmowaniu ważnych dla szkoły decyzji;</w:t>
      </w:r>
    </w:p>
    <w:p xmlns:wp14="http://schemas.microsoft.com/office/word/2010/wordml" w:rsidRPr="00340E9B" w:rsidR="004E6853" w:rsidP="00340E9B" w:rsidRDefault="004E6853" w14:paraId="60EE6DF9" wp14:textId="77777777">
      <w:pPr>
        <w:numPr>
          <w:ilvl w:val="0"/>
          <w:numId w:val="10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koordynowanie działań szkolnych, rodzicielskich i społeczności lokalnej w zakresie rozwiązywania problemów dzieci przez:</w:t>
      </w:r>
    </w:p>
    <w:p xmlns:wp14="http://schemas.microsoft.com/office/word/2010/wordml" w:rsidRPr="00340E9B" w:rsidR="004E6853" w:rsidP="00340E9B" w:rsidRDefault="004E6853" w14:paraId="6A7D278B" wp14:textId="77777777">
      <w:pPr>
        <w:numPr>
          <w:ilvl w:val="0"/>
          <w:numId w:val="11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ustalanie form pomocy,</w:t>
      </w:r>
    </w:p>
    <w:p xmlns:wp14="http://schemas.microsoft.com/office/word/2010/wordml" w:rsidRPr="00340E9B" w:rsidR="004E6853" w:rsidP="00340E9B" w:rsidRDefault="004E6853" w14:paraId="376016F7" wp14:textId="77777777">
      <w:pPr>
        <w:numPr>
          <w:ilvl w:val="0"/>
          <w:numId w:val="11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pozyskiwanie środków finansowych,</w:t>
      </w:r>
    </w:p>
    <w:p xmlns:wp14="http://schemas.microsoft.com/office/word/2010/wordml" w:rsidRPr="00340E9B" w:rsidR="004E6853" w:rsidP="00340E9B" w:rsidRDefault="004E6853" w14:paraId="3D0DC696" wp14:textId="77777777">
      <w:pPr>
        <w:numPr>
          <w:ilvl w:val="0"/>
          <w:numId w:val="11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zapewnianie ciągłości opieki nad dzieckiem,</w:t>
      </w:r>
    </w:p>
    <w:p xmlns:wp14="http://schemas.microsoft.com/office/word/2010/wordml" w:rsidRPr="00340E9B" w:rsidR="004E6853" w:rsidP="00340E9B" w:rsidRDefault="004E6853" w14:paraId="64AFB5EA" wp14:textId="77777777">
      <w:pPr>
        <w:numPr>
          <w:ilvl w:val="0"/>
          <w:numId w:val="11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angażowanie uczniów z życie lokalnej społeczności.</w:t>
      </w:r>
      <w:r w:rsidR="005C2F0A">
        <w:rPr>
          <w:rFonts w:ascii="Arial" w:hAnsi="Arial" w:eastAsia="Times New Roman" w:cs="Arial"/>
          <w:lang w:eastAsia="pl-PL"/>
        </w:rPr>
        <w:br/>
      </w:r>
    </w:p>
    <w:p xmlns:wp14="http://schemas.microsoft.com/office/word/2010/wordml" w:rsidRPr="00340E9B" w:rsidR="00A232FA" w:rsidP="00340E9B" w:rsidRDefault="005C2F0A" w14:paraId="22434570" wp14:textId="77777777">
      <w:pPr>
        <w:keepNext/>
        <w:keepLines/>
        <w:spacing w:after="120" w:line="276" w:lineRule="auto"/>
        <w:contextualSpacing/>
        <w:jc w:val="left"/>
        <w:outlineLvl w:val="2"/>
        <w:rPr>
          <w:rFonts w:ascii="Arial" w:hAnsi="Arial" w:eastAsia="Times New Roman" w:cs="Arial"/>
          <w:b/>
          <w:bCs/>
        </w:rPr>
      </w:pPr>
      <w:r>
        <w:rPr>
          <w:rFonts w:ascii="Arial" w:hAnsi="Arial" w:eastAsia="Times New Roman" w:cs="Arial"/>
          <w:b/>
          <w:bCs/>
        </w:rPr>
        <w:t xml:space="preserve">Rozdział </w:t>
      </w:r>
      <w:r w:rsidRPr="00340E9B" w:rsidR="00A232FA">
        <w:rPr>
          <w:rFonts w:ascii="Arial" w:hAnsi="Arial" w:eastAsia="Times New Roman" w:cs="Arial"/>
          <w:b/>
          <w:bCs/>
        </w:rPr>
        <w:t xml:space="preserve">4 </w:t>
      </w:r>
      <w:r w:rsidRPr="00340E9B" w:rsidR="00A232FA">
        <w:rPr>
          <w:rFonts w:ascii="Arial" w:hAnsi="Arial" w:eastAsia="Times New Roman" w:cs="Arial"/>
          <w:b/>
          <w:bCs/>
        </w:rPr>
        <w:br/>
      </w:r>
      <w:r w:rsidRPr="00340E9B" w:rsidR="00A232FA">
        <w:rPr>
          <w:rFonts w:ascii="Arial" w:hAnsi="Arial" w:eastAsia="Times New Roman" w:cs="Arial"/>
          <w:b/>
          <w:bCs/>
        </w:rPr>
        <w:t>Rzecznik Praw Ucznia</w:t>
      </w:r>
    </w:p>
    <w:p xmlns:wp14="http://schemas.microsoft.com/office/word/2010/wordml" w:rsidRPr="00340E9B" w:rsidR="00A232FA" w:rsidP="00340E9B" w:rsidRDefault="006226DB" w14:paraId="5CE59E85" wp14:textId="77777777">
      <w:pPr>
        <w:spacing w:after="120" w:line="276" w:lineRule="auto"/>
        <w:jc w:val="left"/>
        <w:rPr>
          <w:rFonts w:ascii="Arial" w:hAnsi="Arial" w:cs="Arial"/>
          <w:b/>
        </w:rPr>
      </w:pPr>
      <w:r w:rsidRPr="00340E9B">
        <w:rPr>
          <w:rFonts w:ascii="Arial" w:hAnsi="Arial" w:cs="Arial"/>
          <w:b/>
        </w:rPr>
        <w:t>§</w:t>
      </w:r>
      <w:proofErr w:type="spellStart"/>
      <w:r w:rsidRPr="00340E9B">
        <w:rPr>
          <w:rFonts w:ascii="Arial" w:hAnsi="Arial" w:cs="Arial"/>
          <w:b/>
        </w:rPr>
        <w:t>7</w:t>
      </w:r>
      <w:r w:rsidR="00EE0995">
        <w:rPr>
          <w:rFonts w:ascii="Arial" w:hAnsi="Arial" w:cs="Arial"/>
          <w:b/>
        </w:rPr>
        <w:t>3</w:t>
      </w:r>
      <w:r w:rsidRPr="00340E9B">
        <w:rPr>
          <w:rFonts w:ascii="Arial" w:hAnsi="Arial" w:cs="Arial"/>
          <w:b/>
        </w:rPr>
        <w:t>a</w:t>
      </w:r>
      <w:proofErr w:type="spellEnd"/>
    </w:p>
    <w:p xmlns:wp14="http://schemas.microsoft.com/office/word/2010/wordml" w:rsidRPr="00340E9B" w:rsidR="004E6853" w:rsidP="00340E9B" w:rsidRDefault="006226DB" w14:paraId="61815F17" wp14:textId="77777777">
      <w:pPr>
        <w:numPr>
          <w:ilvl w:val="0"/>
          <w:numId w:val="247"/>
        </w:numPr>
        <w:tabs>
          <w:tab w:val="clear" w:pos="397"/>
        </w:tabs>
        <w:spacing w:after="120" w:line="276" w:lineRule="auto"/>
        <w:ind w:left="284" w:hanging="284"/>
        <w:jc w:val="left"/>
        <w:rPr>
          <w:rFonts w:ascii="Arial" w:hAnsi="Arial" w:cs="Arial"/>
        </w:rPr>
      </w:pPr>
      <w:r w:rsidRPr="00340E9B">
        <w:rPr>
          <w:rFonts w:ascii="Arial" w:hAnsi="Arial" w:cs="Arial"/>
        </w:rPr>
        <w:t xml:space="preserve">W szkole funkcjonuje Rzecznik Praw Ucznia, który zajmuje się rozwiązywaniem problemów uczniowskich </w:t>
      </w:r>
      <w:r w:rsidRPr="00340E9B" w:rsidR="005E2468">
        <w:rPr>
          <w:rFonts w:ascii="Arial" w:hAnsi="Arial" w:cs="Arial"/>
        </w:rPr>
        <w:t>powstałych na terenie placówki.</w:t>
      </w:r>
    </w:p>
    <w:p xmlns:wp14="http://schemas.microsoft.com/office/word/2010/wordml" w:rsidRPr="00340E9B" w:rsidR="005E2468" w:rsidP="00340E9B" w:rsidRDefault="005E2468" w14:paraId="4C9D98D4" wp14:textId="77777777">
      <w:pPr>
        <w:numPr>
          <w:ilvl w:val="0"/>
          <w:numId w:val="247"/>
        </w:numPr>
        <w:tabs>
          <w:tab w:val="clear" w:pos="397"/>
        </w:tabs>
        <w:spacing w:after="120" w:line="276" w:lineRule="auto"/>
        <w:ind w:left="284" w:hanging="284"/>
        <w:jc w:val="left"/>
        <w:rPr>
          <w:rFonts w:ascii="Arial" w:hAnsi="Arial" w:cs="Arial"/>
        </w:rPr>
      </w:pPr>
      <w:r w:rsidRPr="00340E9B">
        <w:rPr>
          <w:rFonts w:ascii="Arial" w:hAnsi="Arial" w:cs="Arial"/>
        </w:rPr>
        <w:t>Rzecznika Praw Ucznia powołuje spośród nauczycieli Dyrektor na wniosek Szkolnego Samorządu Uczniowskiego.</w:t>
      </w:r>
    </w:p>
    <w:p xmlns:wp14="http://schemas.microsoft.com/office/word/2010/wordml" w:rsidRPr="00340E9B" w:rsidR="005E2468" w:rsidP="00340E9B" w:rsidRDefault="005E2468" w14:paraId="25796957" wp14:textId="77777777">
      <w:pPr>
        <w:numPr>
          <w:ilvl w:val="0"/>
          <w:numId w:val="247"/>
        </w:numPr>
        <w:tabs>
          <w:tab w:val="clear" w:pos="397"/>
        </w:tabs>
        <w:spacing w:after="120" w:line="276" w:lineRule="auto"/>
        <w:ind w:left="284" w:hanging="284"/>
        <w:jc w:val="left"/>
        <w:rPr>
          <w:rFonts w:ascii="Arial" w:hAnsi="Arial" w:cs="Arial"/>
        </w:rPr>
      </w:pPr>
      <w:r w:rsidRPr="00340E9B">
        <w:rPr>
          <w:rFonts w:ascii="Arial" w:hAnsi="Arial" w:cs="Arial"/>
        </w:rPr>
        <w:t xml:space="preserve">Zasady wyboru i funkcjonowania Rzecznika określa Regulamin Rzecznika Praw Ucznia </w:t>
      </w:r>
      <w:r w:rsidR="005C2F0A">
        <w:rPr>
          <w:rFonts w:ascii="Arial" w:hAnsi="Arial" w:cs="Arial"/>
        </w:rPr>
        <w:t>w </w:t>
      </w:r>
      <w:r w:rsidRPr="00340E9B">
        <w:rPr>
          <w:rFonts w:ascii="Arial" w:hAnsi="Arial" w:cs="Arial"/>
        </w:rPr>
        <w:t>Szkole Podstawowej nr 21 w Częstochowie.</w:t>
      </w:r>
      <w:r w:rsidR="005C2F0A">
        <w:rPr>
          <w:rFonts w:ascii="Arial" w:hAnsi="Arial" w:cs="Arial"/>
        </w:rPr>
        <w:br/>
      </w:r>
    </w:p>
    <w:p xmlns:wp14="http://schemas.microsoft.com/office/word/2010/wordml" w:rsidRPr="00340E9B" w:rsidR="004E6853" w:rsidP="00340E9B" w:rsidRDefault="004E6853" w14:paraId="680A5753" wp14:textId="77777777">
      <w:pPr>
        <w:keepNext/>
        <w:keepLines/>
        <w:spacing w:after="120" w:line="276" w:lineRule="auto"/>
        <w:jc w:val="left"/>
        <w:outlineLvl w:val="1"/>
        <w:rPr>
          <w:rFonts w:ascii="Arial" w:hAnsi="Arial" w:eastAsia="Times New Roman" w:cs="Arial"/>
          <w:b/>
          <w:bCs/>
        </w:rPr>
      </w:pPr>
      <w:r w:rsidRPr="00340E9B">
        <w:rPr>
          <w:rFonts w:ascii="Arial" w:hAnsi="Arial" w:eastAsia="Times New Roman" w:cs="Arial"/>
          <w:b/>
        </w:rPr>
        <w:t>DZIAŁ VII</w:t>
      </w:r>
      <w:r w:rsidRPr="00340E9B">
        <w:rPr>
          <w:rFonts w:ascii="Arial" w:hAnsi="Arial" w:eastAsia="Times New Roman" w:cs="Arial"/>
          <w:b/>
          <w:bCs/>
        </w:rPr>
        <w:br/>
      </w:r>
      <w:r w:rsidRPr="00340E9B">
        <w:rPr>
          <w:rFonts w:ascii="Arial" w:hAnsi="Arial" w:eastAsia="Times New Roman" w:cs="Arial"/>
          <w:b/>
        </w:rPr>
        <w:t xml:space="preserve"> System doradztwa zawodowego</w:t>
      </w:r>
      <w:r w:rsidRPr="00340E9B">
        <w:rPr>
          <w:rFonts w:ascii="Arial" w:hAnsi="Arial" w:eastAsia="Times New Roman" w:cs="Arial"/>
          <w:b/>
          <w:bCs/>
          <w:spacing w:val="20"/>
        </w:rPr>
        <w:t xml:space="preserve"> </w:t>
      </w:r>
    </w:p>
    <w:p xmlns:wp14="http://schemas.microsoft.com/office/word/2010/wordml" w:rsidRPr="00340E9B" w:rsidR="004E6853" w:rsidP="00340E9B" w:rsidRDefault="004E6853" w14:paraId="669C4B58"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1</w:t>
      </w:r>
      <w:r w:rsidRPr="00340E9B">
        <w:rPr>
          <w:rFonts w:ascii="Arial" w:hAnsi="Arial" w:eastAsia="Times New Roman" w:cs="Arial"/>
          <w:b/>
          <w:bCs/>
          <w:lang w:eastAsia="pl-PL"/>
        </w:rPr>
        <w:br/>
      </w:r>
      <w:r w:rsidRPr="00340E9B">
        <w:rPr>
          <w:rFonts w:ascii="Arial" w:hAnsi="Arial" w:eastAsia="Times New Roman" w:cs="Arial"/>
          <w:b/>
          <w:bCs/>
          <w:lang w:eastAsia="pl-PL"/>
        </w:rPr>
        <w:t xml:space="preserve">Założenia programowe </w:t>
      </w:r>
    </w:p>
    <w:p xmlns:wp14="http://schemas.microsoft.com/office/word/2010/wordml" w:rsidRPr="00340E9B" w:rsidR="00A07C84" w:rsidP="00340E9B" w:rsidRDefault="00A07C84" w14:paraId="6F8BD81B" wp14:textId="77777777">
      <w:pPr>
        <w:numPr>
          <w:ilvl w:val="0"/>
          <w:numId w:val="9"/>
        </w:numPr>
        <w:spacing w:after="120" w:line="276" w:lineRule="auto"/>
        <w:ind w:firstLine="0"/>
        <w:jc w:val="left"/>
        <w:rPr>
          <w:rFonts w:ascii="Arial" w:hAnsi="Arial" w:eastAsia="Times New Roman" w:cs="Arial"/>
          <w:lang w:eastAsia="pl-PL"/>
        </w:rPr>
      </w:pPr>
    </w:p>
    <w:p xmlns:wp14="http://schemas.microsoft.com/office/word/2010/wordml" w:rsidRPr="00340E9B" w:rsidR="004E6853" w:rsidP="00340E9B" w:rsidRDefault="004E6853" w14:paraId="2700C9D7" wp14:textId="77777777">
      <w:pPr>
        <w:numPr>
          <w:ilvl w:val="6"/>
          <w:numId w:val="9"/>
        </w:numPr>
        <w:spacing w:after="120" w:line="276" w:lineRule="auto"/>
        <w:ind w:left="284" w:hanging="284"/>
        <w:jc w:val="left"/>
        <w:rPr>
          <w:rFonts w:ascii="Arial" w:hAnsi="Arial" w:cs="Arial"/>
        </w:rPr>
      </w:pPr>
      <w:r w:rsidRPr="00340E9B">
        <w:rPr>
          <w:rFonts w:ascii="Arial" w:hAnsi="Arial" w:cs="Arial"/>
        </w:rPr>
        <w:t>Wewnątrzszkolny system doradztwa zawodowego ma na celu koordynację działań podejmowanych w</w:t>
      </w:r>
      <w:r w:rsidRPr="00340E9B" w:rsidR="00A07C84">
        <w:rPr>
          <w:rFonts w:ascii="Arial" w:hAnsi="Arial" w:cs="Arial"/>
        </w:rPr>
        <w:t> </w:t>
      </w:r>
      <w:r w:rsidRPr="00340E9B">
        <w:rPr>
          <w:rFonts w:ascii="Arial" w:hAnsi="Arial" w:cs="Arial"/>
        </w:rPr>
        <w:t xml:space="preserve">szkole w celu przygotowania uczniów do wyboru kierunku kształcenia </w:t>
      </w:r>
      <w:r w:rsidR="005C2F0A">
        <w:rPr>
          <w:rFonts w:ascii="Arial" w:hAnsi="Arial" w:cs="Arial"/>
        </w:rPr>
        <w:t>i </w:t>
      </w:r>
      <w:r w:rsidRPr="00340E9B">
        <w:rPr>
          <w:rFonts w:ascii="Arial" w:hAnsi="Arial" w:cs="Arial"/>
        </w:rPr>
        <w:t xml:space="preserve">zawodu. </w:t>
      </w:r>
    </w:p>
    <w:p xmlns:wp14="http://schemas.microsoft.com/office/word/2010/wordml" w:rsidRPr="00340E9B" w:rsidR="004E6853" w:rsidP="00340E9B" w:rsidRDefault="004E6853" w14:paraId="01292CC5" wp14:textId="77777777">
      <w:pPr>
        <w:numPr>
          <w:ilvl w:val="6"/>
          <w:numId w:val="9"/>
        </w:numPr>
        <w:spacing w:after="120" w:line="276" w:lineRule="auto"/>
        <w:ind w:left="284" w:hanging="284"/>
        <w:jc w:val="left"/>
        <w:rPr>
          <w:rFonts w:ascii="Arial" w:hAnsi="Arial" w:cs="Arial"/>
        </w:rPr>
      </w:pPr>
      <w:r w:rsidRPr="00340E9B">
        <w:rPr>
          <w:rFonts w:ascii="Arial" w:hAnsi="Arial" w:cs="Arial"/>
        </w:rPr>
        <w:t>Podejmowane działania mają pomóc uczniom w rozpoznawaniu zainteresowań i zdolności, zdobywaniu informacji o zawodach i pogłębianiu wiedzy na temat otaczającej ich rzeczywistości społecznej. W przyszłości ma to ułatwić młodemu człowiekowi podejmowanie bardzo ważnych wyborów edukacyjnych i zawodowych, tak aby te wybory były dokonywane świadomie, zgodnie z</w:t>
      </w:r>
      <w:r w:rsidRPr="00340E9B" w:rsidR="00A07C84">
        <w:rPr>
          <w:rFonts w:ascii="Arial" w:hAnsi="Arial" w:cs="Arial"/>
        </w:rPr>
        <w:t> </w:t>
      </w:r>
      <w:r w:rsidRPr="00340E9B">
        <w:rPr>
          <w:rFonts w:ascii="Arial" w:hAnsi="Arial" w:cs="Arial"/>
        </w:rPr>
        <w:t xml:space="preserve">predyspozycjami i zainteresowaniami. </w:t>
      </w:r>
    </w:p>
    <w:p xmlns:wp14="http://schemas.microsoft.com/office/word/2010/wordml" w:rsidRPr="00340E9B" w:rsidR="004E6853" w:rsidP="00340E9B" w:rsidRDefault="004E6853" w14:paraId="6FB9284D" wp14:noSpellErr="1" wp14:textId="4143D25F">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Planowanie własnej drogi edukacyjno-zawodowej jest procesem długotrwałym. Już na poziomie szkoły podstawowej należy wdrażać uczniom poczucie odpowiedzialności za własną przyszłość, uczyć myślenia perspektywicznego i umiejętności planowania, </w:t>
      </w:r>
      <w:r w:rsidRPr="035A64B8" w:rsidR="005C2F0A">
        <w:rPr>
          <w:rFonts w:ascii="Arial" w:hAnsi="Arial" w:cs="Arial"/>
        </w:rPr>
        <w:t>a w </w:t>
      </w:r>
      <w:r w:rsidRPr="035A64B8" w:rsidR="004E6853">
        <w:rPr>
          <w:rFonts w:ascii="Arial" w:hAnsi="Arial" w:cs="Arial"/>
        </w:rPr>
        <w:t>klasach VII-</w:t>
      </w:r>
      <w:r w:rsidRPr="035A64B8" w:rsidR="004E6853">
        <w:rPr>
          <w:rFonts w:ascii="Arial" w:hAnsi="Arial" w:cs="Arial"/>
        </w:rPr>
        <w:t>VIII należy</w:t>
      </w:r>
      <w:r w:rsidRPr="035A64B8" w:rsidR="004E6853">
        <w:rPr>
          <w:rFonts w:ascii="Arial" w:hAnsi="Arial" w:cs="Arial"/>
        </w:rPr>
        <w:t xml:space="preserve"> organizować zajęcia związane z wyborem kształcenia i kariery zawodowej. </w:t>
      </w:r>
    </w:p>
    <w:p xmlns:wp14="http://schemas.microsoft.com/office/word/2010/wordml" w:rsidRPr="00340E9B" w:rsidR="004E6853" w:rsidP="00340E9B" w:rsidRDefault="004E6853" w14:paraId="3AC63F64" wp14:textId="77777777">
      <w:pPr>
        <w:numPr>
          <w:ilvl w:val="6"/>
          <w:numId w:val="9"/>
        </w:numPr>
        <w:spacing w:after="120" w:line="276" w:lineRule="auto"/>
        <w:ind w:left="284" w:hanging="284"/>
        <w:jc w:val="left"/>
        <w:rPr>
          <w:rFonts w:ascii="Arial" w:hAnsi="Arial" w:cs="Arial"/>
        </w:rPr>
      </w:pPr>
      <w:r w:rsidRPr="00340E9B">
        <w:rPr>
          <w:rFonts w:ascii="Arial" w:hAnsi="Arial" w:cs="Arial"/>
        </w:rPr>
        <w:t>Decyzja dotycząca wyboru przyszłej szkoły ponadpodstawowej i zawodu, żeby była trafną, wymaga pomocy ze strony wielu osób i instytucji, między innymi szkoły i rodziców.</w:t>
      </w:r>
    </w:p>
    <w:p xmlns:wp14="http://schemas.microsoft.com/office/word/2010/wordml" w:rsidRPr="00340E9B" w:rsidR="004E6853" w:rsidP="00340E9B" w:rsidRDefault="004E6853" w14:paraId="2504A80F" wp14:textId="77777777">
      <w:pPr>
        <w:numPr>
          <w:ilvl w:val="6"/>
          <w:numId w:val="9"/>
        </w:numPr>
        <w:spacing w:after="120" w:line="276" w:lineRule="auto"/>
        <w:ind w:left="284" w:hanging="284"/>
        <w:jc w:val="left"/>
        <w:rPr>
          <w:rFonts w:ascii="Arial" w:hAnsi="Arial" w:cs="Arial"/>
        </w:rPr>
      </w:pPr>
      <w:r w:rsidRPr="00340E9B">
        <w:rPr>
          <w:rFonts w:ascii="Arial" w:hAnsi="Arial" w:cs="Arial"/>
        </w:rPr>
        <w:t>Planowane zadania i treści przekazywane na lekcjach wychowawczych oraz w edukacjach przedmiotowych w klasach I-VI mają za zadanie rozbudzać ciekawość poznawczą dzieci oraz motywację do nauki, kształtować umiejętności i postawy do naturalnej w tym wieku aktywności dzieci, umożliwiać poznawanie interesujących dzieci zawodów, kształtować gotowość do wyborów edukacyjnych np. drugiego języka, rodzaju zajęć technicznych, wyboru kółek zainteresowań, wyboru lektur i czasopism.</w:t>
      </w:r>
    </w:p>
    <w:p xmlns:wp14="http://schemas.microsoft.com/office/word/2010/wordml" w:rsidRPr="00340E9B" w:rsidR="004E6853" w:rsidP="00340E9B" w:rsidRDefault="004E6853" w14:paraId="56779F21"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System określa zadania osób uczestniczących w jego realizacji, czas i miejsce realizacji, oczekiwane efekty i metody pracy. </w:t>
      </w:r>
    </w:p>
    <w:p xmlns:wp14="http://schemas.microsoft.com/office/word/2010/wordml" w:rsidRPr="00340E9B" w:rsidR="004E6853" w:rsidP="00340E9B" w:rsidRDefault="004E6853" w14:paraId="1EAC9A43" wp14:noSpellErr="1" wp14:textId="4E1E505D">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Głównym celem systemu jest pomoc w rozpoznawaniu indywidualnych możliwości, zainteresowań, uzdolnień i predyspozycji uczniów ważnych przy dokonywaniu w przyszłości wyborów </w:t>
      </w:r>
      <w:r w:rsidRPr="035A64B8" w:rsidR="004E6853">
        <w:rPr>
          <w:rFonts w:ascii="Arial" w:hAnsi="Arial" w:cs="Arial"/>
        </w:rPr>
        <w:t>edukacyjnych i</w:t>
      </w:r>
      <w:r w:rsidRPr="035A64B8" w:rsidR="004E6853">
        <w:rPr>
          <w:rFonts w:ascii="Arial" w:hAnsi="Arial" w:cs="Arial"/>
        </w:rPr>
        <w:t xml:space="preserve"> zawodowych. </w:t>
      </w:r>
    </w:p>
    <w:p xmlns:wp14="http://schemas.microsoft.com/office/word/2010/wordml" w:rsidRPr="00340E9B" w:rsidR="004E6853" w:rsidP="00340E9B" w:rsidRDefault="004E6853" w14:paraId="45C6319B"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Cele szczegółowe: </w:t>
      </w:r>
    </w:p>
    <w:p xmlns:wp14="http://schemas.microsoft.com/office/word/2010/wordml" w:rsidRPr="00340E9B" w:rsidR="004E6853" w:rsidP="00340E9B" w:rsidRDefault="004E6853" w14:paraId="0C4C5E41" wp14:textId="77777777">
      <w:pPr>
        <w:numPr>
          <w:ilvl w:val="0"/>
          <w:numId w:val="1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klasach I-VI szkoły podstawowej:</w:t>
      </w:r>
    </w:p>
    <w:p xmlns:wp14="http://schemas.microsoft.com/office/word/2010/wordml" w:rsidRPr="00340E9B" w:rsidR="004E6853" w:rsidP="00340E9B" w:rsidRDefault="004E6853" w14:paraId="563DB013" wp14:textId="77777777">
      <w:pPr>
        <w:numPr>
          <w:ilvl w:val="0"/>
          <w:numId w:val="11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wyjaśnienie znaczenia pracy w życiu człowieka,</w:t>
      </w:r>
    </w:p>
    <w:p xmlns:wp14="http://schemas.microsoft.com/office/word/2010/wordml" w:rsidRPr="00340E9B" w:rsidR="004E6853" w:rsidP="00340E9B" w:rsidRDefault="004E6853" w14:paraId="2591F08C" wp14:textId="77777777">
      <w:pPr>
        <w:numPr>
          <w:ilvl w:val="0"/>
          <w:numId w:val="11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zapoznanie uczniów z różnorodnością zawodów, jakie człowiek może wykonywać,</w:t>
      </w:r>
    </w:p>
    <w:p xmlns:wp14="http://schemas.microsoft.com/office/word/2010/wordml" w:rsidRPr="00340E9B" w:rsidR="004E6853" w:rsidP="00340E9B" w:rsidRDefault="004E6853" w14:paraId="070C0BFE" wp14:textId="77777777">
      <w:pPr>
        <w:numPr>
          <w:ilvl w:val="0"/>
          <w:numId w:val="11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uruchomienie kreatywności uczniów na temat swojej przyszłości,</w:t>
      </w:r>
    </w:p>
    <w:p xmlns:wp14="http://schemas.microsoft.com/office/word/2010/wordml" w:rsidRPr="00340E9B" w:rsidR="004E6853" w:rsidP="00340E9B" w:rsidRDefault="004E6853" w14:paraId="4D17C15A" wp14:textId="77777777">
      <w:pPr>
        <w:numPr>
          <w:ilvl w:val="0"/>
          <w:numId w:val="11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zapoznanie uczniów ze znaczeniem własnych</w:t>
      </w:r>
      <w:r w:rsidRPr="00340E9B" w:rsidR="00A07C84">
        <w:rPr>
          <w:rFonts w:ascii="Arial" w:hAnsi="Arial" w:eastAsia="Times New Roman" w:cs="Arial"/>
          <w:lang w:eastAsia="pl-PL"/>
        </w:rPr>
        <w:t xml:space="preserve"> zainteresowań i predyspozycji </w:t>
      </w:r>
      <w:r w:rsidR="005C2F0A">
        <w:rPr>
          <w:rFonts w:ascii="Arial" w:hAnsi="Arial" w:eastAsia="Times New Roman" w:cs="Arial"/>
          <w:lang w:eastAsia="pl-PL"/>
        </w:rPr>
        <w:t>w </w:t>
      </w:r>
      <w:r w:rsidRPr="00340E9B">
        <w:rPr>
          <w:rFonts w:ascii="Arial" w:hAnsi="Arial" w:eastAsia="Times New Roman" w:cs="Arial"/>
          <w:lang w:eastAsia="pl-PL"/>
        </w:rPr>
        <w:t>wyborze właściwego zawodu,</w:t>
      </w:r>
    </w:p>
    <w:p xmlns:wp14="http://schemas.microsoft.com/office/word/2010/wordml" w:rsidRPr="00340E9B" w:rsidR="004E6853" w:rsidP="00340E9B" w:rsidRDefault="004E6853" w14:paraId="2B2A0A09" wp14:textId="77777777">
      <w:pPr>
        <w:numPr>
          <w:ilvl w:val="0"/>
          <w:numId w:val="11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poszukiwanie przez uczniów odpowiedzi na pytanie: jakie są moje możliwości, uzdolnienia, umiejętności, cechy osobowości, stan zdrowia</w:t>
      </w:r>
    </w:p>
    <w:p xmlns:wp14="http://schemas.microsoft.com/office/word/2010/wordml" w:rsidRPr="00340E9B" w:rsidR="004E6853" w:rsidP="00340E9B" w:rsidRDefault="004E6853" w14:paraId="6093AE79" wp14:textId="77777777">
      <w:pPr>
        <w:numPr>
          <w:ilvl w:val="0"/>
          <w:numId w:val="11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rozwijanie umiejętności oceny swoich możliwości;</w:t>
      </w:r>
    </w:p>
    <w:p xmlns:wp14="http://schemas.microsoft.com/office/word/2010/wordml" w:rsidRPr="00340E9B" w:rsidR="004E6853" w:rsidP="00340E9B" w:rsidRDefault="004E6853" w14:paraId="76008002" wp14:textId="77777777">
      <w:pPr>
        <w:numPr>
          <w:ilvl w:val="0"/>
          <w:numId w:val="1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klasach VI-VIII szkoły podstawowej:</w:t>
      </w:r>
    </w:p>
    <w:p xmlns:wp14="http://schemas.microsoft.com/office/word/2010/wordml" w:rsidRPr="00340E9B" w:rsidR="004E6853" w:rsidP="00340E9B" w:rsidRDefault="004E6853" w14:paraId="23789781"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odkrywanie i rozwijanie świadomości zawodowej uczniów, planowanie drogi edukacyjno-zawodowej na każdym etapie edukacji,</w:t>
      </w:r>
    </w:p>
    <w:p xmlns:wp14="http://schemas.microsoft.com/office/word/2010/wordml" w:rsidRPr="00340E9B" w:rsidR="004E6853" w:rsidP="00340E9B" w:rsidRDefault="004E6853" w14:paraId="7B2603A5"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motywowanie uczniów do podejmowania dyskusji i refleksji nad wyborem przyszłej szkoły i</w:t>
      </w:r>
      <w:r w:rsidRPr="00340E9B" w:rsidR="00A07C84">
        <w:rPr>
          <w:rFonts w:ascii="Arial" w:hAnsi="Arial" w:eastAsia="Times New Roman" w:cs="Arial"/>
          <w:lang w:eastAsia="pl-PL"/>
        </w:rPr>
        <w:t> </w:t>
      </w:r>
      <w:r w:rsidRPr="00340E9B">
        <w:rPr>
          <w:rFonts w:ascii="Arial" w:hAnsi="Arial" w:eastAsia="Times New Roman" w:cs="Arial"/>
          <w:lang w:eastAsia="pl-PL"/>
        </w:rPr>
        <w:t>zawodu.</w:t>
      </w:r>
    </w:p>
    <w:p xmlns:wp14="http://schemas.microsoft.com/office/word/2010/wordml" w:rsidRPr="00340E9B" w:rsidR="004E6853" w:rsidP="00340E9B" w:rsidRDefault="004E6853" w14:paraId="3CCC8FBD"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rozbudzanie aspiracji zawodowych i motywowanie do działania,</w:t>
      </w:r>
    </w:p>
    <w:p xmlns:wp14="http://schemas.microsoft.com/office/word/2010/wordml" w:rsidRPr="00340E9B" w:rsidR="004E6853" w:rsidP="00340E9B" w:rsidRDefault="004E6853" w14:paraId="476761C3"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wdrażanie uczniów do samopoznania,</w:t>
      </w:r>
    </w:p>
    <w:p xmlns:wp14="http://schemas.microsoft.com/office/word/2010/wordml" w:rsidRPr="00340E9B" w:rsidR="004E6853" w:rsidP="00340E9B" w:rsidRDefault="004E6853" w14:paraId="1ED3D115"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wyzwalanie wewnętrznego potencjału uczniów,</w:t>
      </w:r>
    </w:p>
    <w:p xmlns:wp14="http://schemas.microsoft.com/office/word/2010/wordml" w:rsidRPr="00340E9B" w:rsidR="004E6853" w:rsidP="00340E9B" w:rsidRDefault="004E6853" w14:paraId="7D082A7E"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kształcenie umiejętności analizy swoich mocnych i słabych stron,</w:t>
      </w:r>
    </w:p>
    <w:p xmlns:wp14="http://schemas.microsoft.com/office/word/2010/wordml" w:rsidRPr="00340E9B" w:rsidR="004E6853" w:rsidP="00340E9B" w:rsidRDefault="004E6853" w14:paraId="38E5F735"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rozwijanie umiejętności pracy zespołowej i współdziałania w grupie,</w:t>
      </w:r>
    </w:p>
    <w:p xmlns:wp14="http://schemas.microsoft.com/office/word/2010/wordml" w:rsidRPr="00340E9B" w:rsidR="004E6853" w:rsidP="00340E9B" w:rsidRDefault="004E6853" w14:paraId="33A09182"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wyrabianie szacunku dla samego siebie,</w:t>
      </w:r>
    </w:p>
    <w:p xmlns:wp14="http://schemas.microsoft.com/office/word/2010/wordml" w:rsidRPr="00340E9B" w:rsidR="004E6853" w:rsidP="00340E9B" w:rsidRDefault="004E6853" w14:paraId="47DDCC01"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poznanie możliwych form zatrudnienia,</w:t>
      </w:r>
    </w:p>
    <w:p xmlns:wp14="http://schemas.microsoft.com/office/word/2010/wordml" w:rsidRPr="00340E9B" w:rsidR="004E6853" w:rsidP="00340E9B" w:rsidRDefault="004E6853" w14:paraId="5C2B50F1"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poznanie lokalnego rynku pracy,</w:t>
      </w:r>
    </w:p>
    <w:p xmlns:wp14="http://schemas.microsoft.com/office/word/2010/wordml" w:rsidRPr="00340E9B" w:rsidR="004E6853" w:rsidP="00340E9B" w:rsidRDefault="004E6853" w14:paraId="5F4E86CF"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poznanie możliwości dalszego kształcenia i doskonalenia zawodowego,</w:t>
      </w:r>
    </w:p>
    <w:p xmlns:wp14="http://schemas.microsoft.com/office/word/2010/wordml" w:rsidRPr="00340E9B" w:rsidR="004E6853" w:rsidP="00340E9B" w:rsidRDefault="004E6853" w14:paraId="05A64F3C"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poznawanie struktury i warunków przyjęć do szkół ponadpodstawowych,</w:t>
      </w:r>
    </w:p>
    <w:p xmlns:wp14="http://schemas.microsoft.com/office/word/2010/wordml" w:rsidRPr="00340E9B" w:rsidR="004E6853" w:rsidP="00340E9B" w:rsidRDefault="004E6853" w14:paraId="27485288"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diagnoza preferencji i zainteresowań zawodowych,</w:t>
      </w:r>
    </w:p>
    <w:p xmlns:wp14="http://schemas.microsoft.com/office/word/2010/wordml" w:rsidRPr="00340E9B" w:rsidR="004E6853" w:rsidP="00340E9B" w:rsidRDefault="004E6853" w14:paraId="0743155E"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poznawanie różnych zawodów,</w:t>
      </w:r>
    </w:p>
    <w:p xmlns:wp14="http://schemas.microsoft.com/office/word/2010/wordml" w:rsidRPr="00340E9B" w:rsidR="004E6853" w:rsidP="00340E9B" w:rsidRDefault="004E6853" w14:paraId="28F903E1" wp14:textId="77777777">
      <w:pPr>
        <w:numPr>
          <w:ilvl w:val="0"/>
          <w:numId w:val="11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udzielanie pomocy psychologiczno-pedagogicznej.</w:t>
      </w:r>
    </w:p>
    <w:p xmlns:wp14="http://schemas.microsoft.com/office/word/2010/wordml" w:rsidRPr="00340E9B" w:rsidR="004E6853" w:rsidP="00340E9B" w:rsidRDefault="004E6853" w14:paraId="55363476"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Główne zadania szkoły w zakresie doradztwa zawodowego: </w:t>
      </w:r>
    </w:p>
    <w:p xmlns:wp14="http://schemas.microsoft.com/office/word/2010/wordml" w:rsidRPr="00340E9B" w:rsidR="004E6853" w:rsidP="00340E9B" w:rsidRDefault="004E6853" w14:paraId="14EBA70D" wp14:textId="77777777">
      <w:pPr>
        <w:numPr>
          <w:ilvl w:val="0"/>
          <w:numId w:val="1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wspieranie uczniów w planowaniu ścieżki edukacyjno-zawodowej;</w:t>
      </w:r>
    </w:p>
    <w:p xmlns:wp14="http://schemas.microsoft.com/office/word/2010/wordml" w:rsidRPr="00340E9B" w:rsidR="004E6853" w:rsidP="00340E9B" w:rsidRDefault="004E6853" w14:paraId="5465A971" wp14:textId="77777777">
      <w:pPr>
        <w:numPr>
          <w:ilvl w:val="0"/>
          <w:numId w:val="1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wspieranie rodziców i nauczycieli w działaniach doradczych na rzecz młodzieży;</w:t>
      </w:r>
    </w:p>
    <w:p xmlns:wp14="http://schemas.microsoft.com/office/word/2010/wordml" w:rsidRPr="00340E9B" w:rsidR="004E6853" w:rsidP="00340E9B" w:rsidRDefault="004E6853" w14:paraId="25D156C6" wp14:textId="77777777">
      <w:pPr>
        <w:numPr>
          <w:ilvl w:val="0"/>
          <w:numId w:val="1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rozpoznawanie zapotrzebowania uczniów na informacje dotyczące edukacji i kariery;</w:t>
      </w:r>
    </w:p>
    <w:p xmlns:wp14="http://schemas.microsoft.com/office/word/2010/wordml" w:rsidRPr="00340E9B" w:rsidR="004E6853" w:rsidP="00340E9B" w:rsidRDefault="004E6853" w14:paraId="5480D753" wp14:textId="77777777">
      <w:pPr>
        <w:numPr>
          <w:ilvl w:val="0"/>
          <w:numId w:val="1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gromadzenie, aktualizowanie i udostępnianie informacji edukacyjnych i zawodowych;</w:t>
      </w:r>
    </w:p>
    <w:p xmlns:wp14="http://schemas.microsoft.com/office/word/2010/wordml" w:rsidRPr="00340E9B" w:rsidR="004E6853" w:rsidP="00340E9B" w:rsidRDefault="004E6853" w14:paraId="1B0B7474" wp14:textId="77777777">
      <w:pPr>
        <w:numPr>
          <w:ilvl w:val="0"/>
          <w:numId w:val="1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udzielanie indywidualnych porad uczniom i rodzicom;</w:t>
      </w:r>
    </w:p>
    <w:p xmlns:wp14="http://schemas.microsoft.com/office/word/2010/wordml" w:rsidRPr="00340E9B" w:rsidR="004E6853" w:rsidP="00340E9B" w:rsidRDefault="004E6853" w14:paraId="32DC23C4" wp14:textId="77777777">
      <w:pPr>
        <w:numPr>
          <w:ilvl w:val="0"/>
          <w:numId w:val="1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grupowych zajęć aktyw</w:t>
      </w:r>
      <w:r w:rsidR="005C2F0A">
        <w:rPr>
          <w:rFonts w:ascii="Arial" w:hAnsi="Arial" w:eastAsia="Times New Roman" w:cs="Arial"/>
          <w:lang w:eastAsia="pl-PL"/>
        </w:rPr>
        <w:t>izujących wspierających uczniów</w:t>
      </w:r>
      <w:r w:rsidRPr="00340E9B">
        <w:rPr>
          <w:rFonts w:ascii="Arial" w:hAnsi="Arial" w:eastAsia="Times New Roman" w:cs="Arial"/>
          <w:lang w:eastAsia="pl-PL"/>
        </w:rPr>
        <w:t xml:space="preserve"> w świadomym wyborze szkoły;</w:t>
      </w:r>
    </w:p>
    <w:p xmlns:wp14="http://schemas.microsoft.com/office/word/2010/wordml" w:rsidRPr="00340E9B" w:rsidR="004E6853" w:rsidP="00340E9B" w:rsidRDefault="004E6853" w14:paraId="33B40C90" wp14:noSpellErr="1" wp14:textId="6825291F">
      <w:pPr>
        <w:numPr>
          <w:ilvl w:val="0"/>
          <w:numId w:val="118"/>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wspieranie działań szkoły mających na celu optymalny rozwój </w:t>
      </w:r>
      <w:r w:rsidRPr="035A64B8" w:rsidR="004E6853">
        <w:rPr>
          <w:rFonts w:ascii="Arial" w:hAnsi="Arial" w:eastAsia="Times New Roman" w:cs="Arial"/>
          <w:lang w:eastAsia="pl-PL"/>
        </w:rPr>
        <w:t>edukacyjny i</w:t>
      </w:r>
      <w:r w:rsidRPr="035A64B8" w:rsidR="004E6853">
        <w:rPr>
          <w:rFonts w:ascii="Arial" w:hAnsi="Arial" w:eastAsia="Times New Roman" w:cs="Arial"/>
          <w:lang w:eastAsia="pl-PL"/>
        </w:rPr>
        <w:t xml:space="preserve"> zawodowy uczniów;</w:t>
      </w:r>
    </w:p>
    <w:p xmlns:wp14="http://schemas.microsoft.com/office/word/2010/wordml" w:rsidRPr="00340E9B" w:rsidR="004E6853" w:rsidP="00340E9B" w:rsidRDefault="004E6853" w14:paraId="28893DFF" wp14:textId="77777777">
      <w:pPr>
        <w:numPr>
          <w:ilvl w:val="0"/>
          <w:numId w:val="1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współpraca z instytucjami wspierającymi realizację wewnętrznego systemu doradztwa zawodowego;</w:t>
      </w:r>
    </w:p>
    <w:p xmlns:wp14="http://schemas.microsoft.com/office/word/2010/wordml" w:rsidRPr="00340E9B" w:rsidR="004E6853" w:rsidP="00340E9B" w:rsidRDefault="004E6853" w14:paraId="1D56218D" wp14:textId="77777777">
      <w:pPr>
        <w:numPr>
          <w:ilvl w:val="0"/>
          <w:numId w:val="1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zakresie współpracy z rodzicami:</w:t>
      </w:r>
    </w:p>
    <w:p xmlns:wp14="http://schemas.microsoft.com/office/word/2010/wordml" w:rsidRPr="00340E9B" w:rsidR="004E6853" w:rsidP="00340E9B" w:rsidRDefault="004E6853" w14:paraId="540DE270" wp14:textId="77777777">
      <w:pPr>
        <w:numPr>
          <w:ilvl w:val="0"/>
          <w:numId w:val="11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podnoszenie umiejętności komunikowania się ze swoimi dziećmi,</w:t>
      </w:r>
    </w:p>
    <w:p xmlns:wp14="http://schemas.microsoft.com/office/word/2010/wordml" w:rsidRPr="00340E9B" w:rsidR="004E6853" w:rsidP="00340E9B" w:rsidRDefault="004E6853" w14:paraId="07FECED7" wp14:textId="77777777">
      <w:pPr>
        <w:numPr>
          <w:ilvl w:val="0"/>
          <w:numId w:val="11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doskonalenie umiejętności wychowawczych,</w:t>
      </w:r>
    </w:p>
    <w:p xmlns:wp14="http://schemas.microsoft.com/office/word/2010/wordml" w:rsidRPr="00340E9B" w:rsidR="004E6853" w:rsidP="00340E9B" w:rsidRDefault="004E6853" w14:paraId="52FC1E55" wp14:textId="77777777">
      <w:pPr>
        <w:numPr>
          <w:ilvl w:val="0"/>
          <w:numId w:val="11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przedstawianie aktualnej oferty edukacyjnej szkół ponadpodstawowych,</w:t>
      </w:r>
    </w:p>
    <w:p xmlns:wp14="http://schemas.microsoft.com/office/word/2010/wordml" w:rsidRPr="00340E9B" w:rsidR="004E6853" w:rsidP="00340E9B" w:rsidRDefault="004E6853" w14:paraId="1D3DCD60" wp14:textId="77777777">
      <w:pPr>
        <w:numPr>
          <w:ilvl w:val="0"/>
          <w:numId w:val="11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indywidualne spotkania z rodzicami, którzy zgłaszają potrzebę doradztwa zawodowego.</w:t>
      </w:r>
    </w:p>
    <w:p xmlns:wp14="http://schemas.microsoft.com/office/word/2010/wordml" w:rsidRPr="00340E9B" w:rsidR="002B1A77" w:rsidP="00340E9B" w:rsidRDefault="002B1A77" w14:paraId="2613E9C1"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7BE1A699"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2</w:t>
      </w:r>
      <w:r w:rsidRPr="00340E9B">
        <w:rPr>
          <w:rFonts w:ascii="Arial" w:hAnsi="Arial" w:eastAsia="Times New Roman" w:cs="Arial"/>
          <w:b/>
          <w:bCs/>
          <w:lang w:eastAsia="pl-PL"/>
        </w:rPr>
        <w:br/>
      </w:r>
      <w:r w:rsidRPr="00340E9B">
        <w:rPr>
          <w:rFonts w:ascii="Arial" w:hAnsi="Arial" w:eastAsia="Times New Roman" w:cs="Arial"/>
          <w:b/>
          <w:bCs/>
          <w:lang w:eastAsia="pl-PL"/>
        </w:rPr>
        <w:t>Sposoby realizacji działań doradczych</w:t>
      </w:r>
    </w:p>
    <w:p xmlns:wp14="http://schemas.microsoft.com/office/word/2010/wordml" w:rsidRPr="00340E9B" w:rsidR="00A07C84" w:rsidP="00340E9B" w:rsidRDefault="00A07C84" w14:paraId="1037B8A3" wp14:textId="77777777">
      <w:pPr>
        <w:numPr>
          <w:ilvl w:val="0"/>
          <w:numId w:val="9"/>
        </w:numPr>
        <w:spacing w:after="120" w:line="276" w:lineRule="auto"/>
        <w:ind w:firstLine="0"/>
        <w:jc w:val="left"/>
        <w:rPr>
          <w:rFonts w:ascii="Arial" w:hAnsi="Arial" w:eastAsia="Times New Roman" w:cs="Arial"/>
          <w:lang w:eastAsia="pl-PL"/>
        </w:rPr>
      </w:pPr>
    </w:p>
    <w:p xmlns:wp14="http://schemas.microsoft.com/office/word/2010/wordml" w:rsidRPr="00340E9B" w:rsidR="004E6853" w:rsidP="00340E9B" w:rsidRDefault="004E6853" w14:paraId="03C314C7" wp14:textId="77777777">
      <w:pPr>
        <w:numPr>
          <w:ilvl w:val="6"/>
          <w:numId w:val="9"/>
        </w:numPr>
        <w:spacing w:after="120" w:line="276" w:lineRule="auto"/>
        <w:ind w:left="284" w:hanging="284"/>
        <w:jc w:val="left"/>
        <w:rPr>
          <w:rFonts w:ascii="Arial" w:hAnsi="Arial" w:cs="Arial"/>
        </w:rPr>
      </w:pPr>
      <w:r w:rsidRPr="00340E9B">
        <w:rPr>
          <w:rFonts w:ascii="Arial" w:hAnsi="Arial" w:cs="Arial"/>
        </w:rPr>
        <w:t>Działania z zakresu doradztwa zawodowego</w:t>
      </w:r>
      <w:r w:rsidRPr="00340E9B" w:rsidR="00A07C84">
        <w:rPr>
          <w:rFonts w:ascii="Arial" w:hAnsi="Arial" w:cs="Arial"/>
        </w:rPr>
        <w:t xml:space="preserve"> realizowane są według </w:t>
      </w:r>
      <w:proofErr w:type="spellStart"/>
      <w:r w:rsidRPr="00340E9B" w:rsidR="00A07C84">
        <w:rPr>
          <w:rFonts w:ascii="Arial" w:hAnsi="Arial" w:cs="Arial"/>
        </w:rPr>
        <w:t>WSDZ</w:t>
      </w:r>
      <w:proofErr w:type="spellEnd"/>
      <w:r w:rsidRPr="00340E9B">
        <w:rPr>
          <w:rFonts w:ascii="Arial" w:hAnsi="Arial" w:cs="Arial"/>
        </w:rPr>
        <w:t xml:space="preserve"> czyli wewnątrzszkolnego systemu doradztwa zawodowego w Szkole Podstawowej nr 21 </w:t>
      </w:r>
      <w:r w:rsidR="005C2F0A">
        <w:rPr>
          <w:rFonts w:ascii="Arial" w:hAnsi="Arial" w:cs="Arial"/>
        </w:rPr>
        <w:t>w </w:t>
      </w:r>
      <w:r w:rsidRPr="00340E9B">
        <w:rPr>
          <w:rFonts w:ascii="Arial" w:hAnsi="Arial" w:cs="Arial"/>
        </w:rPr>
        <w:t>Częstochowie „Planujemy przyszłość”:</w:t>
      </w:r>
    </w:p>
    <w:p xmlns:wp14="http://schemas.microsoft.com/office/word/2010/wordml" w:rsidRPr="00340E9B" w:rsidR="004E6853" w:rsidP="00340E9B" w:rsidRDefault="00A07C84" w14:paraId="707E55CC"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w:t>
      </w:r>
      <w:r w:rsidRPr="00340E9B" w:rsidR="004E6853">
        <w:rPr>
          <w:rFonts w:ascii="Arial" w:hAnsi="Arial" w:eastAsia="Times New Roman" w:cs="Arial"/>
          <w:lang w:eastAsia="pl-PL"/>
        </w:rPr>
        <w:t xml:space="preserve"> </w:t>
      </w:r>
      <w:r w:rsidRPr="00340E9B">
        <w:rPr>
          <w:rFonts w:ascii="Arial" w:hAnsi="Arial" w:eastAsia="Times New Roman" w:cs="Arial"/>
          <w:lang w:eastAsia="pl-PL"/>
        </w:rPr>
        <w:t>grupowe</w:t>
      </w:r>
      <w:r w:rsidRPr="00340E9B" w:rsidR="004E6853">
        <w:rPr>
          <w:rFonts w:ascii="Arial" w:hAnsi="Arial" w:eastAsia="Times New Roman" w:cs="Arial"/>
          <w:lang w:eastAsia="pl-PL"/>
        </w:rPr>
        <w:t xml:space="preserve"> w klasach VII -VIII ze szkolnym doradcą w wymiarze 10 godzin </w:t>
      </w:r>
      <w:r w:rsidR="005C2F0A">
        <w:rPr>
          <w:rFonts w:ascii="Arial" w:hAnsi="Arial" w:eastAsia="Times New Roman" w:cs="Arial"/>
          <w:lang w:eastAsia="pl-PL"/>
        </w:rPr>
        <w:t>w </w:t>
      </w:r>
      <w:r w:rsidRPr="00340E9B" w:rsidR="004E6853">
        <w:rPr>
          <w:rFonts w:ascii="Arial" w:hAnsi="Arial" w:eastAsia="Times New Roman" w:cs="Arial"/>
          <w:lang w:eastAsia="pl-PL"/>
        </w:rPr>
        <w:t>jednym roku szkolnym;</w:t>
      </w:r>
    </w:p>
    <w:p xmlns:wp14="http://schemas.microsoft.com/office/word/2010/wordml" w:rsidRPr="00340E9B" w:rsidR="004E6853" w:rsidP="00340E9B" w:rsidRDefault="004E6853" w14:paraId="30AA713B"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pogadanki, warsztaty, projekcja filmów edukacyjnych, prezentacje realizowane na godzinach wychowawczych;</w:t>
      </w:r>
    </w:p>
    <w:p xmlns:wp14="http://schemas.microsoft.com/office/word/2010/wordml" w:rsidRPr="00340E9B" w:rsidR="004E6853" w:rsidP="00340E9B" w:rsidRDefault="004E6853" w14:paraId="1ED22140"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spotkania z przedstawicielami wybranych zawodów;</w:t>
      </w:r>
    </w:p>
    <w:p xmlns:wp14="http://schemas.microsoft.com/office/word/2010/wordml" w:rsidRPr="00340E9B" w:rsidR="004E6853" w:rsidP="00340E9B" w:rsidRDefault="004E6853" w14:paraId="3ECEC4A3"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wycieczki </w:t>
      </w:r>
      <w:proofErr w:type="spellStart"/>
      <w:r w:rsidRPr="00340E9B">
        <w:rPr>
          <w:rFonts w:ascii="Arial" w:hAnsi="Arial" w:eastAsia="Times New Roman" w:cs="Arial"/>
          <w:lang w:eastAsia="pl-PL"/>
        </w:rPr>
        <w:t>zawodoznawcze</w:t>
      </w:r>
      <w:proofErr w:type="spellEnd"/>
      <w:r w:rsidRPr="00340E9B">
        <w:rPr>
          <w:rFonts w:ascii="Arial" w:hAnsi="Arial" w:eastAsia="Times New Roman" w:cs="Arial"/>
          <w:lang w:eastAsia="pl-PL"/>
        </w:rPr>
        <w:t xml:space="preserve"> do zakładów pracy i instytucji kształcących;</w:t>
      </w:r>
    </w:p>
    <w:p xmlns:wp14="http://schemas.microsoft.com/office/word/2010/wordml" w:rsidRPr="00340E9B" w:rsidR="004E6853" w:rsidP="00340E9B" w:rsidRDefault="004E6853" w14:paraId="05DE07DC"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konkursy;</w:t>
      </w:r>
    </w:p>
    <w:p xmlns:wp14="http://schemas.microsoft.com/office/word/2010/wordml" w:rsidRPr="00340E9B" w:rsidR="004E6853" w:rsidP="00340E9B" w:rsidRDefault="004E6853" w14:paraId="09BCFE48"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udzielanie informacji w zakresie wyboru kierunku dalszego kształcenia zawodu </w:t>
      </w:r>
      <w:r w:rsidR="005C2F0A">
        <w:rPr>
          <w:rFonts w:ascii="Arial" w:hAnsi="Arial" w:eastAsia="Times New Roman" w:cs="Arial"/>
          <w:lang w:eastAsia="pl-PL"/>
        </w:rPr>
        <w:t>i </w:t>
      </w:r>
      <w:r w:rsidRPr="00340E9B">
        <w:rPr>
          <w:rFonts w:ascii="Arial" w:hAnsi="Arial" w:eastAsia="Times New Roman" w:cs="Arial"/>
          <w:lang w:eastAsia="pl-PL"/>
        </w:rPr>
        <w:t>planowania dalszej kariery zawodowej;</w:t>
      </w:r>
    </w:p>
    <w:p xmlns:wp14="http://schemas.microsoft.com/office/word/2010/wordml" w:rsidRPr="00340E9B" w:rsidR="004E6853" w:rsidP="00340E9B" w:rsidRDefault="004E6853" w14:paraId="6F3221A9"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udzielanie indywidualnych porad i ko</w:t>
      </w:r>
      <w:r w:rsidR="005C2F0A">
        <w:rPr>
          <w:rFonts w:ascii="Arial" w:hAnsi="Arial" w:eastAsia="Times New Roman" w:cs="Arial"/>
          <w:lang w:eastAsia="pl-PL"/>
        </w:rPr>
        <w:t>nsultacji dla uczniów, rodziców</w:t>
      </w:r>
      <w:r w:rsidRPr="00340E9B">
        <w:rPr>
          <w:rFonts w:ascii="Arial" w:hAnsi="Arial" w:eastAsia="Times New Roman" w:cs="Arial"/>
          <w:lang w:eastAsia="pl-PL"/>
        </w:rPr>
        <w:t xml:space="preserve"> i nauczycieli,</w:t>
      </w:r>
    </w:p>
    <w:p xmlns:wp14="http://schemas.microsoft.com/office/word/2010/wordml" w:rsidRPr="00340E9B" w:rsidR="004E6853" w:rsidP="00340E9B" w:rsidRDefault="004E6853" w14:paraId="020E7522"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giełd</w:t>
      </w:r>
      <w:r w:rsidRPr="00340E9B" w:rsidR="00A07C84">
        <w:rPr>
          <w:rFonts w:ascii="Arial" w:hAnsi="Arial" w:eastAsia="Times New Roman" w:cs="Arial"/>
          <w:lang w:eastAsia="pl-PL"/>
        </w:rPr>
        <w:t>a</w:t>
      </w:r>
      <w:r w:rsidRPr="00340E9B">
        <w:rPr>
          <w:rFonts w:ascii="Arial" w:hAnsi="Arial" w:eastAsia="Times New Roman" w:cs="Arial"/>
          <w:lang w:eastAsia="pl-PL"/>
        </w:rPr>
        <w:t xml:space="preserve"> szkół ponadpodstawowych;</w:t>
      </w:r>
    </w:p>
    <w:p xmlns:wp14="http://schemas.microsoft.com/office/word/2010/wordml" w:rsidRPr="00340E9B" w:rsidR="004E6853" w:rsidP="00340E9B" w:rsidRDefault="004E6853" w14:paraId="6CE04C6B" wp14:textId="77777777">
      <w:pPr>
        <w:numPr>
          <w:ilvl w:val="0"/>
          <w:numId w:val="12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obserwacja zajęć praktycznych w szkołach zawodowych;</w:t>
      </w:r>
    </w:p>
    <w:p xmlns:wp14="http://schemas.microsoft.com/office/word/2010/wordml" w:rsidRPr="00340E9B" w:rsidR="004E6853" w:rsidP="00340E9B" w:rsidRDefault="004E6853" w14:paraId="1010A755" wp14:textId="77777777">
      <w:pPr>
        <w:numPr>
          <w:ilvl w:val="0"/>
          <w:numId w:val="1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praca z komputerem – śledzenie dany</w:t>
      </w:r>
      <w:r w:rsidR="005C2F0A">
        <w:rPr>
          <w:rFonts w:ascii="Arial" w:hAnsi="Arial" w:eastAsia="Times New Roman" w:cs="Arial"/>
          <w:lang w:eastAsia="pl-PL"/>
        </w:rPr>
        <w:t>ch statystycznych, korzystanie</w:t>
      </w:r>
      <w:r w:rsidRPr="00340E9B">
        <w:rPr>
          <w:rFonts w:ascii="Arial" w:hAnsi="Arial" w:eastAsia="Times New Roman" w:cs="Arial"/>
          <w:lang w:eastAsia="pl-PL"/>
        </w:rPr>
        <w:t xml:space="preserve"> z zasobów Krajowego Ośrodka</w:t>
      </w:r>
      <w:r w:rsidRPr="00340E9B" w:rsidR="00A07C84">
        <w:rPr>
          <w:rFonts w:ascii="Arial" w:hAnsi="Arial" w:eastAsia="Times New Roman" w:cs="Arial"/>
          <w:lang w:eastAsia="pl-PL"/>
        </w:rPr>
        <w:t xml:space="preserve"> Wspierania Edukacji Zawodowej </w:t>
      </w:r>
      <w:r w:rsidRPr="00340E9B">
        <w:rPr>
          <w:rFonts w:ascii="Arial" w:hAnsi="Arial" w:eastAsia="Times New Roman" w:cs="Arial"/>
          <w:lang w:eastAsia="pl-PL"/>
        </w:rPr>
        <w:t xml:space="preserve">i Ustawicznej, korzystanie </w:t>
      </w:r>
      <w:r w:rsidR="005C2F0A">
        <w:rPr>
          <w:rFonts w:ascii="Arial" w:hAnsi="Arial" w:eastAsia="Times New Roman" w:cs="Arial"/>
          <w:lang w:eastAsia="pl-PL"/>
        </w:rPr>
        <w:t>z </w:t>
      </w:r>
      <w:r w:rsidRPr="00340E9B">
        <w:rPr>
          <w:rFonts w:ascii="Arial" w:hAnsi="Arial" w:eastAsia="Times New Roman" w:cs="Arial"/>
          <w:lang w:eastAsia="pl-PL"/>
        </w:rPr>
        <w:t xml:space="preserve">publikacji </w:t>
      </w:r>
      <w:proofErr w:type="spellStart"/>
      <w:r w:rsidRPr="00340E9B">
        <w:rPr>
          <w:rFonts w:ascii="Arial" w:hAnsi="Arial" w:eastAsia="Times New Roman" w:cs="Arial"/>
          <w:lang w:eastAsia="pl-PL"/>
        </w:rPr>
        <w:t>EUROGAIDANCE</w:t>
      </w:r>
      <w:proofErr w:type="spellEnd"/>
      <w:r w:rsidRPr="00340E9B">
        <w:rPr>
          <w:rFonts w:ascii="Arial" w:hAnsi="Arial" w:eastAsia="Times New Roman" w:cs="Arial"/>
          <w:lang w:eastAsia="pl-PL"/>
        </w:rPr>
        <w:t>, wykorzystywanie wyszukiwarki „Informator o zawodach”;</w:t>
      </w:r>
    </w:p>
    <w:p xmlns:wp14="http://schemas.microsoft.com/office/word/2010/wordml" w:rsidRPr="00340E9B" w:rsidR="004E6853" w:rsidP="00340E9B" w:rsidRDefault="004E6853" w14:paraId="0DFB9CCA" wp14:textId="77777777">
      <w:pPr>
        <w:numPr>
          <w:ilvl w:val="0"/>
          <w:numId w:val="1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zakładka informacyjna na stronie internetowej szkoły (np. broszury dla rodziców, broszury dla uczniów);</w:t>
      </w:r>
    </w:p>
    <w:p xmlns:wp14="http://schemas.microsoft.com/office/word/2010/wordml" w:rsidRPr="00340E9B" w:rsidR="004E6853" w:rsidP="00340E9B" w:rsidRDefault="004E6853" w14:paraId="6E7C8668" wp14:textId="77777777">
      <w:pPr>
        <w:numPr>
          <w:ilvl w:val="0"/>
          <w:numId w:val="1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wywiady i spotkania z absolwentami.</w:t>
      </w:r>
    </w:p>
    <w:p xmlns:wp14="http://schemas.microsoft.com/office/word/2010/wordml" w:rsidRPr="00340E9B" w:rsidR="004E6853" w:rsidP="00340E9B" w:rsidRDefault="004E6853" w14:paraId="1C716BD6" wp14:textId="77777777">
      <w:pPr>
        <w:numPr>
          <w:ilvl w:val="6"/>
          <w:numId w:val="9"/>
        </w:numPr>
        <w:spacing w:after="120" w:line="276" w:lineRule="auto"/>
        <w:ind w:left="284" w:hanging="284"/>
        <w:jc w:val="left"/>
        <w:rPr>
          <w:rFonts w:ascii="Arial" w:hAnsi="Arial" w:cs="Arial"/>
        </w:rPr>
      </w:pPr>
      <w:r w:rsidRPr="00340E9B">
        <w:rPr>
          <w:rFonts w:ascii="Arial" w:hAnsi="Arial" w:cs="Arial"/>
        </w:rPr>
        <w:t>Poradnictwo zawodowe w ramach pracy z uczniami obejmuje:</w:t>
      </w:r>
    </w:p>
    <w:p xmlns:wp14="http://schemas.microsoft.com/office/word/2010/wordml" w:rsidRPr="00340E9B" w:rsidR="004E6853" w:rsidP="00340E9B" w:rsidRDefault="004E6853" w14:paraId="2AAE4C9D" wp14:textId="77777777">
      <w:pPr>
        <w:numPr>
          <w:ilvl w:val="0"/>
          <w:numId w:val="1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pomoc w wyborze szkoły ponadpodstawowej;</w:t>
      </w:r>
    </w:p>
    <w:p xmlns:wp14="http://schemas.microsoft.com/office/word/2010/wordml" w:rsidRPr="00340E9B" w:rsidR="004E6853" w:rsidP="00340E9B" w:rsidRDefault="004E6853" w14:paraId="293265AE" wp14:textId="77777777">
      <w:pPr>
        <w:numPr>
          <w:ilvl w:val="0"/>
          <w:numId w:val="1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poznawanie siebie, zawodów;</w:t>
      </w:r>
    </w:p>
    <w:p xmlns:wp14="http://schemas.microsoft.com/office/word/2010/wordml" w:rsidRPr="00340E9B" w:rsidR="004E6853" w:rsidP="00340E9B" w:rsidRDefault="004E6853" w14:paraId="1CF46F86" wp14:textId="77777777">
      <w:pPr>
        <w:numPr>
          <w:ilvl w:val="0"/>
          <w:numId w:val="1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analizę rynku pracy i możliwości zatrudnienia;</w:t>
      </w:r>
    </w:p>
    <w:p xmlns:wp14="http://schemas.microsoft.com/office/word/2010/wordml" w:rsidRPr="00340E9B" w:rsidR="004E6853" w:rsidP="00340E9B" w:rsidRDefault="004E6853" w14:paraId="25811BBA" wp14:textId="77777777">
      <w:pPr>
        <w:numPr>
          <w:ilvl w:val="0"/>
          <w:numId w:val="1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indywidualna pracę z uczniami mającymi problemy z wyborem szkoły;</w:t>
      </w:r>
    </w:p>
    <w:p xmlns:wp14="http://schemas.microsoft.com/office/word/2010/wordml" w:rsidRPr="00340E9B" w:rsidR="004E6853" w:rsidP="00340E9B" w:rsidRDefault="004E6853" w14:paraId="571B5BE0" wp14:textId="77777777">
      <w:pPr>
        <w:numPr>
          <w:ilvl w:val="0"/>
          <w:numId w:val="1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pomoc w planowaniu rozwoju zawodowego;</w:t>
      </w:r>
    </w:p>
    <w:p xmlns:wp14="http://schemas.microsoft.com/office/word/2010/wordml" w:rsidRPr="00340E9B" w:rsidR="004E6853" w:rsidP="00340E9B" w:rsidRDefault="004E6853" w14:paraId="20D630E2" wp14:textId="77777777">
      <w:pPr>
        <w:numPr>
          <w:ilvl w:val="0"/>
          <w:numId w:val="1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konfrontowanie samooceny uczniów z wymaganiami szkół i zawodów;</w:t>
      </w:r>
    </w:p>
    <w:p xmlns:wp14="http://schemas.microsoft.com/office/word/2010/wordml" w:rsidRPr="00340E9B" w:rsidR="004E6853" w:rsidP="00340E9B" w:rsidRDefault="004E6853" w14:paraId="480A7783" wp14:textId="77777777">
      <w:pPr>
        <w:numPr>
          <w:ilvl w:val="0"/>
          <w:numId w:val="1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przygotowanie do samodzielności w trudnych sytuacjach życiowych.</w:t>
      </w:r>
    </w:p>
    <w:p xmlns:wp14="http://schemas.microsoft.com/office/word/2010/wordml" w:rsidRPr="00340E9B" w:rsidR="00FA666E" w:rsidP="00340E9B" w:rsidRDefault="00FA666E" w14:paraId="687C6DE0" wp14:textId="77777777">
      <w:pPr>
        <w:numPr>
          <w:ilvl w:val="0"/>
          <w:numId w:val="9"/>
        </w:numPr>
        <w:spacing w:after="120" w:line="276" w:lineRule="auto"/>
        <w:ind w:firstLine="0"/>
        <w:jc w:val="left"/>
        <w:rPr>
          <w:rFonts w:ascii="Arial" w:hAnsi="Arial" w:eastAsia="Times New Roman" w:cs="Arial"/>
          <w:lang w:eastAsia="pl-PL"/>
        </w:rPr>
      </w:pPr>
    </w:p>
    <w:p xmlns:wp14="http://schemas.microsoft.com/office/word/2010/wordml" w:rsidRPr="00340E9B" w:rsidR="004E6853" w:rsidP="00340E9B" w:rsidRDefault="004E6853" w14:paraId="7043F34A" wp14:textId="77777777">
      <w:pPr>
        <w:spacing w:after="120" w:line="276" w:lineRule="auto"/>
        <w:jc w:val="left"/>
        <w:rPr>
          <w:rFonts w:ascii="Arial" w:hAnsi="Arial" w:eastAsia="Times New Roman" w:cs="Arial"/>
          <w:lang w:eastAsia="pl-PL"/>
        </w:rPr>
      </w:pPr>
      <w:r w:rsidRPr="00340E9B">
        <w:rPr>
          <w:rFonts w:ascii="Arial" w:hAnsi="Arial" w:eastAsia="Times New Roman" w:cs="Arial"/>
          <w:lang w:eastAsia="pl-PL"/>
        </w:rPr>
        <w:t xml:space="preserve">Zadania szkolnego doradcy zawodowego:  </w:t>
      </w:r>
    </w:p>
    <w:p xmlns:wp14="http://schemas.microsoft.com/office/word/2010/wordml" w:rsidRPr="00340E9B" w:rsidR="004E6853" w:rsidP="00340E9B" w:rsidRDefault="004E6853" w14:paraId="739219E6"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Systematyczne diagnozowanie zapotrzebowania uczniów na informacje i pomoc</w:t>
      </w:r>
      <w:r w:rsidRPr="00340E9B" w:rsidR="00773F22">
        <w:rPr>
          <w:rFonts w:ascii="Arial" w:hAnsi="Arial" w:eastAsia="Times New Roman" w:cs="Arial"/>
          <w:lang w:eastAsia="pl-PL"/>
        </w:rPr>
        <w:t xml:space="preserve"> </w:t>
      </w:r>
      <w:r w:rsidR="005C2F0A">
        <w:rPr>
          <w:rFonts w:ascii="Arial" w:hAnsi="Arial" w:eastAsia="Times New Roman" w:cs="Arial"/>
          <w:lang w:eastAsia="pl-PL"/>
        </w:rPr>
        <w:t>w </w:t>
      </w:r>
      <w:r w:rsidRPr="00340E9B">
        <w:rPr>
          <w:rFonts w:ascii="Arial" w:hAnsi="Arial" w:eastAsia="Times New Roman" w:cs="Arial"/>
          <w:lang w:eastAsia="pl-PL"/>
        </w:rPr>
        <w:t>planowaniu kształcenia i kariery zawodowej,</w:t>
      </w:r>
    </w:p>
    <w:p xmlns:wp14="http://schemas.microsoft.com/office/word/2010/wordml" w:rsidRPr="00340E9B" w:rsidR="004E6853" w:rsidP="00340E9B" w:rsidRDefault="004E6853" w14:paraId="7F22685E"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Gromadzenie, aktualizacja i udostępnianie informacji edukacyjnych i zawodowych właściwych dla danego poziomu i kierunku kształcenia,</w:t>
      </w:r>
    </w:p>
    <w:p xmlns:wp14="http://schemas.microsoft.com/office/word/2010/wordml" w:rsidRPr="00340E9B" w:rsidR="004E6853" w:rsidP="00340E9B" w:rsidRDefault="004E6853" w14:paraId="4500222F"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Wskazywanie osobom zainteresowanym (młodzieży, rodzicom, nauczycielom)</w:t>
      </w:r>
      <w:r w:rsidRPr="00340E9B" w:rsidR="00FA666E">
        <w:rPr>
          <w:rFonts w:ascii="Arial" w:hAnsi="Arial" w:eastAsia="Times New Roman" w:cs="Arial"/>
          <w:lang w:eastAsia="pl-PL"/>
        </w:rPr>
        <w:t xml:space="preserve"> </w:t>
      </w:r>
      <w:r w:rsidRPr="00340E9B">
        <w:rPr>
          <w:rFonts w:ascii="Arial" w:hAnsi="Arial" w:eastAsia="Times New Roman" w:cs="Arial"/>
          <w:lang w:eastAsia="pl-PL"/>
        </w:rPr>
        <w:t>źródeł dodatkowej, rzetelnej informacji na poziomie regionalnym, ogólnokrajowym, europejskim i</w:t>
      </w:r>
      <w:r w:rsidRPr="00340E9B" w:rsidR="00FA666E">
        <w:rPr>
          <w:rFonts w:ascii="Arial" w:hAnsi="Arial" w:eastAsia="Times New Roman" w:cs="Arial"/>
          <w:lang w:eastAsia="pl-PL"/>
        </w:rPr>
        <w:t> </w:t>
      </w:r>
      <w:r w:rsidRPr="00340E9B">
        <w:rPr>
          <w:rFonts w:ascii="Arial" w:hAnsi="Arial" w:eastAsia="Times New Roman" w:cs="Arial"/>
          <w:lang w:eastAsia="pl-PL"/>
        </w:rPr>
        <w:t xml:space="preserve">światowym na temat: </w:t>
      </w:r>
    </w:p>
    <w:p xmlns:wp14="http://schemas.microsoft.com/office/word/2010/wordml" w:rsidRPr="00340E9B" w:rsidR="004E6853" w:rsidP="00340E9B" w:rsidRDefault="004E6853" w14:paraId="427383CC"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rynku pracy, </w:t>
      </w:r>
    </w:p>
    <w:p xmlns:wp14="http://schemas.microsoft.com/office/word/2010/wordml" w:rsidRPr="00340E9B" w:rsidR="004E6853" w:rsidP="00340E9B" w:rsidRDefault="004E6853" w14:paraId="1A6B561B"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trendów rozwojowych w </w:t>
      </w:r>
      <w:r w:rsidRPr="00340E9B" w:rsidR="00FA666E">
        <w:rPr>
          <w:rFonts w:ascii="Arial" w:hAnsi="Arial" w:eastAsia="Times New Roman" w:cs="Arial"/>
          <w:lang w:eastAsia="pl-PL"/>
        </w:rPr>
        <w:t>świecie zawodów i zatrudnienia,</w:t>
      </w:r>
    </w:p>
    <w:p xmlns:wp14="http://schemas.microsoft.com/office/word/2010/wordml" w:rsidRPr="00340E9B" w:rsidR="004E6853" w:rsidP="00340E9B" w:rsidRDefault="004E6853" w14:paraId="574474E4"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możliwości wykorzystania posiadanych </w:t>
      </w:r>
      <w:r w:rsidRPr="00340E9B" w:rsidR="00FA666E">
        <w:rPr>
          <w:rFonts w:ascii="Arial" w:hAnsi="Arial" w:eastAsia="Times New Roman" w:cs="Arial"/>
          <w:lang w:eastAsia="pl-PL"/>
        </w:rPr>
        <w:t>uzdolnień i talentów w różnych</w:t>
      </w:r>
    </w:p>
    <w:p xmlns:wp14="http://schemas.microsoft.com/office/word/2010/wordml" w:rsidRPr="00340E9B" w:rsidR="004E6853" w:rsidP="00340E9B" w:rsidRDefault="004E6853" w14:paraId="1B54AB34"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obszarach świata pracy, </w:t>
      </w:r>
    </w:p>
    <w:p xmlns:wp14="http://schemas.microsoft.com/office/word/2010/wordml" w:rsidRPr="00340E9B" w:rsidR="004E6853" w:rsidP="00340E9B" w:rsidRDefault="004E6853" w14:paraId="40CB6340"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instytucji i organizacji wspierających funkcjon</w:t>
      </w:r>
      <w:r w:rsidRPr="00340E9B" w:rsidR="00FA666E">
        <w:rPr>
          <w:rFonts w:ascii="Arial" w:hAnsi="Arial" w:eastAsia="Times New Roman" w:cs="Arial"/>
          <w:lang w:eastAsia="pl-PL"/>
        </w:rPr>
        <w:t>owanie osób niepełnosprawnych</w:t>
      </w:r>
    </w:p>
    <w:p xmlns:wp14="http://schemas.microsoft.com/office/word/2010/wordml" w:rsidRPr="00340E9B" w:rsidR="004E6853" w:rsidP="00340E9B" w:rsidRDefault="004E6853" w14:paraId="1498F700"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w życiu codziennym i zawodowym, </w:t>
      </w:r>
    </w:p>
    <w:p xmlns:wp14="http://schemas.microsoft.com/office/word/2010/wordml" w:rsidRPr="00340E9B" w:rsidR="004E6853" w:rsidP="00340E9B" w:rsidRDefault="00FA666E" w14:paraId="5233C61E"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alternatywnych możliwości </w:t>
      </w:r>
      <w:r w:rsidRPr="00340E9B" w:rsidR="004E6853">
        <w:rPr>
          <w:rFonts w:ascii="Arial" w:hAnsi="Arial" w:eastAsia="Times New Roman" w:cs="Arial"/>
          <w:lang w:eastAsia="pl-PL"/>
        </w:rPr>
        <w:t>kształcen</w:t>
      </w:r>
      <w:r w:rsidRPr="00340E9B">
        <w:rPr>
          <w:rFonts w:ascii="Arial" w:hAnsi="Arial" w:eastAsia="Times New Roman" w:cs="Arial"/>
          <w:lang w:eastAsia="pl-PL"/>
        </w:rPr>
        <w:t>ia dla</w:t>
      </w:r>
      <w:r w:rsidR="000C3C45">
        <w:rPr>
          <w:rFonts w:ascii="Arial" w:hAnsi="Arial" w:eastAsia="Times New Roman" w:cs="Arial"/>
          <w:lang w:eastAsia="pl-PL"/>
        </w:rPr>
        <w:t xml:space="preserve"> </w:t>
      </w:r>
      <w:r w:rsidRPr="00340E9B">
        <w:rPr>
          <w:rFonts w:ascii="Arial" w:hAnsi="Arial" w:eastAsia="Times New Roman" w:cs="Arial"/>
          <w:lang w:eastAsia="pl-PL"/>
        </w:rPr>
        <w:t>młodzieży</w:t>
      </w:r>
    </w:p>
    <w:p xmlns:wp14="http://schemas.microsoft.com/office/word/2010/wordml" w:rsidRPr="00340E9B" w:rsidR="004E6853" w:rsidP="00340E9B" w:rsidRDefault="00FA666E" w14:paraId="33DD9011"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z </w:t>
      </w:r>
      <w:r w:rsidRPr="00340E9B" w:rsidR="004E6853">
        <w:rPr>
          <w:rFonts w:ascii="Arial" w:hAnsi="Arial" w:eastAsia="Times New Roman" w:cs="Arial"/>
          <w:lang w:eastAsia="pl-PL"/>
        </w:rPr>
        <w:t>problemami emocjonalnymi</w:t>
      </w:r>
      <w:r w:rsidR="005C2F0A">
        <w:rPr>
          <w:rFonts w:ascii="Arial" w:hAnsi="Arial" w:eastAsia="Times New Roman" w:cs="Arial"/>
          <w:lang w:eastAsia="pl-PL"/>
        </w:rPr>
        <w:t xml:space="preserve"> i niedostosowaniem społecznym,</w:t>
      </w:r>
    </w:p>
    <w:p xmlns:wp14="http://schemas.microsoft.com/office/word/2010/wordml" w:rsidRPr="00340E9B" w:rsidR="004E6853" w:rsidP="00340E9B" w:rsidRDefault="004E6853" w14:paraId="001AC0E8"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programów </w:t>
      </w:r>
      <w:r w:rsidR="005C2F0A">
        <w:rPr>
          <w:rFonts w:ascii="Arial" w:hAnsi="Arial" w:eastAsia="Times New Roman" w:cs="Arial"/>
          <w:lang w:eastAsia="pl-PL"/>
        </w:rPr>
        <w:t>edukacyjnych Unii Europejskiej,</w:t>
      </w:r>
    </w:p>
    <w:p xmlns:wp14="http://schemas.microsoft.com/office/word/2010/wordml" w:rsidRPr="00340E9B" w:rsidR="004E6853" w:rsidP="00340E9B" w:rsidRDefault="004E6853" w14:paraId="21286A7A" wp14:textId="77777777">
      <w:pPr>
        <w:numPr>
          <w:ilvl w:val="0"/>
          <w:numId w:val="12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porównywalności dyplo</w:t>
      </w:r>
      <w:r w:rsidR="005C2F0A">
        <w:rPr>
          <w:rFonts w:ascii="Arial" w:hAnsi="Arial" w:eastAsia="Times New Roman" w:cs="Arial"/>
          <w:lang w:eastAsia="pl-PL"/>
        </w:rPr>
        <w:t>mów i certyfikatów zawodowych.,</w:t>
      </w:r>
    </w:p>
    <w:p xmlns:wp14="http://schemas.microsoft.com/office/word/2010/wordml" w:rsidRPr="00340E9B" w:rsidR="004E6853" w:rsidP="00340E9B" w:rsidRDefault="004E6853" w14:paraId="53DC4FFD"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udzielanie indywidualnych porad edukacyjnych i zawodowych uczniom i ich rodzicom,</w:t>
      </w:r>
    </w:p>
    <w:p xmlns:wp14="http://schemas.microsoft.com/office/word/2010/wordml" w:rsidRPr="00340E9B" w:rsidR="004E6853" w:rsidP="00340E9B" w:rsidRDefault="004E6853" w14:paraId="148015C2"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prowadzenie grupowych zajęć aktywizujących, przygotowujących uczniów do świadomego planowania kariery i podjęcia roli zawodowej,</w:t>
      </w:r>
    </w:p>
    <w:p xmlns:wp14="http://schemas.microsoft.com/office/word/2010/wordml" w:rsidRPr="00340E9B" w:rsidR="004E6853" w:rsidP="00340E9B" w:rsidRDefault="004E6853" w14:paraId="0985CBF6"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kierowanie, w sprawach trudnych, do spe</w:t>
      </w:r>
      <w:r w:rsidRPr="00340E9B" w:rsidR="00FA666E">
        <w:rPr>
          <w:rFonts w:ascii="Arial" w:hAnsi="Arial" w:eastAsia="Times New Roman" w:cs="Arial"/>
          <w:lang w:eastAsia="pl-PL"/>
        </w:rPr>
        <w:t xml:space="preserve">cjalistów: doradców zawodowych </w:t>
      </w:r>
      <w:r w:rsidRPr="00340E9B">
        <w:rPr>
          <w:rFonts w:ascii="Arial" w:hAnsi="Arial" w:eastAsia="Times New Roman" w:cs="Arial"/>
          <w:lang w:eastAsia="pl-PL"/>
        </w:rPr>
        <w:t>w poradniach psychologiczno-pedagogicznych i urzędach pracy, lekarzy itp.</w:t>
      </w:r>
    </w:p>
    <w:p xmlns:wp14="http://schemas.microsoft.com/office/word/2010/wordml" w:rsidRPr="00340E9B" w:rsidR="004E6853" w:rsidP="00340E9B" w:rsidRDefault="004E6853" w14:paraId="1BBD35CC"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koordynowanie działalności informacyjno – doradczej szkoły.</w:t>
      </w:r>
    </w:p>
    <w:p xmlns:wp14="http://schemas.microsoft.com/office/word/2010/wordml" w:rsidRPr="00340E9B" w:rsidR="004E6853" w:rsidP="00340E9B" w:rsidRDefault="004E6853" w14:paraId="1C62086D"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wspieranie rodziców i nauczycieli w działaniach doradczych poprzez organizowanie spotkań szkoleniowo-informacyjnych</w:t>
      </w:r>
      <w:r w:rsidR="005C2F0A">
        <w:rPr>
          <w:rFonts w:ascii="Arial" w:hAnsi="Arial" w:eastAsia="Times New Roman" w:cs="Arial"/>
          <w:lang w:eastAsia="pl-PL"/>
        </w:rPr>
        <w:t xml:space="preserve">, udostępnianie im informacji </w:t>
      </w:r>
      <w:r w:rsidRPr="00340E9B">
        <w:rPr>
          <w:rFonts w:ascii="Arial" w:hAnsi="Arial" w:eastAsia="Times New Roman" w:cs="Arial"/>
          <w:lang w:eastAsia="pl-PL"/>
        </w:rPr>
        <w:t xml:space="preserve">i materiałów do pracy z uczniami itp. </w:t>
      </w:r>
    </w:p>
    <w:p xmlns:wp14="http://schemas.microsoft.com/office/word/2010/wordml" w:rsidRPr="00340E9B" w:rsidR="004E6853" w:rsidP="00340E9B" w:rsidRDefault="004E6853" w14:paraId="30AC89AC" wp14:textId="77777777">
      <w:pPr>
        <w:numPr>
          <w:ilvl w:val="0"/>
          <w:numId w:val="1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współpraca z radą pedagogiczną w zakresie: </w:t>
      </w:r>
    </w:p>
    <w:p xmlns:wp14="http://schemas.microsoft.com/office/word/2010/wordml" w:rsidRPr="00340E9B" w:rsidR="004E6853" w:rsidP="00340E9B" w:rsidRDefault="004E6853" w14:paraId="58DBB1E5" wp14:textId="77777777">
      <w:pPr>
        <w:numPr>
          <w:ilvl w:val="0"/>
          <w:numId w:val="12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tworzenia i zapewnienia ciągłości działań wewnątrzszkolnego systemu doradztwa, zgodnie ze</w:t>
      </w:r>
      <w:r w:rsidRPr="00340E9B" w:rsidR="00FA666E">
        <w:rPr>
          <w:rFonts w:ascii="Arial" w:hAnsi="Arial" w:eastAsia="Times New Roman" w:cs="Arial"/>
          <w:lang w:eastAsia="pl-PL"/>
        </w:rPr>
        <w:t> </w:t>
      </w:r>
      <w:r w:rsidRPr="00340E9B">
        <w:rPr>
          <w:rFonts w:ascii="Arial" w:hAnsi="Arial" w:eastAsia="Times New Roman" w:cs="Arial"/>
          <w:lang w:eastAsia="pl-PL"/>
        </w:rPr>
        <w:t xml:space="preserve">statutem szkoły, </w:t>
      </w:r>
    </w:p>
    <w:p xmlns:wp14="http://schemas.microsoft.com/office/word/2010/wordml" w:rsidRPr="00340E9B" w:rsidR="004E6853" w:rsidP="00340E9B" w:rsidRDefault="004E6853" w14:paraId="5A9A7147" wp14:textId="77777777">
      <w:pPr>
        <w:numPr>
          <w:ilvl w:val="0"/>
          <w:numId w:val="12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realizacji zadań z zakresu przygotowania uczniów do wyboru drogi zawodowej, </w:t>
      </w:r>
    </w:p>
    <w:p xmlns:wp14="http://schemas.microsoft.com/office/word/2010/wordml" w:rsidRPr="00340E9B" w:rsidR="004E6853" w:rsidP="00340E9B" w:rsidRDefault="004E6853" w14:paraId="725926E3" wp14:textId="77777777">
      <w:pPr>
        <w:numPr>
          <w:ilvl w:val="0"/>
          <w:numId w:val="1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systematyczne podnoszenie własnych kwalifikacji. </w:t>
      </w:r>
    </w:p>
    <w:p xmlns:wp14="http://schemas.microsoft.com/office/word/2010/wordml" w:rsidRPr="00340E9B" w:rsidR="004E6853" w:rsidP="00340E9B" w:rsidRDefault="004E6853" w14:paraId="4EBF298A" wp14:textId="77777777">
      <w:pPr>
        <w:numPr>
          <w:ilvl w:val="0"/>
          <w:numId w:val="1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wzbogacanie warsztatu pracy o nowoczesne środki przekazu informacji (</w:t>
      </w:r>
      <w:proofErr w:type="spellStart"/>
      <w:r w:rsidRPr="00340E9B">
        <w:rPr>
          <w:rFonts w:ascii="Arial" w:hAnsi="Arial" w:eastAsia="Times New Roman" w:cs="Arial"/>
          <w:lang w:eastAsia="pl-PL"/>
        </w:rPr>
        <w:t>internet</w:t>
      </w:r>
      <w:proofErr w:type="spellEnd"/>
      <w:r w:rsidRPr="00340E9B">
        <w:rPr>
          <w:rFonts w:ascii="Arial" w:hAnsi="Arial" w:eastAsia="Times New Roman" w:cs="Arial"/>
          <w:lang w:eastAsia="pl-PL"/>
        </w:rPr>
        <w:t xml:space="preserve">, CD, wideo itp.) oraz udostępnianie ich osobom zainteresowanym. </w:t>
      </w:r>
    </w:p>
    <w:p xmlns:wp14="http://schemas.microsoft.com/office/word/2010/wordml" w:rsidRPr="00340E9B" w:rsidR="004E6853" w:rsidP="00340E9B" w:rsidRDefault="004E6853" w14:paraId="255B40FD" wp14:textId="77777777">
      <w:pPr>
        <w:numPr>
          <w:ilvl w:val="0"/>
          <w:numId w:val="1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współpraca z instytucjami wspierającymi wewnątrzszkolny system doradztwa: kuratoria oświaty, centra informacji i planowania kariery zawodowej, poradnie psychologiczno – pedagogiczne, powiatowe urzędy pracy, wojewódzkie komendy </w:t>
      </w:r>
      <w:proofErr w:type="spellStart"/>
      <w:r w:rsidRPr="00340E9B">
        <w:rPr>
          <w:rFonts w:ascii="Arial" w:hAnsi="Arial" w:eastAsia="Times New Roman" w:cs="Arial"/>
          <w:lang w:eastAsia="pl-PL"/>
        </w:rPr>
        <w:t>OHP</w:t>
      </w:r>
      <w:proofErr w:type="spellEnd"/>
      <w:r w:rsidRPr="00340E9B">
        <w:rPr>
          <w:rFonts w:ascii="Arial" w:hAnsi="Arial" w:eastAsia="Times New Roman" w:cs="Arial"/>
          <w:lang w:eastAsia="pl-PL"/>
        </w:rPr>
        <w:t>, zakłady doskonalenia zawodowego, izby rzemieślnicze i małej przedsiębiorczości, organizacje zrzeszające pracodawców itp.,</w:t>
      </w:r>
    </w:p>
    <w:p xmlns:wp14="http://schemas.microsoft.com/office/word/2010/wordml" w:rsidRPr="00340E9B" w:rsidR="004E6853" w:rsidP="00340E9B" w:rsidRDefault="004E6853" w14:paraId="653A32FB" wp14:textId="77777777">
      <w:pPr>
        <w:numPr>
          <w:ilvl w:val="0"/>
          <w:numId w:val="1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stworzenie Szkolnego Punktu Informacji Zawodowej w gabinecie pedagoga szkolnego – gromadzenie i aktualizowanie informacji dotyczących wyborów zawodowo-edukacyjnych (broszury dla uczniów, rodziców, nauczycieli, scenariusze zajęć, poradniki, foldery informacyjne, prezentacje multimedialne, filmy, pomoce dydaktyczne);</w:t>
      </w:r>
    </w:p>
    <w:p xmlns:wp14="http://schemas.microsoft.com/office/word/2010/wordml" w:rsidRPr="00340E9B" w:rsidR="004E6853" w:rsidP="00340E9B" w:rsidRDefault="004E6853" w14:paraId="45D3D8E5" wp14:textId="77777777">
      <w:pPr>
        <w:numPr>
          <w:ilvl w:val="0"/>
          <w:numId w:val="1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stworzenie zakładki na stronie internetowej szkoły z treściami z zakresu doradztwa zawodowego (zamieszczanie broszur dla uczniów i rodziców, bieżących informacji </w:t>
      </w:r>
      <w:r w:rsidR="005C2F0A">
        <w:rPr>
          <w:rFonts w:ascii="Arial" w:hAnsi="Arial" w:eastAsia="Times New Roman" w:cs="Arial"/>
          <w:lang w:eastAsia="pl-PL"/>
        </w:rPr>
        <w:t>o </w:t>
      </w:r>
      <w:r w:rsidRPr="00340E9B">
        <w:rPr>
          <w:rFonts w:ascii="Arial" w:hAnsi="Arial" w:eastAsia="Times New Roman" w:cs="Arial"/>
          <w:lang w:eastAsia="pl-PL"/>
        </w:rPr>
        <w:t>rynku pracy, materiałów poradnikowych dla uczniów i rodziców, linków do stron związanych z doradztwem zawodowym).</w:t>
      </w:r>
    </w:p>
    <w:p xmlns:wp14="http://schemas.microsoft.com/office/word/2010/wordml" w:rsidRPr="00340E9B" w:rsidR="004E6853" w:rsidP="00340E9B" w:rsidRDefault="004E6853" w14:paraId="482485ED"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3</w:t>
      </w:r>
      <w:r w:rsidRPr="00340E9B">
        <w:rPr>
          <w:rFonts w:ascii="Arial" w:hAnsi="Arial" w:eastAsia="Times New Roman" w:cs="Arial"/>
          <w:b/>
          <w:bCs/>
          <w:lang w:eastAsia="pl-PL"/>
        </w:rPr>
        <w:br/>
      </w:r>
      <w:r w:rsidRPr="00340E9B">
        <w:rPr>
          <w:rFonts w:ascii="Arial" w:hAnsi="Arial" w:eastAsia="Times New Roman" w:cs="Arial"/>
          <w:b/>
          <w:bCs/>
        </w:rPr>
        <w:t>Osoby odpowiedzialne i zakres ich odpowiedzialności</w:t>
      </w:r>
    </w:p>
    <w:p xmlns:wp14="http://schemas.microsoft.com/office/word/2010/wordml" w:rsidRPr="00340E9B" w:rsidR="00FA666E" w:rsidP="00340E9B" w:rsidRDefault="00FA666E" w14:paraId="5B2F9378"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29FEFE1F" wp14:textId="77777777">
      <w:pPr>
        <w:numPr>
          <w:ilvl w:val="6"/>
          <w:numId w:val="9"/>
        </w:numPr>
        <w:spacing w:after="120" w:line="276" w:lineRule="auto"/>
        <w:ind w:left="284" w:hanging="284"/>
        <w:jc w:val="left"/>
        <w:rPr>
          <w:rFonts w:ascii="Arial" w:hAnsi="Arial" w:cs="Arial"/>
        </w:rPr>
      </w:pPr>
      <w:r w:rsidRPr="00340E9B">
        <w:rPr>
          <w:rFonts w:ascii="Arial" w:hAnsi="Arial" w:cs="Arial"/>
        </w:rPr>
        <w:t>Działania z zakresu doradztwa zawodowo-edukacyjnego realizowane są przez:</w:t>
      </w:r>
    </w:p>
    <w:p xmlns:wp14="http://schemas.microsoft.com/office/word/2010/wordml" w:rsidRPr="00340E9B" w:rsidR="004E6853" w:rsidP="00340E9B" w:rsidRDefault="004E6853" w14:paraId="7CD16B9D" wp14:textId="77777777">
      <w:pPr>
        <w:numPr>
          <w:ilvl w:val="0"/>
          <w:numId w:val="1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wychowawców;</w:t>
      </w:r>
    </w:p>
    <w:p xmlns:wp14="http://schemas.microsoft.com/office/word/2010/wordml" w:rsidRPr="00340E9B" w:rsidR="004E6853" w:rsidP="00340E9B" w:rsidRDefault="004E6853" w14:paraId="33998F81" wp14:textId="77777777">
      <w:pPr>
        <w:numPr>
          <w:ilvl w:val="0"/>
          <w:numId w:val="1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nauczycieli przedmiotu;</w:t>
      </w:r>
    </w:p>
    <w:p xmlns:wp14="http://schemas.microsoft.com/office/word/2010/wordml" w:rsidRPr="00340E9B" w:rsidR="004E6853" w:rsidP="00340E9B" w:rsidRDefault="004E6853" w14:paraId="15CBD1C7" wp14:textId="77777777">
      <w:pPr>
        <w:numPr>
          <w:ilvl w:val="0"/>
          <w:numId w:val="1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pedagoga szkolnego;</w:t>
      </w:r>
    </w:p>
    <w:p xmlns:wp14="http://schemas.microsoft.com/office/word/2010/wordml" w:rsidRPr="00340E9B" w:rsidR="004E6853" w:rsidP="00340E9B" w:rsidRDefault="004E6853" w14:paraId="22B8B814" wp14:textId="77777777">
      <w:pPr>
        <w:numPr>
          <w:ilvl w:val="0"/>
          <w:numId w:val="1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szkolnego koordynatora </w:t>
      </w:r>
      <w:proofErr w:type="spellStart"/>
      <w:r w:rsidRPr="00340E9B">
        <w:rPr>
          <w:rFonts w:ascii="Arial" w:hAnsi="Arial" w:eastAsia="Times New Roman" w:cs="Arial"/>
          <w:lang w:eastAsia="pl-PL"/>
        </w:rPr>
        <w:t>WSDZ</w:t>
      </w:r>
      <w:proofErr w:type="spellEnd"/>
      <w:r w:rsidRPr="00340E9B">
        <w:rPr>
          <w:rFonts w:ascii="Arial" w:hAnsi="Arial" w:eastAsia="Times New Roman" w:cs="Arial"/>
          <w:lang w:eastAsia="pl-PL"/>
        </w:rPr>
        <w:t>;</w:t>
      </w:r>
    </w:p>
    <w:p xmlns:wp14="http://schemas.microsoft.com/office/word/2010/wordml" w:rsidRPr="00340E9B" w:rsidR="004E6853" w:rsidP="00340E9B" w:rsidRDefault="00A02034" w14:paraId="10F4D049" wp14:textId="77777777">
      <w:pPr>
        <w:numPr>
          <w:ilvl w:val="0"/>
          <w:numId w:val="1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doradcę</w:t>
      </w:r>
      <w:r w:rsidRPr="00340E9B" w:rsidR="004E6853">
        <w:rPr>
          <w:rFonts w:ascii="Arial" w:hAnsi="Arial" w:eastAsia="Times New Roman" w:cs="Arial"/>
          <w:lang w:eastAsia="pl-PL"/>
        </w:rPr>
        <w:t xml:space="preserve"> zawodowego;</w:t>
      </w:r>
    </w:p>
    <w:p xmlns:wp14="http://schemas.microsoft.com/office/word/2010/wordml" w:rsidRPr="00340E9B" w:rsidR="004E6853" w:rsidP="00340E9B" w:rsidRDefault="004E6853" w14:paraId="093189A7" wp14:textId="77777777">
      <w:pPr>
        <w:numPr>
          <w:ilvl w:val="0"/>
          <w:numId w:val="1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pracowników instytucji wspierających doradczą działalność szkoły (np. poradni psychologiczno-pedagogicznej, powiatowego urzędu pracy, mobilnego centrum informacji zawodowej);</w:t>
      </w:r>
    </w:p>
    <w:p xmlns:wp14="http://schemas.microsoft.com/office/word/2010/wordml" w:rsidRPr="00340E9B" w:rsidR="004E6853" w:rsidP="00340E9B" w:rsidRDefault="004E6853" w14:paraId="7F12A2E6" wp14:textId="77777777">
      <w:pPr>
        <w:numPr>
          <w:ilvl w:val="0"/>
          <w:numId w:val="1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rodziców lub osoby zaproszone prezentujące praktyczne aspekty dokonywania wyborów zawodowo-edukacyjnych.</w:t>
      </w:r>
    </w:p>
    <w:p xmlns:wp14="http://schemas.microsoft.com/office/word/2010/wordml" w:rsidRPr="00340E9B" w:rsidR="004E6853" w:rsidP="00340E9B" w:rsidRDefault="004E6853" w14:paraId="4EE99348" wp14:textId="77777777">
      <w:pPr>
        <w:numPr>
          <w:ilvl w:val="6"/>
          <w:numId w:val="9"/>
        </w:numPr>
        <w:spacing w:after="120" w:line="276" w:lineRule="auto"/>
        <w:ind w:left="284" w:hanging="284"/>
        <w:jc w:val="left"/>
        <w:rPr>
          <w:rFonts w:ascii="Arial" w:hAnsi="Arial" w:cs="Arial"/>
        </w:rPr>
      </w:pPr>
      <w:r w:rsidRPr="00340E9B">
        <w:rPr>
          <w:rFonts w:ascii="Arial" w:hAnsi="Arial" w:cs="Arial"/>
        </w:rPr>
        <w:t>Odbiorcami działań z zakresu doradztwa zawodowo-edukacyjnego są uczniowie oraz ich rodzice.</w:t>
      </w:r>
    </w:p>
    <w:p xmlns:wp14="http://schemas.microsoft.com/office/word/2010/wordml" w:rsidRPr="00340E9B" w:rsidR="004E6853" w:rsidP="00340E9B" w:rsidRDefault="004E6853" w14:paraId="5FA162E9" wp14:textId="77777777">
      <w:pPr>
        <w:numPr>
          <w:ilvl w:val="6"/>
          <w:numId w:val="9"/>
        </w:numPr>
        <w:spacing w:after="120" w:line="276" w:lineRule="auto"/>
        <w:ind w:left="284" w:hanging="284"/>
        <w:jc w:val="left"/>
        <w:rPr>
          <w:rFonts w:ascii="Arial" w:hAnsi="Arial" w:cs="Arial"/>
        </w:rPr>
      </w:pPr>
      <w:r w:rsidRPr="00340E9B">
        <w:rPr>
          <w:rFonts w:ascii="Arial" w:hAnsi="Arial" w:cs="Arial"/>
        </w:rPr>
        <w:t>Zakres odpowiedzialności nauczycieli i wychowawców:</w:t>
      </w:r>
    </w:p>
    <w:p xmlns:wp14="http://schemas.microsoft.com/office/word/2010/wordml" w:rsidRPr="00340E9B" w:rsidR="004E6853" w:rsidP="00340E9B" w:rsidRDefault="004E6853" w14:paraId="5B50F8A1" wp14:textId="77777777">
      <w:pPr>
        <w:numPr>
          <w:ilvl w:val="0"/>
          <w:numId w:val="1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rady pedagogicznej, pracowników instytucji wspierających działania doradcze:</w:t>
      </w:r>
    </w:p>
    <w:p xmlns:wp14="http://schemas.microsoft.com/office/word/2010/wordml" w:rsidRPr="00340E9B" w:rsidR="004E6853" w:rsidP="00340E9B" w:rsidRDefault="004E6853" w14:paraId="7E4F27D8" wp14:textId="77777777">
      <w:pPr>
        <w:numPr>
          <w:ilvl w:val="0"/>
          <w:numId w:val="12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utworzenie i zapewnienie ciągłości działania wewnątrzszkolnego systemu doradztwa zawodowego zgodnie z systemem doradztwa zawodowego,</w:t>
      </w:r>
    </w:p>
    <w:p xmlns:wp14="http://schemas.microsoft.com/office/word/2010/wordml" w:rsidRPr="00340E9B" w:rsidR="00FA666E" w:rsidP="00340E9B" w:rsidRDefault="004E6853" w14:paraId="1DA705A7" wp14:textId="77777777">
      <w:pPr>
        <w:numPr>
          <w:ilvl w:val="0"/>
          <w:numId w:val="12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realizacja działań z zakresu przygotowania ucznia do wyboru drogi edukacyjno-zawodowej;</w:t>
      </w:r>
    </w:p>
    <w:p xmlns:wp14="http://schemas.microsoft.com/office/word/2010/wordml" w:rsidRPr="00340E9B" w:rsidR="004E6853" w:rsidP="00340E9B" w:rsidRDefault="004E6853" w14:paraId="654838A3" wp14:textId="77777777">
      <w:pPr>
        <w:numPr>
          <w:ilvl w:val="0"/>
          <w:numId w:val="1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 klasach I-VI:  </w:t>
      </w:r>
    </w:p>
    <w:p xmlns:wp14="http://schemas.microsoft.com/office/word/2010/wordml" w:rsidRPr="00340E9B" w:rsidR="004E6853" w:rsidP="00340E9B" w:rsidRDefault="004E6853" w14:paraId="18F48358" wp14:textId="77777777">
      <w:pPr>
        <w:numPr>
          <w:ilvl w:val="0"/>
          <w:numId w:val="128"/>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prowadzenie z uczniami zajęć </w:t>
      </w:r>
      <w:proofErr w:type="spellStart"/>
      <w:r w:rsidRPr="00340E9B">
        <w:rPr>
          <w:rFonts w:ascii="Arial" w:hAnsi="Arial" w:eastAsia="Times New Roman" w:cs="Arial"/>
          <w:lang w:eastAsia="pl-PL"/>
        </w:rPr>
        <w:t>psychoedukacyjnych</w:t>
      </w:r>
      <w:proofErr w:type="spellEnd"/>
      <w:r w:rsidRPr="00340E9B">
        <w:rPr>
          <w:rFonts w:ascii="Arial" w:hAnsi="Arial" w:eastAsia="Times New Roman" w:cs="Arial"/>
          <w:lang w:eastAsia="pl-PL"/>
        </w:rPr>
        <w:t>, rozmów indywidualnych celem rozpoznania przez uczniów znaczenia zmiany w życiu, sposobów radzenia sobie ze stresem, roli motywacji oraz umiejętności współpracy</w:t>
      </w:r>
    </w:p>
    <w:p xmlns:wp14="http://schemas.microsoft.com/office/word/2010/wordml" w:rsidRPr="00340E9B" w:rsidR="004E6853" w:rsidP="00340E9B" w:rsidRDefault="004E6853" w14:paraId="4228A124" wp14:textId="77777777">
      <w:pPr>
        <w:numPr>
          <w:ilvl w:val="0"/>
          <w:numId w:val="1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klasach VII-VIII:</w:t>
      </w:r>
    </w:p>
    <w:p xmlns:wp14="http://schemas.microsoft.com/office/word/2010/wordml" w:rsidRPr="00340E9B" w:rsidR="004E6853" w:rsidP="00340E9B" w:rsidRDefault="004E6853" w14:paraId="5642999D"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zapoznanie uczniów z różnymi rodzajami ludzkiej działalności zawodowej,</w:t>
      </w:r>
    </w:p>
    <w:p xmlns:wp14="http://schemas.microsoft.com/office/word/2010/wordml" w:rsidRPr="00340E9B" w:rsidR="004E6853" w:rsidP="00340E9B" w:rsidRDefault="004E6853" w14:paraId="673B03A4"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prowadzenie z uczniami zajęć </w:t>
      </w:r>
      <w:proofErr w:type="spellStart"/>
      <w:r w:rsidRPr="00340E9B">
        <w:rPr>
          <w:rFonts w:ascii="Arial" w:hAnsi="Arial" w:eastAsia="Times New Roman" w:cs="Arial"/>
          <w:lang w:eastAsia="pl-PL"/>
        </w:rPr>
        <w:t>psychoedukacyjnych</w:t>
      </w:r>
      <w:proofErr w:type="spellEnd"/>
      <w:r w:rsidRPr="00340E9B">
        <w:rPr>
          <w:rFonts w:ascii="Arial" w:hAnsi="Arial" w:eastAsia="Times New Roman" w:cs="Arial"/>
          <w:lang w:eastAsia="pl-PL"/>
        </w:rPr>
        <w:t xml:space="preserve"> dotyczących samopoznania, samoakceptacji, rozpoznawania swoich mocnych i słabych stron, </w:t>
      </w:r>
    </w:p>
    <w:p xmlns:wp14="http://schemas.microsoft.com/office/word/2010/wordml" w:rsidRPr="00340E9B" w:rsidR="004E6853" w:rsidP="00340E9B" w:rsidRDefault="004E6853" w14:paraId="245C6D50"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prowadzenie indywidualnej pracy z uczniami, którzy mogą mieć problemy z wyborem szkoły i zawodu,</w:t>
      </w:r>
    </w:p>
    <w:p xmlns:wp14="http://schemas.microsoft.com/office/word/2010/wordml" w:rsidRPr="00340E9B" w:rsidR="004E6853" w:rsidP="00340E9B" w:rsidRDefault="004E6853" w14:paraId="398B9536"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prowadzenie zajęć </w:t>
      </w:r>
      <w:proofErr w:type="spellStart"/>
      <w:r w:rsidRPr="00340E9B">
        <w:rPr>
          <w:rFonts w:ascii="Arial" w:hAnsi="Arial" w:eastAsia="Times New Roman" w:cs="Arial"/>
          <w:lang w:eastAsia="pl-PL"/>
        </w:rPr>
        <w:t>psychoedukacyjnych</w:t>
      </w:r>
      <w:proofErr w:type="spellEnd"/>
      <w:r w:rsidRPr="00340E9B">
        <w:rPr>
          <w:rFonts w:ascii="Arial" w:hAnsi="Arial" w:eastAsia="Times New Roman" w:cs="Arial"/>
          <w:lang w:eastAsia="pl-PL"/>
        </w:rPr>
        <w:t xml:space="preserve"> dotyczących podejmowania decyzji edukacyjnych i</w:t>
      </w:r>
      <w:r w:rsidRPr="00340E9B" w:rsidR="00823A5A">
        <w:rPr>
          <w:rFonts w:ascii="Arial" w:hAnsi="Arial" w:eastAsia="Times New Roman" w:cs="Arial"/>
          <w:lang w:eastAsia="pl-PL"/>
        </w:rPr>
        <w:t> </w:t>
      </w:r>
      <w:r w:rsidRPr="00340E9B">
        <w:rPr>
          <w:rFonts w:ascii="Arial" w:hAnsi="Arial" w:eastAsia="Times New Roman" w:cs="Arial"/>
          <w:lang w:eastAsia="pl-PL"/>
        </w:rPr>
        <w:t>zawodowych,</w:t>
      </w:r>
    </w:p>
    <w:p xmlns:wp14="http://schemas.microsoft.com/office/word/2010/wordml" w:rsidRPr="00340E9B" w:rsidR="004E6853" w:rsidP="00340E9B" w:rsidRDefault="004E6853" w14:paraId="71714371"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prowadzenie pracy dotyczącej przekazu informacji zawodowej:</w:t>
      </w:r>
    </w:p>
    <w:p xmlns:wp14="http://schemas.microsoft.com/office/word/2010/wordml" w:rsidRPr="00340E9B" w:rsidR="004E6853" w:rsidP="00340E9B" w:rsidRDefault="004E6853" w14:paraId="750696C4"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  pogłębianie informacji o zawodach,</w:t>
      </w:r>
    </w:p>
    <w:p xmlns:wp14="http://schemas.microsoft.com/office/word/2010/wordml" w:rsidRPr="00340E9B" w:rsidR="004E6853" w:rsidP="00340E9B" w:rsidRDefault="004E6853" w14:paraId="058E548B"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  zapoznanie ze strukturą szkolnictwa ponadpodstawowego,</w:t>
      </w:r>
    </w:p>
    <w:p xmlns:wp14="http://schemas.microsoft.com/office/word/2010/wordml" w:rsidRPr="00340E9B" w:rsidR="004E6853" w:rsidP="00340E9B" w:rsidRDefault="004E6853" w14:paraId="0F3E04A0"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  zapoznanie z ofertą edukacyjną szkolnictwa ponadpodstawowego;</w:t>
      </w:r>
    </w:p>
    <w:p xmlns:wp14="http://schemas.microsoft.com/office/word/2010/wordml" w:rsidRPr="00340E9B" w:rsidR="004E6853" w:rsidP="00340E9B" w:rsidRDefault="004E6853" w14:paraId="443F5EBE"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konfrontacja samooceny z wymaganiami szkół i zawodów,</w:t>
      </w:r>
    </w:p>
    <w:p xmlns:wp14="http://schemas.microsoft.com/office/word/2010/wordml" w:rsidRPr="00340E9B" w:rsidR="004E6853" w:rsidP="00340E9B" w:rsidRDefault="004E6853" w14:paraId="3893ED3D"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pomoc uczniom w podejmowaniu decyzji edukacyjnych i zawodowych,</w:t>
      </w:r>
    </w:p>
    <w:p xmlns:wp14="http://schemas.microsoft.com/office/word/2010/wordml" w:rsidRPr="00340E9B" w:rsidR="004E6853" w:rsidP="00340E9B" w:rsidRDefault="004E6853" w14:paraId="69C00918"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indywidualna praca z uczniami, którzy mają problemy decyzyjne, intelektualne, zdrowotne, emocjonalne, rodzinne.</w:t>
      </w:r>
    </w:p>
    <w:p xmlns:wp14="http://schemas.microsoft.com/office/word/2010/wordml" w:rsidRPr="00340E9B" w:rsidR="004E6853" w:rsidP="00340E9B" w:rsidRDefault="004E6853" w14:paraId="412F72D7" wp14:textId="77777777">
      <w:pPr>
        <w:numPr>
          <w:ilvl w:val="0"/>
          <w:numId w:val="12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współpraca z poradnią psychologiczno-pedagogiczną.</w:t>
      </w:r>
    </w:p>
    <w:p xmlns:wp14="http://schemas.microsoft.com/office/word/2010/wordml" w:rsidRPr="00340E9B" w:rsidR="004E6853" w:rsidP="00340E9B" w:rsidRDefault="004E6853" w14:paraId="4A9F85D8"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 xml:space="preserve">Rozdział 4 </w:t>
      </w:r>
      <w:r w:rsidRPr="00340E9B">
        <w:rPr>
          <w:rFonts w:ascii="Arial" w:hAnsi="Arial" w:eastAsia="Times New Roman" w:cs="Arial"/>
          <w:b/>
          <w:bCs/>
        </w:rPr>
        <w:br/>
      </w:r>
      <w:r w:rsidRPr="00340E9B">
        <w:rPr>
          <w:rFonts w:ascii="Arial" w:hAnsi="Arial" w:eastAsia="Times New Roman" w:cs="Arial"/>
          <w:b/>
          <w:bCs/>
        </w:rPr>
        <w:t>Przewidywane rezultaty</w:t>
      </w:r>
    </w:p>
    <w:p xmlns:wp14="http://schemas.microsoft.com/office/word/2010/wordml" w:rsidRPr="00340E9B" w:rsidR="00FA666E" w:rsidP="00340E9B" w:rsidRDefault="00FA666E" w14:paraId="58E6DD4E" wp14:textId="77777777">
      <w:pPr>
        <w:numPr>
          <w:ilvl w:val="0"/>
          <w:numId w:val="9"/>
        </w:numPr>
        <w:spacing w:after="120" w:line="276" w:lineRule="auto"/>
        <w:ind w:firstLine="0"/>
        <w:jc w:val="left"/>
        <w:rPr>
          <w:rFonts w:ascii="Arial" w:hAnsi="Arial" w:cs="Arial"/>
          <w:b/>
          <w:bCs/>
        </w:rPr>
      </w:pPr>
    </w:p>
    <w:p xmlns:wp14="http://schemas.microsoft.com/office/word/2010/wordml" w:rsidRPr="00340E9B" w:rsidR="004E6853" w:rsidP="00340E9B" w:rsidRDefault="004E6853" w14:paraId="6ED0934F" wp14:textId="77777777">
      <w:pPr>
        <w:spacing w:after="120" w:line="276" w:lineRule="auto"/>
        <w:jc w:val="left"/>
        <w:rPr>
          <w:rFonts w:ascii="Arial" w:hAnsi="Arial" w:cs="Arial"/>
          <w:b/>
          <w:bCs/>
        </w:rPr>
      </w:pPr>
      <w:r w:rsidRPr="00340E9B">
        <w:rPr>
          <w:rFonts w:ascii="Arial" w:hAnsi="Arial" w:eastAsia="Times New Roman" w:cs="Arial"/>
          <w:lang w:eastAsia="pl-PL"/>
        </w:rPr>
        <w:t>Przewidywane</w:t>
      </w:r>
      <w:r w:rsidRPr="00340E9B">
        <w:rPr>
          <w:rFonts w:ascii="Arial" w:hAnsi="Arial" w:cs="Arial"/>
          <w:b/>
          <w:bCs/>
        </w:rPr>
        <w:t xml:space="preserve"> </w:t>
      </w:r>
      <w:r w:rsidRPr="00340E9B">
        <w:rPr>
          <w:rFonts w:ascii="Arial" w:hAnsi="Arial" w:cs="Arial"/>
          <w:bCs/>
        </w:rPr>
        <w:t>rezultaty w odniesieniu do rady pedagogicznej.</w:t>
      </w:r>
    </w:p>
    <w:p xmlns:wp14="http://schemas.microsoft.com/office/word/2010/wordml" w:rsidRPr="00340E9B" w:rsidR="004E6853" w:rsidP="00340E9B" w:rsidRDefault="004E6853" w14:paraId="18DF3415" wp14:textId="77777777">
      <w:pPr>
        <w:spacing w:after="120" w:line="276" w:lineRule="auto"/>
        <w:jc w:val="left"/>
        <w:rPr>
          <w:rFonts w:ascii="Arial" w:hAnsi="Arial" w:cs="Arial"/>
          <w:b/>
          <w:bCs/>
        </w:rPr>
      </w:pPr>
      <w:r w:rsidRPr="00340E9B">
        <w:rPr>
          <w:rFonts w:ascii="Arial" w:hAnsi="Arial" w:cs="Arial"/>
        </w:rPr>
        <w:t>Nauczyciele:</w:t>
      </w:r>
    </w:p>
    <w:p xmlns:wp14="http://schemas.microsoft.com/office/word/2010/wordml" w:rsidRPr="00340E9B" w:rsidR="004E6853" w:rsidP="00340E9B" w:rsidRDefault="004E6853" w14:paraId="5F571971" wp14:textId="77777777">
      <w:pPr>
        <w:numPr>
          <w:ilvl w:val="0"/>
          <w:numId w:val="1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potrafią wprowadzić treści doradztwa zawodowego do swoich planów pracy;</w:t>
      </w:r>
    </w:p>
    <w:p xmlns:wp14="http://schemas.microsoft.com/office/word/2010/wordml" w:rsidRPr="00340E9B" w:rsidR="004E6853" w:rsidP="00340E9B" w:rsidRDefault="004E6853" w14:paraId="499A5735" wp14:textId="77777777">
      <w:pPr>
        <w:numPr>
          <w:ilvl w:val="0"/>
          <w:numId w:val="1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rozumieją potrzebę realizacji zadań z doradztwa zawodowego w ramach realizowania własnych planów pracy;</w:t>
      </w:r>
    </w:p>
    <w:p xmlns:wp14="http://schemas.microsoft.com/office/word/2010/wordml" w:rsidRPr="00340E9B" w:rsidR="004E6853" w:rsidP="00340E9B" w:rsidRDefault="004E6853" w14:paraId="3A6E3917" wp14:textId="77777777">
      <w:pPr>
        <w:numPr>
          <w:ilvl w:val="0"/>
          <w:numId w:val="1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potrafią współpracować w środowisku lokalnym na rzecz rozwoju zawodowego uczniów;</w:t>
      </w:r>
    </w:p>
    <w:p xmlns:wp14="http://schemas.microsoft.com/office/word/2010/wordml" w:rsidRPr="00340E9B" w:rsidR="004E6853" w:rsidP="00340E9B" w:rsidRDefault="004E6853" w14:paraId="5B295C93" wp14:textId="77777777">
      <w:pPr>
        <w:numPr>
          <w:ilvl w:val="0"/>
          <w:numId w:val="1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poznają metody, techniki i formy prowadzenia zajęć z doradztwa zawodowego;</w:t>
      </w:r>
    </w:p>
    <w:p xmlns:wp14="http://schemas.microsoft.com/office/word/2010/wordml" w:rsidRPr="00340E9B" w:rsidR="004E6853" w:rsidP="00340E9B" w:rsidRDefault="004E6853" w14:paraId="3A554A7D" wp14:textId="77777777">
      <w:pPr>
        <w:numPr>
          <w:ilvl w:val="0"/>
          <w:numId w:val="1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znają zakres treści z doradztwa zawodowego realizowanych w kl. VII - VIII;</w:t>
      </w:r>
    </w:p>
    <w:p xmlns:wp14="http://schemas.microsoft.com/office/word/2010/wordml" w:rsidRPr="00340E9B" w:rsidR="004E6853" w:rsidP="00340E9B" w:rsidRDefault="004E6853" w14:paraId="2A8C97DE" wp14:textId="77777777">
      <w:pPr>
        <w:numPr>
          <w:ilvl w:val="0"/>
          <w:numId w:val="1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potrafią realizować treści </w:t>
      </w:r>
      <w:proofErr w:type="spellStart"/>
      <w:r w:rsidRPr="00340E9B">
        <w:rPr>
          <w:rFonts w:ascii="Arial" w:hAnsi="Arial" w:eastAsia="Times New Roman" w:cs="Arial"/>
          <w:lang w:eastAsia="pl-PL"/>
        </w:rPr>
        <w:t>zawodoznawcze</w:t>
      </w:r>
      <w:proofErr w:type="spellEnd"/>
      <w:r w:rsidRPr="00340E9B">
        <w:rPr>
          <w:rFonts w:ascii="Arial" w:hAnsi="Arial" w:eastAsia="Times New Roman" w:cs="Arial"/>
          <w:lang w:eastAsia="pl-PL"/>
        </w:rPr>
        <w:t xml:space="preserve"> na</w:t>
      </w:r>
      <w:r w:rsidRPr="00340E9B" w:rsidR="00FA666E">
        <w:rPr>
          <w:rFonts w:ascii="Arial" w:hAnsi="Arial" w:eastAsia="Times New Roman" w:cs="Arial"/>
          <w:lang w:eastAsia="pl-PL"/>
        </w:rPr>
        <w:t xml:space="preserve"> swoich lekcjach, na zebraniach</w:t>
      </w:r>
      <w:r w:rsidRPr="00340E9B">
        <w:rPr>
          <w:rFonts w:ascii="Arial" w:hAnsi="Arial" w:eastAsia="Times New Roman" w:cs="Arial"/>
          <w:lang w:eastAsia="pl-PL"/>
        </w:rPr>
        <w:t xml:space="preserve"> </w:t>
      </w:r>
      <w:r w:rsidR="005C2F0A">
        <w:rPr>
          <w:rFonts w:ascii="Arial" w:hAnsi="Arial" w:eastAsia="Times New Roman" w:cs="Arial"/>
          <w:lang w:eastAsia="pl-PL"/>
        </w:rPr>
        <w:t>z </w:t>
      </w:r>
      <w:r w:rsidRPr="00340E9B">
        <w:rPr>
          <w:rFonts w:ascii="Arial" w:hAnsi="Arial" w:eastAsia="Times New Roman" w:cs="Arial"/>
          <w:lang w:eastAsia="pl-PL"/>
        </w:rPr>
        <w:t>rodzicami oraz podczas spotkań indywidualnych z rodzicami.</w:t>
      </w:r>
    </w:p>
    <w:p xmlns:wp14="http://schemas.microsoft.com/office/word/2010/wordml" w:rsidRPr="00340E9B" w:rsidR="00FA666E" w:rsidP="00340E9B" w:rsidRDefault="00FA666E" w14:paraId="7D3BEE8F" wp14:textId="77777777">
      <w:pPr>
        <w:numPr>
          <w:ilvl w:val="0"/>
          <w:numId w:val="9"/>
        </w:numPr>
        <w:spacing w:after="120" w:line="276" w:lineRule="auto"/>
        <w:ind w:firstLine="0"/>
        <w:jc w:val="left"/>
        <w:rPr>
          <w:rFonts w:ascii="Arial" w:hAnsi="Arial" w:cs="Arial"/>
          <w:b/>
          <w:bCs/>
        </w:rPr>
      </w:pPr>
    </w:p>
    <w:p xmlns:wp14="http://schemas.microsoft.com/office/word/2010/wordml" w:rsidRPr="00340E9B" w:rsidR="004E6853" w:rsidP="00340E9B" w:rsidRDefault="004E6853" w14:paraId="7C950E3A" wp14:textId="77777777">
      <w:pPr>
        <w:spacing w:after="120" w:line="276" w:lineRule="auto"/>
        <w:jc w:val="left"/>
        <w:rPr>
          <w:rFonts w:ascii="Arial" w:hAnsi="Arial" w:cs="Arial"/>
          <w:bCs/>
        </w:rPr>
      </w:pPr>
      <w:r w:rsidRPr="00340E9B">
        <w:rPr>
          <w:rFonts w:ascii="Arial" w:hAnsi="Arial" w:eastAsia="Times New Roman" w:cs="Arial"/>
          <w:lang w:eastAsia="pl-PL"/>
        </w:rPr>
        <w:t>Przewidywane</w:t>
      </w:r>
      <w:r w:rsidRPr="00340E9B">
        <w:rPr>
          <w:rFonts w:ascii="Arial" w:hAnsi="Arial" w:cs="Arial"/>
          <w:bCs/>
        </w:rPr>
        <w:t xml:space="preserve"> rezultaty w odniesieniu do uczniów.</w:t>
      </w:r>
    </w:p>
    <w:p xmlns:wp14="http://schemas.microsoft.com/office/word/2010/wordml" w:rsidRPr="00340E9B" w:rsidR="004E6853" w:rsidP="00340E9B" w:rsidRDefault="004E6853" w14:paraId="171B56EB" wp14:textId="77777777">
      <w:pPr>
        <w:spacing w:after="120" w:line="276" w:lineRule="auto"/>
        <w:jc w:val="left"/>
        <w:rPr>
          <w:rFonts w:ascii="Arial" w:hAnsi="Arial" w:cs="Arial"/>
          <w:bCs/>
        </w:rPr>
      </w:pPr>
      <w:r w:rsidRPr="00340E9B">
        <w:rPr>
          <w:rFonts w:ascii="Arial" w:hAnsi="Arial" w:cs="Arial"/>
        </w:rPr>
        <w:t>Uczniowie:</w:t>
      </w:r>
    </w:p>
    <w:p xmlns:wp14="http://schemas.microsoft.com/office/word/2010/wordml" w:rsidRPr="00340E9B" w:rsidR="004E6853" w:rsidP="00340E9B" w:rsidRDefault="004E6853" w14:paraId="3C3C5BD2" wp14:textId="77777777">
      <w:pPr>
        <w:numPr>
          <w:ilvl w:val="0"/>
          <w:numId w:val="1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znają czynniki niezbędne do podjęcia prawidłowej decyzji wyboru zawodu,</w:t>
      </w:r>
    </w:p>
    <w:p xmlns:wp14="http://schemas.microsoft.com/office/word/2010/wordml" w:rsidRPr="00340E9B" w:rsidR="004E6853" w:rsidP="00340E9B" w:rsidRDefault="004E6853" w14:paraId="4BFFDC96" wp14:textId="77777777">
      <w:pPr>
        <w:numPr>
          <w:ilvl w:val="0"/>
          <w:numId w:val="1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potrafią dokonać samooceny w aspekcie czynników decydując</w:t>
      </w:r>
      <w:r w:rsidRPr="00340E9B" w:rsidR="00823A5A">
        <w:rPr>
          <w:rFonts w:ascii="Arial" w:hAnsi="Arial" w:eastAsia="Times New Roman" w:cs="Arial"/>
          <w:lang w:eastAsia="pl-PL"/>
        </w:rPr>
        <w:t>ych o trafności wyboru zawodu i </w:t>
      </w:r>
      <w:r w:rsidRPr="00340E9B">
        <w:rPr>
          <w:rFonts w:ascii="Arial" w:hAnsi="Arial" w:eastAsia="Times New Roman" w:cs="Arial"/>
          <w:lang w:eastAsia="pl-PL"/>
        </w:rPr>
        <w:t>dalszej drogi edukacyjnej,</w:t>
      </w:r>
    </w:p>
    <w:p xmlns:wp14="http://schemas.microsoft.com/office/word/2010/wordml" w:rsidRPr="00340E9B" w:rsidR="004E6853" w:rsidP="00340E9B" w:rsidRDefault="004E6853" w14:paraId="624BEA34" wp14:textId="77777777">
      <w:pPr>
        <w:numPr>
          <w:ilvl w:val="0"/>
          <w:numId w:val="1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potrafią wskazać swoje predyspozycje, słabe i mocne strony,</w:t>
      </w:r>
    </w:p>
    <w:p xmlns:wp14="http://schemas.microsoft.com/office/word/2010/wordml" w:rsidRPr="00340E9B" w:rsidR="004E6853" w:rsidP="00340E9B" w:rsidRDefault="004E6853" w14:paraId="1F2E84A4" wp14:noSpellErr="1" wp14:textId="7A0F3824">
      <w:pPr>
        <w:numPr>
          <w:ilvl w:val="0"/>
          <w:numId w:val="131"/>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znają świat pracy, potrafią dokonać podziału zawodów na </w:t>
      </w:r>
      <w:r w:rsidRPr="035A64B8" w:rsidR="004E6853">
        <w:rPr>
          <w:rFonts w:ascii="Arial" w:hAnsi="Arial" w:eastAsia="Times New Roman" w:cs="Arial"/>
          <w:lang w:eastAsia="pl-PL"/>
        </w:rPr>
        <w:t>grupy i</w:t>
      </w:r>
      <w:r w:rsidRPr="035A64B8" w:rsidR="004E6853">
        <w:rPr>
          <w:rFonts w:ascii="Arial" w:hAnsi="Arial" w:eastAsia="Times New Roman" w:cs="Arial"/>
          <w:lang w:eastAsia="pl-PL"/>
        </w:rPr>
        <w:t xml:space="preserve"> przyporządkować siebie do</w:t>
      </w:r>
      <w:r w:rsidRPr="035A64B8" w:rsidR="00823A5A">
        <w:rPr>
          <w:rFonts w:ascii="Arial" w:hAnsi="Arial" w:eastAsia="Times New Roman" w:cs="Arial"/>
          <w:lang w:eastAsia="pl-PL"/>
        </w:rPr>
        <w:t> </w:t>
      </w:r>
      <w:r w:rsidRPr="035A64B8" w:rsidR="004E6853">
        <w:rPr>
          <w:rFonts w:ascii="Arial" w:hAnsi="Arial" w:eastAsia="Times New Roman" w:cs="Arial"/>
          <w:lang w:eastAsia="pl-PL"/>
        </w:rPr>
        <w:t>odpowiedniej grupy, a także wiedzą, gdzie szukać informacji na ten temat,</w:t>
      </w:r>
    </w:p>
    <w:p xmlns:wp14="http://schemas.microsoft.com/office/word/2010/wordml" w:rsidRPr="00340E9B" w:rsidR="004E6853" w:rsidP="00340E9B" w:rsidRDefault="004E6853" w14:paraId="036E2753" wp14:textId="77777777">
      <w:pPr>
        <w:numPr>
          <w:ilvl w:val="0"/>
          <w:numId w:val="1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potrafią samodzielnie planować ścieżkę własnej kariery zawodowej i podjąć prawidłowe decyzje edukacyjne i zawodowe.</w:t>
      </w:r>
    </w:p>
    <w:p xmlns:wp14="http://schemas.microsoft.com/office/word/2010/wordml" w:rsidRPr="00340E9B" w:rsidR="00823A5A" w:rsidP="00340E9B" w:rsidRDefault="00823A5A" w14:paraId="3B88899E" wp14:textId="77777777">
      <w:pPr>
        <w:numPr>
          <w:ilvl w:val="0"/>
          <w:numId w:val="9"/>
        </w:numPr>
        <w:spacing w:after="120" w:line="276" w:lineRule="auto"/>
        <w:ind w:firstLine="0"/>
        <w:jc w:val="left"/>
        <w:rPr>
          <w:rFonts w:ascii="Arial" w:hAnsi="Arial" w:cs="Arial"/>
          <w:b/>
          <w:bCs/>
        </w:rPr>
      </w:pPr>
    </w:p>
    <w:p xmlns:wp14="http://schemas.microsoft.com/office/word/2010/wordml" w:rsidRPr="00340E9B" w:rsidR="004E6853" w:rsidP="00340E9B" w:rsidRDefault="004E6853" w14:paraId="2523ABA5" wp14:textId="77777777">
      <w:pPr>
        <w:spacing w:after="120" w:line="276" w:lineRule="auto"/>
        <w:jc w:val="left"/>
        <w:rPr>
          <w:rFonts w:ascii="Arial" w:hAnsi="Arial" w:cs="Arial"/>
          <w:bCs/>
        </w:rPr>
      </w:pPr>
      <w:r w:rsidRPr="00340E9B">
        <w:rPr>
          <w:rFonts w:ascii="Arial" w:hAnsi="Arial" w:eastAsia="Times New Roman" w:cs="Arial"/>
          <w:lang w:eastAsia="pl-PL"/>
        </w:rPr>
        <w:t>Przewidywane</w:t>
      </w:r>
      <w:r w:rsidRPr="00340E9B">
        <w:rPr>
          <w:rFonts w:ascii="Arial" w:hAnsi="Arial" w:cs="Arial"/>
          <w:bCs/>
        </w:rPr>
        <w:t xml:space="preserve"> rezultaty w odniesieniu do rodziców.</w:t>
      </w:r>
    </w:p>
    <w:p xmlns:wp14="http://schemas.microsoft.com/office/word/2010/wordml" w:rsidRPr="00340E9B" w:rsidR="004E6853" w:rsidP="00340E9B" w:rsidRDefault="004E6853" w14:paraId="5BA25AD6" wp14:textId="77777777">
      <w:pPr>
        <w:spacing w:after="120" w:line="276" w:lineRule="auto"/>
        <w:jc w:val="left"/>
        <w:rPr>
          <w:rFonts w:ascii="Arial" w:hAnsi="Arial" w:cs="Arial"/>
          <w:bCs/>
        </w:rPr>
      </w:pPr>
      <w:r w:rsidRPr="00340E9B">
        <w:rPr>
          <w:rFonts w:ascii="Arial" w:hAnsi="Arial" w:cs="Arial"/>
        </w:rPr>
        <w:t>Rodzice:</w:t>
      </w:r>
    </w:p>
    <w:p xmlns:wp14="http://schemas.microsoft.com/office/word/2010/wordml" w:rsidRPr="00340E9B" w:rsidR="004E6853" w:rsidP="00340E9B" w:rsidRDefault="004E6853" w14:paraId="29906CC8" wp14:textId="77777777">
      <w:pPr>
        <w:numPr>
          <w:ilvl w:val="0"/>
          <w:numId w:val="1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znają czynniki niezbędne do podjęcia prawidłowej decyzji wyboru zawodu przez swoje dziecko;</w:t>
      </w:r>
    </w:p>
    <w:p xmlns:wp14="http://schemas.microsoft.com/office/word/2010/wordml" w:rsidRPr="00340E9B" w:rsidR="004E6853" w:rsidP="00340E9B" w:rsidRDefault="004E6853" w14:paraId="0246F922" wp14:textId="77777777">
      <w:pPr>
        <w:numPr>
          <w:ilvl w:val="0"/>
          <w:numId w:val="1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rozumieją potrzebę uwzględnienia czynników: zainteresowań, uzdolnień, cech charakteru, temperamentu, stanu zdrowia, możliwości psychofizycznych, rynku pracy przy planowaniu kariery edukacyjnej i zawodowej swojego dziecka;</w:t>
      </w:r>
    </w:p>
    <w:p xmlns:wp14="http://schemas.microsoft.com/office/word/2010/wordml" w:rsidRPr="00340E9B" w:rsidR="004E6853" w:rsidP="00340E9B" w:rsidRDefault="004E6853" w14:paraId="66884A7F" wp14:textId="77777777">
      <w:pPr>
        <w:numPr>
          <w:ilvl w:val="0"/>
          <w:numId w:val="1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wiedzą, gdzie szukać informacji i wsparcia w procesie wyboru drogi zawodowej dziecka;</w:t>
      </w:r>
    </w:p>
    <w:p xmlns:wp14="http://schemas.microsoft.com/office/word/2010/wordml" w:rsidRPr="00340E9B" w:rsidR="004E6853" w:rsidP="00340E9B" w:rsidRDefault="004E6853" w14:paraId="0BAEA41B" wp14:textId="77777777">
      <w:pPr>
        <w:numPr>
          <w:ilvl w:val="0"/>
          <w:numId w:val="1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znają świat pracy i ofertę szkolnictwa ponadpodstawowego;</w:t>
      </w:r>
    </w:p>
    <w:p xmlns:wp14="http://schemas.microsoft.com/office/word/2010/wordml" w:rsidRPr="00340E9B" w:rsidR="004E6853" w:rsidP="00340E9B" w:rsidRDefault="004E6853" w14:paraId="0A9DB1C5" wp14:textId="77777777">
      <w:pPr>
        <w:numPr>
          <w:ilvl w:val="0"/>
          <w:numId w:val="1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potrafią wskazać predyspozycje, mocne i słabe strony dziecka;</w:t>
      </w:r>
    </w:p>
    <w:p xmlns:wp14="http://schemas.microsoft.com/office/word/2010/wordml" w:rsidRPr="00340E9B" w:rsidR="004E6853" w:rsidP="00340E9B" w:rsidRDefault="004E6853" w14:paraId="1A2739A4" wp14:textId="77777777">
      <w:pPr>
        <w:numPr>
          <w:ilvl w:val="0"/>
          <w:numId w:val="1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potrafią pomóc swoim dzieciom w podejmowaniu decyzji.</w:t>
      </w:r>
    </w:p>
    <w:p xmlns:wp14="http://schemas.microsoft.com/office/word/2010/wordml" w:rsidRPr="00340E9B" w:rsidR="002B1A77" w:rsidP="00340E9B" w:rsidRDefault="002B1A77" w14:paraId="69E2BB2B" wp14:textId="77777777">
      <w:pPr>
        <w:keepNext/>
        <w:keepLines/>
        <w:spacing w:after="120" w:line="276" w:lineRule="auto"/>
        <w:jc w:val="left"/>
        <w:outlineLvl w:val="1"/>
        <w:rPr>
          <w:rFonts w:ascii="Arial" w:hAnsi="Arial" w:eastAsia="Times New Roman" w:cs="Arial"/>
          <w:b/>
        </w:rPr>
      </w:pPr>
    </w:p>
    <w:p xmlns:wp14="http://schemas.microsoft.com/office/word/2010/wordml" w:rsidRPr="00340E9B" w:rsidR="004E6853" w:rsidP="00340E9B" w:rsidRDefault="004E6853" w14:paraId="00E43CFD" wp14:textId="77777777">
      <w:pPr>
        <w:keepNext/>
        <w:keepLines/>
        <w:spacing w:after="120" w:line="276" w:lineRule="auto"/>
        <w:jc w:val="left"/>
        <w:outlineLvl w:val="1"/>
        <w:rPr>
          <w:rFonts w:ascii="Arial" w:hAnsi="Arial" w:eastAsia="Times New Roman" w:cs="Arial"/>
          <w:b/>
          <w:bCs/>
          <w:spacing w:val="20"/>
        </w:rPr>
      </w:pPr>
      <w:r w:rsidRPr="00340E9B">
        <w:rPr>
          <w:rFonts w:ascii="Arial" w:hAnsi="Arial" w:eastAsia="Times New Roman" w:cs="Arial"/>
          <w:b/>
        </w:rPr>
        <w:t>DZIAŁ VIII</w:t>
      </w:r>
      <w:r w:rsidRPr="00340E9B">
        <w:rPr>
          <w:rFonts w:ascii="Arial" w:hAnsi="Arial" w:eastAsia="Times New Roman" w:cs="Arial"/>
          <w:b/>
        </w:rPr>
        <w:br/>
      </w:r>
      <w:r w:rsidRPr="00340E9B">
        <w:rPr>
          <w:rFonts w:ascii="Arial" w:hAnsi="Arial" w:eastAsia="Times New Roman" w:cs="Arial"/>
          <w:b/>
        </w:rPr>
        <w:t>Organizacja szkoły</w:t>
      </w:r>
    </w:p>
    <w:p xmlns:wp14="http://schemas.microsoft.com/office/word/2010/wordml" w:rsidRPr="00340E9B" w:rsidR="004E6853" w:rsidP="00340E9B" w:rsidRDefault="004E6853" w14:paraId="6800175C" wp14:textId="77777777">
      <w:pPr>
        <w:keepNext/>
        <w:keepLines/>
        <w:spacing w:after="120" w:line="276" w:lineRule="auto"/>
        <w:contextualSpacing/>
        <w:jc w:val="left"/>
        <w:outlineLvl w:val="2"/>
        <w:rPr>
          <w:rFonts w:ascii="Arial" w:hAnsi="Arial" w:eastAsia="Times New Roman" w:cs="Arial"/>
          <w:b/>
          <w:bCs/>
        </w:rPr>
      </w:pPr>
      <w:r w:rsidRPr="00340E9B">
        <w:rPr>
          <w:rFonts w:ascii="Arial" w:hAnsi="Arial" w:eastAsia="Times New Roman" w:cs="Arial"/>
          <w:b/>
          <w:bCs/>
        </w:rPr>
        <w:t xml:space="preserve">Rozdział 1 </w:t>
      </w:r>
      <w:r w:rsidRPr="00340E9B">
        <w:rPr>
          <w:rFonts w:ascii="Arial" w:hAnsi="Arial" w:eastAsia="Times New Roman" w:cs="Arial"/>
          <w:b/>
          <w:bCs/>
        </w:rPr>
        <w:br/>
      </w:r>
      <w:r w:rsidRPr="00340E9B">
        <w:rPr>
          <w:rFonts w:ascii="Arial" w:hAnsi="Arial" w:eastAsia="Times New Roman" w:cs="Arial"/>
          <w:b/>
          <w:bCs/>
        </w:rPr>
        <w:t>Baza szkoły</w:t>
      </w:r>
    </w:p>
    <w:p xmlns:wp14="http://schemas.microsoft.com/office/word/2010/wordml" w:rsidRPr="00340E9B" w:rsidR="00823A5A" w:rsidP="00340E9B" w:rsidRDefault="00823A5A" w14:paraId="57C0D796"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B1F0E02" wp14:textId="77777777">
      <w:pPr>
        <w:numPr>
          <w:ilvl w:val="6"/>
          <w:numId w:val="9"/>
        </w:numPr>
        <w:spacing w:after="120" w:line="276" w:lineRule="auto"/>
        <w:ind w:left="284" w:hanging="284"/>
        <w:jc w:val="left"/>
        <w:rPr>
          <w:rFonts w:ascii="Arial" w:hAnsi="Arial" w:cs="Arial"/>
        </w:rPr>
      </w:pPr>
      <w:r w:rsidRPr="00340E9B">
        <w:rPr>
          <w:rFonts w:ascii="Arial" w:hAnsi="Arial" w:cs="Arial"/>
        </w:rPr>
        <w:t>Do realizacji zadań statutowych szkoły, szkoła posiada:</w:t>
      </w:r>
    </w:p>
    <w:p xmlns:wp14="http://schemas.microsoft.com/office/word/2010/wordml" w:rsidRPr="00340E9B" w:rsidR="004E6853" w:rsidP="00340E9B" w:rsidRDefault="004E6853" w14:paraId="589FC2EF"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sale lekcyjne;</w:t>
      </w:r>
    </w:p>
    <w:p xmlns:wp14="http://schemas.microsoft.com/office/word/2010/wordml" w:rsidRPr="00340E9B" w:rsidR="004E6853" w:rsidP="00340E9B" w:rsidRDefault="004E6853" w14:paraId="098F1B19"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bibliotekę;</w:t>
      </w:r>
    </w:p>
    <w:p xmlns:wp14="http://schemas.microsoft.com/office/word/2010/wordml" w:rsidRPr="00340E9B" w:rsidR="004E6853" w:rsidP="00340E9B" w:rsidRDefault="004E6853" w14:paraId="060A35AC"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pracownię komputerową posiadającą dostęp do Internetu,</w:t>
      </w:r>
    </w:p>
    <w:p xmlns:wp14="http://schemas.microsoft.com/office/word/2010/wordml" w:rsidRPr="00340E9B" w:rsidR="004E6853" w:rsidP="00340E9B" w:rsidRDefault="004E6853" w14:paraId="0513A48A"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pracownie multimedialne wyposażone w tablicę interaktywną, ekran z projektorem, nagłośnienie i dostęp do Internetu,</w:t>
      </w:r>
    </w:p>
    <w:p xmlns:wp14="http://schemas.microsoft.com/office/word/2010/wordml" w:rsidRPr="00340E9B" w:rsidR="004E6853" w:rsidP="00340E9B" w:rsidRDefault="001603CC" w14:paraId="0B1F12ED"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salę gimnastyczną wyposażoną w tablice z koszami, siatkę, materace, piłki do gier sportowych,</w:t>
      </w:r>
    </w:p>
    <w:p xmlns:wp14="http://schemas.microsoft.com/office/word/2010/wordml" w:rsidRPr="00340E9B" w:rsidR="004E6853" w:rsidP="00340E9B" w:rsidRDefault="004E6853" w14:paraId="2CE71383"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salę widowiskow</w:t>
      </w:r>
      <w:r w:rsidRPr="00340E9B" w:rsidR="00564CE2">
        <w:rPr>
          <w:rFonts w:ascii="Arial" w:hAnsi="Arial" w:eastAsia="Times New Roman" w:cs="Arial"/>
          <w:lang w:eastAsia="pl-PL"/>
        </w:rPr>
        <w:t>o-sportową</w:t>
      </w:r>
      <w:r w:rsidRPr="00340E9B">
        <w:rPr>
          <w:rFonts w:ascii="Arial" w:hAnsi="Arial" w:eastAsia="Times New Roman" w:cs="Arial"/>
          <w:lang w:eastAsia="pl-PL"/>
        </w:rPr>
        <w:t>;</w:t>
      </w:r>
    </w:p>
    <w:p xmlns:wp14="http://schemas.microsoft.com/office/word/2010/wordml" w:rsidRPr="00340E9B" w:rsidR="004E6853" w:rsidP="00340E9B" w:rsidRDefault="004E6853" w14:paraId="559585B7"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gabinet logopedyczny;</w:t>
      </w:r>
    </w:p>
    <w:p xmlns:wp14="http://schemas.microsoft.com/office/word/2010/wordml" w:rsidRPr="00340E9B" w:rsidR="004E6853" w:rsidP="00340E9B" w:rsidRDefault="004E6853" w14:paraId="01EEFEA2"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gabinet opieki medycznej,</w:t>
      </w:r>
    </w:p>
    <w:p xmlns:wp14="http://schemas.microsoft.com/office/word/2010/wordml" w:rsidRPr="00340E9B" w:rsidR="004E6853" w:rsidP="00340E9B" w:rsidRDefault="004E6853" w14:paraId="4F1A7A12" wp14:textId="77777777">
      <w:pPr>
        <w:numPr>
          <w:ilvl w:val="0"/>
          <w:numId w:val="1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gabinet pedagoga szkolnego</w:t>
      </w:r>
    </w:p>
    <w:p xmlns:wp14="http://schemas.microsoft.com/office/word/2010/wordml" w:rsidRPr="00340E9B" w:rsidR="004E6853" w:rsidP="00340E9B" w:rsidRDefault="004E6853" w14:paraId="7538AE2F" wp14:textId="77777777">
      <w:pPr>
        <w:numPr>
          <w:ilvl w:val="0"/>
          <w:numId w:val="13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pomieszczenia administracyjne,</w:t>
      </w:r>
    </w:p>
    <w:p xmlns:wp14="http://schemas.microsoft.com/office/word/2010/wordml" w:rsidRPr="00340E9B" w:rsidR="004E6853" w:rsidP="00340E9B" w:rsidRDefault="004E6853" w14:paraId="3647B660" wp14:textId="77777777">
      <w:pPr>
        <w:numPr>
          <w:ilvl w:val="0"/>
          <w:numId w:val="13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pomieszczenia gospodarcze,</w:t>
      </w:r>
    </w:p>
    <w:p xmlns:wp14="http://schemas.microsoft.com/office/word/2010/wordml" w:rsidRPr="00340E9B" w:rsidR="004E6853" w:rsidP="00340E9B" w:rsidRDefault="004E6853" w14:paraId="4813E001" wp14:textId="77777777">
      <w:pPr>
        <w:numPr>
          <w:ilvl w:val="0"/>
          <w:numId w:val="13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szatnię,</w:t>
      </w:r>
    </w:p>
    <w:p xmlns:wp14="http://schemas.microsoft.com/office/word/2010/wordml" w:rsidRPr="00340E9B" w:rsidR="004E6853" w:rsidP="00340E9B" w:rsidRDefault="004E6853" w14:paraId="14ECC9A0" wp14:noSpellErr="1" wp14:textId="5A6482C5">
      <w:pPr>
        <w:numPr>
          <w:ilvl w:val="0"/>
          <w:numId w:val="133"/>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placyk do</w:t>
      </w:r>
      <w:r w:rsidRPr="035A64B8" w:rsidR="004E6853">
        <w:rPr>
          <w:rFonts w:ascii="Arial" w:hAnsi="Arial" w:eastAsia="Times New Roman" w:cs="Arial"/>
          <w:lang w:eastAsia="pl-PL"/>
        </w:rPr>
        <w:t xml:space="preserve"> zabaw,</w:t>
      </w:r>
    </w:p>
    <w:p xmlns:wp14="http://schemas.microsoft.com/office/word/2010/wordml" w:rsidRPr="00340E9B" w:rsidR="004E6853" w:rsidP="00340E9B" w:rsidRDefault="004E6853" w14:paraId="1730D78E" wp14:textId="77777777">
      <w:pPr>
        <w:numPr>
          <w:ilvl w:val="0"/>
          <w:numId w:val="13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świetlicę szkolną;</w:t>
      </w:r>
    </w:p>
    <w:p xmlns:wp14="http://schemas.microsoft.com/office/word/2010/wordml" w:rsidRPr="00340E9B" w:rsidR="004E6853" w:rsidP="00340E9B" w:rsidRDefault="004E6853" w14:paraId="70F49E94" wp14:textId="77777777">
      <w:pPr>
        <w:numPr>
          <w:ilvl w:val="0"/>
          <w:numId w:val="13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kuchnię i zaplecze kuchenne;  </w:t>
      </w:r>
    </w:p>
    <w:p xmlns:wp14="http://schemas.microsoft.com/office/word/2010/wordml" w:rsidRPr="00340E9B" w:rsidR="004E6853" w:rsidP="00340E9B" w:rsidRDefault="004E6853" w14:paraId="3C94DFA4" wp14:textId="77777777">
      <w:pPr>
        <w:numPr>
          <w:ilvl w:val="0"/>
          <w:numId w:val="13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stołówkę;</w:t>
      </w:r>
    </w:p>
    <w:p xmlns:wp14="http://schemas.microsoft.com/office/word/2010/wordml" w:rsidRPr="00340E9B" w:rsidR="004E6853" w:rsidP="00340E9B" w:rsidRDefault="0028162F" w14:paraId="09B65C25" wp14:textId="77777777">
      <w:pPr>
        <w:numPr>
          <w:ilvl w:val="0"/>
          <w:numId w:val="13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Skreślony</w:t>
      </w:r>
      <w:r w:rsidRPr="00340E9B" w:rsidR="004E6853">
        <w:rPr>
          <w:rFonts w:ascii="Arial" w:hAnsi="Arial" w:eastAsia="Times New Roman" w:cs="Arial"/>
          <w:lang w:eastAsia="pl-PL"/>
        </w:rPr>
        <w:t>.</w:t>
      </w:r>
    </w:p>
    <w:p xmlns:wp14="http://schemas.microsoft.com/office/word/2010/wordml" w:rsidRPr="00340E9B" w:rsidR="004E6853" w:rsidP="00340E9B" w:rsidRDefault="004E6853" w14:paraId="0D142F6F" wp14:textId="77777777">
      <w:pPr>
        <w:tabs>
          <w:tab w:val="left" w:pos="0"/>
          <w:tab w:val="left" w:pos="426"/>
        </w:tabs>
        <w:spacing w:after="120" w:line="276" w:lineRule="auto"/>
        <w:ind w:left="454"/>
        <w:jc w:val="left"/>
        <w:rPr>
          <w:rFonts w:ascii="Arial" w:hAnsi="Arial" w:cs="Arial"/>
        </w:rPr>
      </w:pPr>
    </w:p>
    <w:p xmlns:wp14="http://schemas.microsoft.com/office/word/2010/wordml" w:rsidRPr="00340E9B" w:rsidR="004E6853" w:rsidP="00340E9B" w:rsidRDefault="004E6853" w14:paraId="6D90D753"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 xml:space="preserve">Rozdział 2 </w:t>
      </w:r>
      <w:r w:rsidRPr="00340E9B">
        <w:rPr>
          <w:rFonts w:ascii="Arial" w:hAnsi="Arial" w:eastAsia="Times New Roman" w:cs="Arial"/>
          <w:b/>
          <w:bCs/>
          <w:lang w:eastAsia="pl-PL"/>
        </w:rPr>
        <w:br/>
      </w:r>
      <w:r w:rsidRPr="00340E9B">
        <w:rPr>
          <w:rFonts w:ascii="Arial" w:hAnsi="Arial" w:eastAsia="Times New Roman" w:cs="Arial"/>
          <w:b/>
          <w:bCs/>
          <w:lang w:eastAsia="pl-PL"/>
        </w:rPr>
        <w:t>Organizacja nauczania w szkole</w:t>
      </w:r>
    </w:p>
    <w:p xmlns:wp14="http://schemas.microsoft.com/office/word/2010/wordml" w:rsidRPr="00340E9B" w:rsidR="00823A5A" w:rsidP="00340E9B" w:rsidRDefault="00823A5A" w14:paraId="4475AD14" wp14:textId="77777777">
      <w:pPr>
        <w:numPr>
          <w:ilvl w:val="0"/>
          <w:numId w:val="9"/>
        </w:numPr>
        <w:spacing w:after="120" w:line="276" w:lineRule="auto"/>
        <w:ind w:firstLine="0"/>
        <w:jc w:val="left"/>
        <w:rPr>
          <w:rFonts w:ascii="Arial" w:hAnsi="Arial" w:cs="Arial"/>
          <w:position w:val="-2"/>
        </w:rPr>
      </w:pPr>
    </w:p>
    <w:p xmlns:wp14="http://schemas.microsoft.com/office/word/2010/wordml" w:rsidRPr="00340E9B" w:rsidR="004E6853" w:rsidP="00340E9B" w:rsidRDefault="004E6853" w14:paraId="2FDE17B9" wp14:noSpellErr="1" wp14:textId="0945D8A8">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Zajęcia </w:t>
      </w:r>
      <w:r w:rsidRPr="035A64B8" w:rsidR="004E6853">
        <w:rPr>
          <w:rFonts w:ascii="Arial" w:hAnsi="Arial" w:cs="Arial"/>
        </w:rPr>
        <w:t>dydaktyczno</w:t>
      </w:r>
      <w:r w:rsidRPr="035A64B8" w:rsidR="004E6853">
        <w:rPr>
          <w:rFonts w:ascii="Arial" w:hAnsi="Arial" w:cs="Arial"/>
        </w:rPr>
        <w:t xml:space="preserve"> - wychowawcze rozpoczynają się w szkole w pierwszym powszednim dniu września, a kończą się w pierwszy piątek po 20 czerwca. Jeżeli pierwszy dzień września wypada w</w:t>
      </w:r>
      <w:r w:rsidRPr="035A64B8" w:rsidR="00823A5A">
        <w:rPr>
          <w:rFonts w:ascii="Arial" w:hAnsi="Arial" w:cs="Arial"/>
        </w:rPr>
        <w:t> </w:t>
      </w:r>
      <w:r w:rsidRPr="035A64B8" w:rsidR="004E6853">
        <w:rPr>
          <w:rFonts w:ascii="Arial" w:hAnsi="Arial" w:cs="Arial"/>
        </w:rPr>
        <w:t xml:space="preserve">piątek lub sobotę, zajęcia w szkole rozpoczynają się w najbliższy poniedziałek po </w:t>
      </w:r>
      <w:r w:rsidRPr="035A64B8" w:rsidR="004E6853">
        <w:rPr>
          <w:rFonts w:ascii="Arial" w:hAnsi="Arial" w:cs="Arial"/>
        </w:rPr>
        <w:t>dniu pierwszego</w:t>
      </w:r>
      <w:r w:rsidRPr="035A64B8" w:rsidR="004E6853">
        <w:rPr>
          <w:rFonts w:ascii="Arial" w:hAnsi="Arial" w:cs="Arial"/>
        </w:rPr>
        <w:t xml:space="preserve"> września.</w:t>
      </w:r>
    </w:p>
    <w:p xmlns:wp14="http://schemas.microsoft.com/office/word/2010/wordml" w:rsidRPr="00340E9B" w:rsidR="004E6853" w:rsidP="00340E9B" w:rsidRDefault="004E6853" w14:paraId="0E93B7C6" wp14:textId="77777777">
      <w:pPr>
        <w:numPr>
          <w:ilvl w:val="6"/>
          <w:numId w:val="9"/>
        </w:numPr>
        <w:spacing w:after="120" w:line="276" w:lineRule="auto"/>
        <w:ind w:left="284" w:hanging="284"/>
        <w:jc w:val="left"/>
        <w:rPr>
          <w:rFonts w:ascii="Arial" w:hAnsi="Arial" w:cs="Arial"/>
        </w:rPr>
      </w:pPr>
      <w:r w:rsidRPr="00340E9B">
        <w:rPr>
          <w:rFonts w:ascii="Arial" w:hAnsi="Arial" w:cs="Arial"/>
        </w:rPr>
        <w:t>Terminy rozpoczynania i kończenia zajęć dydaktyczno-wychowawczych, przerw świątecznych oraz ferii zimowych i letnich określają przepisy w spraw</w:t>
      </w:r>
      <w:r w:rsidRPr="00340E9B" w:rsidR="00823A5A">
        <w:rPr>
          <w:rFonts w:ascii="Arial" w:hAnsi="Arial" w:cs="Arial"/>
        </w:rPr>
        <w:t>ie organizacji roku szkolnego.</w:t>
      </w:r>
    </w:p>
    <w:p xmlns:wp14="http://schemas.microsoft.com/office/word/2010/wordml" w:rsidRPr="00340E9B" w:rsidR="004E6853" w:rsidP="00340E9B" w:rsidRDefault="00244D8C" w14:paraId="170C74EE" wp14:noSpellErr="1" wp14:textId="20914808">
      <w:pPr>
        <w:numPr>
          <w:ilvl w:val="6"/>
          <w:numId w:val="9"/>
        </w:numPr>
        <w:spacing w:after="120" w:line="276" w:lineRule="auto"/>
        <w:ind w:left="284" w:hanging="284"/>
        <w:jc w:val="left"/>
        <w:rPr>
          <w:rFonts w:ascii="Arial" w:hAnsi="Arial" w:cs="Arial"/>
        </w:rPr>
      </w:pPr>
      <w:r w:rsidRPr="035A64B8" w:rsidR="00244D8C">
        <w:rPr>
          <w:rFonts w:ascii="Arial" w:hAnsi="Arial" w:cs="Arial"/>
        </w:rPr>
        <w:t xml:space="preserve">Okresy na które dzieli się rok szkolny opisane są w Dziale </w:t>
      </w:r>
      <w:r w:rsidRPr="035A64B8" w:rsidR="00244D8C">
        <w:rPr>
          <w:rFonts w:ascii="Arial" w:hAnsi="Arial" w:cs="Arial"/>
        </w:rPr>
        <w:t>XII ocenianie</w:t>
      </w:r>
      <w:r w:rsidRPr="035A64B8" w:rsidR="00244D8C">
        <w:rPr>
          <w:rFonts w:ascii="Arial" w:hAnsi="Arial" w:cs="Arial"/>
        </w:rPr>
        <w:t xml:space="preserve"> wewnątrzszkolne.</w:t>
      </w:r>
    </w:p>
    <w:p xmlns:wp14="http://schemas.microsoft.com/office/word/2010/wordml" w:rsidRPr="00340E9B" w:rsidR="004E6853" w:rsidP="00340E9B" w:rsidRDefault="004E6853" w14:paraId="30D8996B"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Dyrektor szkoły, po zasięgnięciu opinii rady pedagogicznej, rady rodziców i samorządu uczniowskiego, biorąc pod uwagę warunki lokalowe i możliwości organizacyjne szkoły lub </w:t>
      </w:r>
      <w:r w:rsidRPr="00340E9B">
        <w:rPr>
          <w:rFonts w:ascii="Arial" w:hAnsi="Arial" w:cs="Arial"/>
        </w:rPr>
        <w:t>placówki, może, w danym roku szkolnym, ustalić dodatkowe dni wolne od zajęć dydaktyczno-wychowawczych w wymiarze 7 dni.</w:t>
      </w:r>
    </w:p>
    <w:p xmlns:wp14="http://schemas.microsoft.com/office/word/2010/wordml" w:rsidRPr="00340E9B" w:rsidR="004E6853" w:rsidP="00340E9B" w:rsidRDefault="004E6853" w14:paraId="0972B76A"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Dodatkowe dni wolne od zajęć dydaktyczno-wychowawczych, o których mowa w ust. 4, mogą być ustalone: </w:t>
      </w:r>
    </w:p>
    <w:p xmlns:wp14="http://schemas.microsoft.com/office/word/2010/wordml" w:rsidRPr="00340E9B" w:rsidR="004E6853" w:rsidP="00340E9B" w:rsidRDefault="004E6853" w14:paraId="08BC8D60" wp14:textId="77777777">
      <w:pPr>
        <w:numPr>
          <w:ilvl w:val="0"/>
          <w:numId w:val="1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dni, w których w szkole odbywa się egzamin przepro</w:t>
      </w:r>
      <w:r w:rsidRPr="00340E9B" w:rsidR="00823A5A">
        <w:rPr>
          <w:rFonts w:ascii="Arial" w:hAnsi="Arial" w:eastAsia="Times New Roman" w:cs="Arial"/>
          <w:lang w:eastAsia="pl-PL"/>
        </w:rPr>
        <w:t xml:space="preserve">wadzany w ostatnim roku nauki </w:t>
      </w:r>
      <w:r w:rsidR="005C2F0A">
        <w:rPr>
          <w:rFonts w:ascii="Arial" w:hAnsi="Arial" w:eastAsia="Times New Roman" w:cs="Arial"/>
          <w:lang w:eastAsia="pl-PL"/>
        </w:rPr>
        <w:t>w </w:t>
      </w:r>
      <w:r w:rsidRPr="00340E9B">
        <w:rPr>
          <w:rFonts w:ascii="Arial" w:hAnsi="Arial" w:eastAsia="Times New Roman" w:cs="Arial"/>
          <w:lang w:eastAsia="pl-PL"/>
        </w:rPr>
        <w:t>szkole podstawowej;</w:t>
      </w:r>
    </w:p>
    <w:p xmlns:wp14="http://schemas.microsoft.com/office/word/2010/wordml" w:rsidRPr="00340E9B" w:rsidR="004E6853" w:rsidP="00340E9B" w:rsidRDefault="004E6853" w14:paraId="52D7BFE0" wp14:noSpellErr="1" wp14:textId="7FD6BA4C">
      <w:pPr>
        <w:numPr>
          <w:ilvl w:val="0"/>
          <w:numId w:val="134"/>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w dni świąt religijnych niebędących dniami ustawowo wolnymi od pracy, określone </w:t>
      </w:r>
      <w:r w:rsidRPr="035A64B8" w:rsidR="005C2F0A">
        <w:rPr>
          <w:rFonts w:ascii="Arial" w:hAnsi="Arial" w:eastAsia="Times New Roman" w:cs="Arial"/>
          <w:lang w:eastAsia="pl-PL"/>
        </w:rPr>
        <w:t>w </w:t>
      </w:r>
      <w:r w:rsidRPr="035A64B8" w:rsidR="004E6853">
        <w:rPr>
          <w:rFonts w:ascii="Arial" w:hAnsi="Arial" w:eastAsia="Times New Roman" w:cs="Arial"/>
          <w:lang w:eastAsia="pl-PL"/>
        </w:rPr>
        <w:t xml:space="preserve">przepisach o stosunku państwa do poszczególnych kościołów lub </w:t>
      </w:r>
      <w:r w:rsidRPr="035A64B8" w:rsidR="004E6853">
        <w:rPr>
          <w:rFonts w:ascii="Arial" w:hAnsi="Arial" w:eastAsia="Times New Roman" w:cs="Arial"/>
          <w:lang w:eastAsia="pl-PL"/>
        </w:rPr>
        <w:t>związków wyznaniowych</w:t>
      </w:r>
      <w:r w:rsidRPr="035A64B8" w:rsidR="004E6853">
        <w:rPr>
          <w:rFonts w:ascii="Arial" w:hAnsi="Arial" w:eastAsia="Times New Roman" w:cs="Arial"/>
          <w:lang w:eastAsia="pl-PL"/>
        </w:rPr>
        <w:t>.</w:t>
      </w:r>
    </w:p>
    <w:p xmlns:wp14="http://schemas.microsoft.com/office/word/2010/wordml" w:rsidRPr="00340E9B" w:rsidR="004E6853" w:rsidP="00340E9B" w:rsidRDefault="004E6853" w14:paraId="5AA77F98" wp14:textId="77777777">
      <w:pPr>
        <w:numPr>
          <w:ilvl w:val="0"/>
          <w:numId w:val="1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inne dni, jeżeli jest to uzasadnione organizacją</w:t>
      </w:r>
      <w:r w:rsidRPr="00340E9B" w:rsidR="00823A5A">
        <w:rPr>
          <w:rFonts w:ascii="Arial" w:hAnsi="Arial" w:eastAsia="Times New Roman" w:cs="Arial"/>
          <w:lang w:eastAsia="pl-PL"/>
        </w:rPr>
        <w:t xml:space="preserve"> pracy szkoły lub placówki lub </w:t>
      </w:r>
      <w:r w:rsidRPr="00340E9B">
        <w:rPr>
          <w:rFonts w:ascii="Arial" w:hAnsi="Arial" w:eastAsia="Times New Roman" w:cs="Arial"/>
          <w:lang w:eastAsia="pl-PL"/>
        </w:rPr>
        <w:t>potrzebami społeczności lokalnej.</w:t>
      </w:r>
    </w:p>
    <w:p xmlns:wp14="http://schemas.microsoft.com/office/word/2010/wordml" w:rsidRPr="00340E9B" w:rsidR="004E6853" w:rsidP="00340E9B" w:rsidRDefault="004E6853" w14:paraId="6BBF8711" wp14:textId="77777777">
      <w:pPr>
        <w:numPr>
          <w:ilvl w:val="6"/>
          <w:numId w:val="9"/>
        </w:numPr>
        <w:spacing w:after="120" w:line="276" w:lineRule="auto"/>
        <w:ind w:left="284" w:hanging="284"/>
        <w:jc w:val="left"/>
        <w:rPr>
          <w:rFonts w:ascii="Arial" w:hAnsi="Arial" w:cs="Arial"/>
        </w:rPr>
      </w:pPr>
      <w:r w:rsidRPr="00340E9B">
        <w:rPr>
          <w:rFonts w:ascii="Arial" w:hAnsi="Arial" w:cs="Arial"/>
        </w:rPr>
        <w:t>Dyrektor szkoły w terminie do dnia 30 września, informuje nauczycieli, uczniów oraz ich rodziców (prawnych opiekunów) o ustalonych w danym roku szkolnym dodatkowych dniach wolnych od zajęć dydaktyczno-wychowawczych, o których mowa w ust. 4.</w:t>
      </w:r>
    </w:p>
    <w:p xmlns:wp14="http://schemas.microsoft.com/office/word/2010/wordml" w:rsidRPr="00340E9B" w:rsidR="004E6853" w:rsidP="00340E9B" w:rsidRDefault="004E6853" w14:paraId="669E0358" wp14:textId="77777777">
      <w:pPr>
        <w:numPr>
          <w:ilvl w:val="6"/>
          <w:numId w:val="9"/>
        </w:numPr>
        <w:spacing w:after="120" w:line="276" w:lineRule="auto"/>
        <w:ind w:left="284" w:hanging="284"/>
        <w:jc w:val="left"/>
        <w:rPr>
          <w:rFonts w:ascii="Arial" w:hAnsi="Arial" w:cs="Arial"/>
        </w:rPr>
      </w:pPr>
      <w:r w:rsidRPr="00340E9B">
        <w:rPr>
          <w:rFonts w:ascii="Arial" w:hAnsi="Arial" w:cs="Arial"/>
        </w:rPr>
        <w:t>W szczególnie uzasadnionych przypadkach, niezależnie od dodatkowych dni wolnych od zajęć dydaktyczno-wychowawczych ustalonych na podstawie ust. 4, dyrektor szkoły,</w:t>
      </w:r>
      <w:r w:rsidR="005C2F0A">
        <w:rPr>
          <w:rFonts w:ascii="Arial" w:hAnsi="Arial" w:cs="Arial"/>
        </w:rPr>
        <w:t xml:space="preserve"> po </w:t>
      </w:r>
      <w:r w:rsidRPr="00340E9B">
        <w:rPr>
          <w:rFonts w:ascii="Arial" w:hAnsi="Arial" w:cs="Arial"/>
        </w:rPr>
        <w:t>zasięgnięciu rady pedagogicznej, rady rodziców i samorządu uczniowskiego, może,</w:t>
      </w:r>
      <w:r w:rsidRPr="00340E9B" w:rsidR="00773F22">
        <w:rPr>
          <w:rFonts w:ascii="Arial" w:hAnsi="Arial" w:cs="Arial"/>
        </w:rPr>
        <w:t xml:space="preserve"> </w:t>
      </w:r>
      <w:r w:rsidR="005C2F0A">
        <w:rPr>
          <w:rFonts w:ascii="Arial" w:hAnsi="Arial" w:cs="Arial"/>
        </w:rPr>
        <w:t>za </w:t>
      </w:r>
      <w:r w:rsidRPr="00340E9B">
        <w:rPr>
          <w:rFonts w:ascii="Arial" w:hAnsi="Arial" w:cs="Arial"/>
        </w:rPr>
        <w:t>zgodą organu prowadzącego, ustalić inne dodatkowe dni wolne od zajęć dydaktyczno-wychowawczych.</w:t>
      </w:r>
    </w:p>
    <w:p xmlns:wp14="http://schemas.microsoft.com/office/word/2010/wordml" w:rsidRPr="00340E9B" w:rsidR="004E6853" w:rsidP="00340E9B" w:rsidRDefault="004E6853" w14:paraId="5C3CB978" wp14:textId="77777777">
      <w:pPr>
        <w:numPr>
          <w:ilvl w:val="6"/>
          <w:numId w:val="9"/>
        </w:numPr>
        <w:spacing w:after="120" w:line="276" w:lineRule="auto"/>
        <w:ind w:left="284" w:hanging="284"/>
        <w:jc w:val="left"/>
        <w:rPr>
          <w:rFonts w:ascii="Arial" w:hAnsi="Arial" w:cs="Arial"/>
        </w:rPr>
      </w:pPr>
      <w:r w:rsidRPr="00340E9B">
        <w:rPr>
          <w:rFonts w:ascii="Arial" w:hAnsi="Arial" w:cs="Arial"/>
        </w:rPr>
        <w:t>W dniach wolnych od zajęć, o których mowa w ust. 4 w szkole organizowane są zajęcia opiekuńczo-wychowawcze. Dyre</w:t>
      </w:r>
      <w:r w:rsidRPr="00340E9B" w:rsidR="00823A5A">
        <w:rPr>
          <w:rFonts w:ascii="Arial" w:hAnsi="Arial" w:cs="Arial"/>
        </w:rPr>
        <w:t>ktor szkoły zawiadamia rodziców</w:t>
      </w:r>
      <w:r w:rsidRPr="00340E9B">
        <w:rPr>
          <w:rFonts w:ascii="Arial" w:hAnsi="Arial" w:cs="Arial"/>
        </w:rPr>
        <w:t xml:space="preserve"> o możliwości udziału uczniów w tych zajęciach w formie komunikatu i na stronie </w:t>
      </w:r>
      <w:proofErr w:type="spellStart"/>
      <w:r w:rsidRPr="00340E9B">
        <w:rPr>
          <w:rFonts w:ascii="Arial" w:hAnsi="Arial" w:cs="Arial"/>
        </w:rPr>
        <w:t>www</w:t>
      </w:r>
      <w:proofErr w:type="spellEnd"/>
      <w:r w:rsidRPr="00340E9B">
        <w:rPr>
          <w:rFonts w:ascii="Arial" w:hAnsi="Arial" w:cs="Arial"/>
        </w:rPr>
        <w:t xml:space="preserve"> szkoły.</w:t>
      </w:r>
    </w:p>
    <w:p xmlns:wp14="http://schemas.microsoft.com/office/word/2010/wordml" w:rsidRPr="00340E9B" w:rsidR="004E6853" w:rsidP="00340E9B" w:rsidRDefault="004E6853" w14:paraId="223C4B0D" wp14:textId="77777777">
      <w:pPr>
        <w:numPr>
          <w:ilvl w:val="6"/>
          <w:numId w:val="9"/>
        </w:numPr>
        <w:spacing w:after="120" w:line="276" w:lineRule="auto"/>
        <w:ind w:left="284" w:hanging="284"/>
        <w:jc w:val="left"/>
        <w:rPr>
          <w:rFonts w:ascii="Arial" w:hAnsi="Arial" w:cs="Arial"/>
        </w:rPr>
      </w:pPr>
      <w:r w:rsidRPr="00340E9B">
        <w:rPr>
          <w:rFonts w:ascii="Arial" w:hAnsi="Arial" w:cs="Arial"/>
        </w:rPr>
        <w:t>Dyrektor szkoły, za zgodą organu prowadzącego, może zawiesić zajęcia na czas oznaczony, jeżeli:</w:t>
      </w:r>
    </w:p>
    <w:p xmlns:wp14="http://schemas.microsoft.com/office/word/2010/wordml" w:rsidRPr="00340E9B" w:rsidR="004E6853" w:rsidP="00340E9B" w:rsidRDefault="004E6853" w14:paraId="73C81896" wp14:textId="77777777">
      <w:pPr>
        <w:numPr>
          <w:ilvl w:val="0"/>
          <w:numId w:val="1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temperatura zewnętrzna mierzona o godzinie 21:00 w dwóch kolejnych dniach poprzedzających zawieszenie zajęć wynosi -</w:t>
      </w:r>
      <w:proofErr w:type="spellStart"/>
      <w:r w:rsidRPr="00340E9B">
        <w:rPr>
          <w:rFonts w:ascii="Arial" w:hAnsi="Arial" w:eastAsia="Times New Roman" w:cs="Arial"/>
          <w:lang w:eastAsia="pl-PL"/>
        </w:rPr>
        <w:t>15°C</w:t>
      </w:r>
      <w:proofErr w:type="spellEnd"/>
      <w:r w:rsidRPr="00340E9B">
        <w:rPr>
          <w:rFonts w:ascii="Arial" w:hAnsi="Arial" w:eastAsia="Times New Roman" w:cs="Arial"/>
          <w:lang w:eastAsia="pl-PL"/>
        </w:rPr>
        <w:t xml:space="preserve"> lub jest niższa;</w:t>
      </w:r>
    </w:p>
    <w:p xmlns:wp14="http://schemas.microsoft.com/office/word/2010/wordml" w:rsidRPr="00340E9B" w:rsidR="004E6853" w:rsidP="00340E9B" w:rsidRDefault="004E6853" w14:paraId="263876A2" wp14:textId="77777777">
      <w:pPr>
        <w:numPr>
          <w:ilvl w:val="0"/>
          <w:numId w:val="1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wystąpiły na danym terenie zdarzenia, które mogą zagrozić zdrowiu uczniów. np. klęski żywiołowe, zagrożenia epidemiologiczne, zagrożenia atakami terrorystycznymi i inne.</w:t>
      </w:r>
    </w:p>
    <w:p xmlns:wp14="http://schemas.microsoft.com/office/word/2010/wordml" w:rsidRPr="00340E9B" w:rsidR="004E6853" w:rsidP="00340E9B" w:rsidRDefault="004E6853" w14:paraId="63B81C67" wp14:textId="77777777">
      <w:pPr>
        <w:numPr>
          <w:ilvl w:val="6"/>
          <w:numId w:val="9"/>
        </w:numPr>
        <w:spacing w:after="120" w:line="276" w:lineRule="auto"/>
        <w:ind w:left="426" w:hanging="426"/>
        <w:jc w:val="left"/>
        <w:rPr>
          <w:rFonts w:ascii="Arial" w:hAnsi="Arial" w:cs="Arial"/>
        </w:rPr>
      </w:pPr>
      <w:r w:rsidRPr="00340E9B">
        <w:rPr>
          <w:rFonts w:ascii="Arial" w:hAnsi="Arial" w:cs="Arial"/>
        </w:rPr>
        <w:t>Zajęcia, o których mowa w ust. 10 podlegają odpracowaniu w wyznaczonym przez dyrektora terminie.</w:t>
      </w:r>
    </w:p>
    <w:p xmlns:wp14="http://schemas.microsoft.com/office/word/2010/wordml" w:rsidRPr="00340E9B" w:rsidR="004E6853" w:rsidP="00340E9B" w:rsidRDefault="004E6853" w14:paraId="69618B3F" wp14:noSpellErr="1" wp14:textId="39DD1AFC">
      <w:pPr>
        <w:numPr>
          <w:ilvl w:val="6"/>
          <w:numId w:val="9"/>
        </w:numPr>
        <w:spacing w:after="120" w:line="276" w:lineRule="auto"/>
        <w:ind w:left="426" w:hanging="426"/>
        <w:jc w:val="left"/>
        <w:rPr>
          <w:rFonts w:ascii="Arial" w:hAnsi="Arial" w:cs="Arial"/>
        </w:rPr>
      </w:pPr>
      <w:r w:rsidRPr="035A64B8" w:rsidR="004E6853">
        <w:rPr>
          <w:rFonts w:ascii="Arial" w:hAnsi="Arial" w:cs="Arial"/>
        </w:rPr>
        <w:t xml:space="preserve">Szczegółową organizację nauczania, wychowania i opieki w danym roku szkolnym określa arkusz organizacyjny opracowany przez dyrekcję szkoły na podstawie ramowych planów nauczania oraz </w:t>
      </w:r>
      <w:r w:rsidRPr="035A64B8" w:rsidR="004E6853">
        <w:rPr>
          <w:rFonts w:ascii="Arial" w:hAnsi="Arial" w:cs="Arial"/>
        </w:rPr>
        <w:t>planu finansowego</w:t>
      </w:r>
      <w:r w:rsidRPr="035A64B8" w:rsidR="004E6853">
        <w:rPr>
          <w:rFonts w:ascii="Arial" w:hAnsi="Arial" w:cs="Arial"/>
        </w:rPr>
        <w:t xml:space="preserve"> szkoły. Arkusz organizacji podlega zatwierdzeniu przez organ prowadzący szkołę. </w:t>
      </w:r>
    </w:p>
    <w:p xmlns:wp14="http://schemas.microsoft.com/office/word/2010/wordml" w:rsidRPr="00340E9B" w:rsidR="004E6853" w:rsidP="00340E9B" w:rsidRDefault="004E6853" w14:paraId="68AB88B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Dyrektor szkoły lub przedszkola przekazuje arkusz organizacji szkoły lub przedszkola, zaopiniowany przez radę pedagogiczną oraz zakładowe organizacje związkowe w terminie do dnia 21 kwietnia danego roku organowi prowadzącemu szkołę. </w:t>
      </w:r>
    </w:p>
    <w:p xmlns:wp14="http://schemas.microsoft.com/office/word/2010/wordml" w:rsidRPr="00340E9B" w:rsidR="004E6853" w:rsidP="00340E9B" w:rsidRDefault="004E6853" w14:paraId="1C92757F" wp14:textId="77777777">
      <w:pPr>
        <w:numPr>
          <w:ilvl w:val="6"/>
          <w:numId w:val="9"/>
        </w:numPr>
        <w:spacing w:after="120" w:line="276" w:lineRule="auto"/>
        <w:ind w:left="426" w:hanging="426"/>
        <w:jc w:val="left"/>
        <w:rPr>
          <w:rFonts w:ascii="Arial" w:hAnsi="Arial" w:cs="Arial"/>
        </w:rPr>
      </w:pPr>
      <w:r w:rsidRPr="00340E9B">
        <w:rPr>
          <w:rFonts w:ascii="Arial" w:hAnsi="Arial" w:cs="Arial"/>
        </w:rPr>
        <w:t>Na podstawie zatwierdzonego arkusza organizacyjnego szkoły dyrektor, z uwzględnieniem zasad ochrony zdrowia i higieny pracy, ustala tygodniowy rozkład zajęć określający organizację zajęć edukacyjnych.</w:t>
      </w:r>
    </w:p>
    <w:p xmlns:wp14="http://schemas.microsoft.com/office/word/2010/wordml" w:rsidRPr="00340E9B" w:rsidR="004E6853" w:rsidP="00340E9B" w:rsidRDefault="004E6853" w14:paraId="401ABBF2"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Podstawową jednostką organizacyjną jest oddział.</w:t>
      </w:r>
    </w:p>
    <w:p xmlns:wp14="http://schemas.microsoft.com/office/word/2010/wordml" w:rsidRPr="00340E9B" w:rsidR="004E6853" w:rsidP="00340E9B" w:rsidRDefault="004E6853" w14:paraId="30FC5181" wp14:textId="77777777">
      <w:pPr>
        <w:numPr>
          <w:ilvl w:val="6"/>
          <w:numId w:val="9"/>
        </w:numPr>
        <w:spacing w:after="120" w:line="276" w:lineRule="auto"/>
        <w:ind w:left="426" w:hanging="426"/>
        <w:jc w:val="left"/>
        <w:rPr>
          <w:rFonts w:ascii="Arial" w:hAnsi="Arial" w:cs="Arial"/>
        </w:rPr>
      </w:pPr>
      <w:r w:rsidRPr="00340E9B">
        <w:rPr>
          <w:rFonts w:ascii="Arial" w:hAnsi="Arial" w:cs="Arial"/>
        </w:rPr>
        <w:t>Uczniowie w danym roku szkolnym uczą się wszystkich przedmiotów obowiązkowych, przewidzianych planem nauczania i programem wybranym z zestawu programów dla danej klasy i</w:t>
      </w:r>
      <w:r w:rsidRPr="00340E9B" w:rsidR="00823A5A">
        <w:rPr>
          <w:rFonts w:ascii="Arial" w:hAnsi="Arial" w:cs="Arial"/>
        </w:rPr>
        <w:t> </w:t>
      </w:r>
      <w:r w:rsidRPr="00340E9B">
        <w:rPr>
          <w:rFonts w:ascii="Arial" w:hAnsi="Arial" w:cs="Arial"/>
        </w:rPr>
        <w:t>danego typu szkoły, dopuszczonych do użytku szkolnego.</w:t>
      </w:r>
    </w:p>
    <w:p xmlns:wp14="http://schemas.microsoft.com/office/word/2010/wordml" w:rsidRPr="00340E9B" w:rsidR="004E6853" w:rsidP="00340E9B" w:rsidRDefault="004E6853" w14:paraId="7937BB51"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Przy podziale na oddziały decyduje liczba uczniów z obwodu szkoły.</w:t>
      </w:r>
    </w:p>
    <w:p xmlns:wp14="http://schemas.microsoft.com/office/word/2010/wordml" w:rsidRPr="00340E9B" w:rsidR="004E6853" w:rsidP="00340E9B" w:rsidRDefault="004E6853" w14:paraId="2B7407F9"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Podziału oddziału na grupy dokonuje się na zajęciach wymagających specjalnych warunków nauki i</w:t>
      </w:r>
      <w:r w:rsidRPr="00340E9B" w:rsidR="00823A5A">
        <w:rPr>
          <w:rFonts w:ascii="Arial" w:hAnsi="Arial" w:cs="Arial"/>
        </w:rPr>
        <w:t> </w:t>
      </w:r>
      <w:r w:rsidRPr="00340E9B">
        <w:rPr>
          <w:rFonts w:ascii="Arial" w:hAnsi="Arial" w:cs="Arial"/>
        </w:rPr>
        <w:t>bezpieczeństwa z uwz</w:t>
      </w:r>
      <w:r w:rsidRPr="00340E9B" w:rsidR="00823A5A">
        <w:rPr>
          <w:rFonts w:ascii="Arial" w:hAnsi="Arial" w:cs="Arial"/>
        </w:rPr>
        <w:t xml:space="preserve">ględnieniem zasad określonych w </w:t>
      </w:r>
      <w:r w:rsidRPr="00340E9B">
        <w:rPr>
          <w:rFonts w:ascii="Arial" w:hAnsi="Arial" w:cs="Arial"/>
        </w:rPr>
        <w:t>rozporządzeniu w sprawie ramowych planów nauczania.</w:t>
      </w:r>
    </w:p>
    <w:p xmlns:wp14="http://schemas.microsoft.com/office/word/2010/wordml" w:rsidRPr="00340E9B" w:rsidR="004E6853" w:rsidP="00340E9B" w:rsidRDefault="004E6853" w14:paraId="51752E46"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Zajęcia edukacyjne w klasach I-III szkoły podstawowej są prowadzone w oddziałach liczących nie więcej niż 25 </w:t>
      </w:r>
      <w:hyperlink w:tgtFrame="ostatnia" w:history="1" w:anchor="P1A6" r:id="rId16">
        <w:r w:rsidRPr="00340E9B">
          <w:rPr>
            <w:rFonts w:ascii="Arial" w:hAnsi="Arial" w:cs="Arial"/>
          </w:rPr>
          <w:t>uczniów</w:t>
        </w:r>
      </w:hyperlink>
      <w:r w:rsidRPr="00340E9B">
        <w:rPr>
          <w:rFonts w:ascii="Arial" w:hAnsi="Arial" w:cs="Arial"/>
        </w:rPr>
        <w:t>.</w:t>
      </w:r>
    </w:p>
    <w:p xmlns:wp14="http://schemas.microsoft.com/office/word/2010/wordml" w:rsidRPr="00340E9B" w:rsidR="004E6853" w:rsidP="00340E9B" w:rsidRDefault="004E6853" w14:paraId="4680527F"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 Liczba uczniów w klasach I-III może być zwiększona do 27, w przypadku konieczności przyjęcia w</w:t>
      </w:r>
      <w:r w:rsidRPr="00340E9B" w:rsidR="00823A5A">
        <w:rPr>
          <w:rFonts w:ascii="Arial" w:hAnsi="Arial" w:cs="Arial"/>
        </w:rPr>
        <w:t> </w:t>
      </w:r>
      <w:r w:rsidRPr="00340E9B">
        <w:rPr>
          <w:rFonts w:ascii="Arial" w:hAnsi="Arial" w:cs="Arial"/>
        </w:rPr>
        <w:t>trakcie roku szkolnego uczniów zamieszkałych w obwodzie szkoły.</w:t>
      </w:r>
    </w:p>
    <w:p xmlns:wp14="http://schemas.microsoft.com/office/word/2010/wordml" w:rsidRPr="00340E9B" w:rsidR="0084067F" w:rsidP="00340E9B" w:rsidRDefault="0084067F" w14:paraId="660F0987" wp14:textId="77777777">
      <w:pPr>
        <w:numPr>
          <w:ilvl w:val="6"/>
          <w:numId w:val="9"/>
        </w:numPr>
        <w:spacing w:after="120" w:line="276" w:lineRule="auto"/>
        <w:ind w:left="426" w:hanging="426"/>
        <w:jc w:val="left"/>
        <w:rPr>
          <w:rFonts w:ascii="Arial" w:hAnsi="Arial" w:eastAsia="Times New Roman" w:cs="Arial"/>
          <w:lang w:eastAsia="pl-PL"/>
        </w:rPr>
      </w:pPr>
      <w:r w:rsidRPr="00340E9B">
        <w:rPr>
          <w:rFonts w:ascii="Arial" w:hAnsi="Arial" w:cs="Arial"/>
        </w:rPr>
        <w:t xml:space="preserve">Liczba uczniów w oddziale I-III wynosi 25. Jeżeli do oddziału klasy I, II lub III w okresie od rozpoczęcia do zakończenia </w:t>
      </w:r>
      <w:r w:rsidRPr="00340E9B" w:rsidR="00A02034">
        <w:rPr>
          <w:rFonts w:ascii="Arial" w:hAnsi="Arial" w:cs="Arial"/>
        </w:rPr>
        <w:t>zajęć</w:t>
      </w:r>
      <w:r w:rsidRPr="00340E9B">
        <w:rPr>
          <w:rFonts w:ascii="Arial" w:hAnsi="Arial" w:cs="Arial"/>
        </w:rPr>
        <w:t xml:space="preserve"> dydaktyczno-wyrównawczych, zostanie przyjęty z urzędu uczeń zamieszkały w obwodzie tej szkoły, dyrektor zwiększa liczbę uczniów w danym oddziale, nie więcej jednak niż o 2, albo dzieli dany oddział za zgodą organu prowadzącego oraz po poinformowaniu rady oddziałowej. Jeżeli liczba uczniów w oddziale zwiększy się więcej iż o 2, dyrektor szkoły podstawowej, po poinformowaniu rady oddziałowej, dzieli dany oddział.</w:t>
      </w:r>
    </w:p>
    <w:p xmlns:wp14="http://schemas.microsoft.com/office/word/2010/wordml" w:rsidRPr="00340E9B" w:rsidR="004E6853" w:rsidP="00340E9B" w:rsidRDefault="004E6853" w14:paraId="5463BD65"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W przypadkach, jak w ustępie 3 </w:t>
      </w:r>
      <w:proofErr w:type="spellStart"/>
      <w:r w:rsidRPr="00340E9B">
        <w:rPr>
          <w:rFonts w:ascii="Arial" w:hAnsi="Arial" w:cs="Arial"/>
        </w:rPr>
        <w:t>pkt</w:t>
      </w:r>
      <w:proofErr w:type="spellEnd"/>
      <w:r w:rsidRPr="00340E9B">
        <w:rPr>
          <w:rFonts w:ascii="Arial" w:hAnsi="Arial" w:cs="Arial"/>
        </w:rPr>
        <w:t xml:space="preserve"> 2, dyrektor szkoły może odstąpić od podziału oddziału, gdy Oddziałowa rada rodziców wystąpi z pisemnym wnioskiem do dyrektora szkoły </w:t>
      </w:r>
      <w:r w:rsidR="005C2F0A">
        <w:rPr>
          <w:rFonts w:ascii="Arial" w:hAnsi="Arial" w:cs="Arial"/>
        </w:rPr>
        <w:t>z </w:t>
      </w:r>
      <w:r w:rsidRPr="00340E9B">
        <w:rPr>
          <w:rFonts w:ascii="Arial" w:hAnsi="Arial" w:cs="Arial"/>
        </w:rPr>
        <w:t>prośbą o</w:t>
      </w:r>
      <w:r w:rsidRPr="00340E9B" w:rsidR="00823A5A">
        <w:rPr>
          <w:rFonts w:ascii="Arial" w:hAnsi="Arial" w:cs="Arial"/>
        </w:rPr>
        <w:t> </w:t>
      </w:r>
      <w:r w:rsidRPr="00340E9B">
        <w:rPr>
          <w:rFonts w:ascii="Arial" w:hAnsi="Arial" w:cs="Arial"/>
        </w:rPr>
        <w:t xml:space="preserve">niedokonywanie dzielenia grupy, po uzyskaniu zgody organu prowadzącego. </w:t>
      </w:r>
    </w:p>
    <w:p xmlns:wp14="http://schemas.microsoft.com/office/word/2010/wordml" w:rsidRPr="00340E9B" w:rsidR="004E6853" w:rsidP="00340E9B" w:rsidRDefault="004E6853" w14:paraId="3B1E1D11" wp14:textId="77777777">
      <w:pPr>
        <w:numPr>
          <w:ilvl w:val="6"/>
          <w:numId w:val="9"/>
        </w:numPr>
        <w:spacing w:after="120" w:line="276" w:lineRule="auto"/>
        <w:ind w:left="426" w:hanging="426"/>
        <w:jc w:val="left"/>
        <w:rPr>
          <w:rFonts w:ascii="Arial" w:hAnsi="Arial" w:cs="Arial"/>
        </w:rPr>
      </w:pPr>
      <w:r w:rsidRPr="00340E9B">
        <w:rPr>
          <w:rFonts w:ascii="Arial" w:hAnsi="Arial" w:cs="Arial"/>
        </w:rPr>
        <w:t>Zwiększony oddział może funkcjonować do zakończenia I etapu edukacyjnego, bez konieczności corocznego postępowania, jak w ust. 7.</w:t>
      </w:r>
    </w:p>
    <w:p xmlns:wp14="http://schemas.microsoft.com/office/word/2010/wordml" w:rsidRPr="00340E9B" w:rsidR="004E6853" w:rsidP="00340E9B" w:rsidRDefault="004E6853" w14:paraId="5EF5AD2B" wp14:textId="77777777">
      <w:pPr>
        <w:numPr>
          <w:ilvl w:val="6"/>
          <w:numId w:val="9"/>
        </w:numPr>
        <w:spacing w:after="120" w:line="276" w:lineRule="auto"/>
        <w:ind w:left="426" w:hanging="426"/>
        <w:jc w:val="left"/>
        <w:rPr>
          <w:rFonts w:ascii="Arial" w:hAnsi="Arial" w:cs="Arial"/>
        </w:rPr>
      </w:pPr>
      <w:r w:rsidRPr="00340E9B">
        <w:rPr>
          <w:rFonts w:ascii="Arial" w:hAnsi="Arial" w:cs="Arial"/>
        </w:rPr>
        <w:t>Liczebność uczniów w klasach IV – VIII określa organ prowadzący.</w:t>
      </w:r>
    </w:p>
    <w:p xmlns:wp14="http://schemas.microsoft.com/office/word/2010/wordml" w:rsidRPr="00340E9B" w:rsidR="00095AD1" w:rsidP="00340E9B" w:rsidRDefault="00095AD1" w14:paraId="437BD93D" wp14:textId="77777777">
      <w:pPr>
        <w:numPr>
          <w:ilvl w:val="6"/>
          <w:numId w:val="9"/>
        </w:numPr>
        <w:spacing w:after="120" w:line="276" w:lineRule="auto"/>
        <w:ind w:left="426" w:hanging="426"/>
        <w:jc w:val="left"/>
        <w:rPr>
          <w:rFonts w:ascii="Arial" w:hAnsi="Arial" w:cs="Arial"/>
        </w:rPr>
      </w:pPr>
      <w:r w:rsidRPr="00340E9B">
        <w:rPr>
          <w:rFonts w:ascii="Arial" w:hAnsi="Arial" w:cs="Arial"/>
        </w:rPr>
        <w:t>Kształcenie przebiega w szkole w oddziałach ogólnodostępnych oraz sportowych.</w:t>
      </w:r>
    </w:p>
    <w:p xmlns:wp14="http://schemas.microsoft.com/office/word/2010/wordml" w:rsidRPr="00340E9B" w:rsidR="00095AD1" w:rsidP="00340E9B" w:rsidRDefault="009A2BD6" w14:paraId="7497DE70" wp14:textId="77777777">
      <w:pPr>
        <w:numPr>
          <w:ilvl w:val="6"/>
          <w:numId w:val="9"/>
        </w:numPr>
        <w:spacing w:after="120" w:line="276" w:lineRule="auto"/>
        <w:ind w:left="426" w:hanging="426"/>
        <w:jc w:val="left"/>
        <w:rPr>
          <w:rFonts w:ascii="Arial" w:hAnsi="Arial" w:cs="Arial"/>
        </w:rPr>
      </w:pPr>
      <w:r w:rsidRPr="00340E9B">
        <w:rPr>
          <w:rFonts w:ascii="Arial" w:hAnsi="Arial" w:cs="Arial"/>
        </w:rPr>
        <w:t xml:space="preserve">Zadaniem oddziału sportowego jest stworzenie uczniom optymalnych warunków, umożliwiających godzenie zajęć sportowych z realizacją innych zajęć dydaktycznych, </w:t>
      </w:r>
      <w:r w:rsidR="00546A0A">
        <w:rPr>
          <w:rFonts w:ascii="Arial" w:hAnsi="Arial" w:cs="Arial"/>
        </w:rPr>
        <w:t>w </w:t>
      </w:r>
      <w:r w:rsidRPr="00340E9B">
        <w:rPr>
          <w:rFonts w:ascii="Arial" w:hAnsi="Arial" w:cs="Arial"/>
        </w:rPr>
        <w:t>szczególności przez:</w:t>
      </w:r>
    </w:p>
    <w:p xmlns:wp14="http://schemas.microsoft.com/office/word/2010/wordml" w:rsidRPr="00340E9B" w:rsidR="009A2BD6" w:rsidP="00340E9B" w:rsidRDefault="009A2BD6" w14:paraId="59925536" wp14:textId="77777777">
      <w:pPr>
        <w:numPr>
          <w:ilvl w:val="0"/>
          <w:numId w:val="245"/>
        </w:numPr>
        <w:spacing w:after="120" w:line="276" w:lineRule="auto"/>
        <w:jc w:val="left"/>
        <w:rPr>
          <w:rFonts w:ascii="Arial" w:hAnsi="Arial" w:cs="Arial"/>
        </w:rPr>
      </w:pPr>
      <w:r w:rsidRPr="00340E9B">
        <w:rPr>
          <w:rFonts w:ascii="Arial" w:hAnsi="Arial" w:cs="Arial"/>
        </w:rPr>
        <w:t>opracowanie tygodniowego planu zajęć tak, aby rozkład innych zajęć dydaktycznych był dostosowany do rozkładu zajęć sportowych;</w:t>
      </w:r>
    </w:p>
    <w:p xmlns:wp14="http://schemas.microsoft.com/office/word/2010/wordml" w:rsidRPr="00340E9B" w:rsidR="009A2BD6" w:rsidP="00340E9B" w:rsidRDefault="009A2BD6" w14:paraId="2CB5F143" wp14:textId="77777777">
      <w:pPr>
        <w:numPr>
          <w:ilvl w:val="0"/>
          <w:numId w:val="245"/>
        </w:numPr>
        <w:spacing w:after="120" w:line="276" w:lineRule="auto"/>
        <w:jc w:val="left"/>
        <w:rPr>
          <w:rFonts w:ascii="Arial" w:hAnsi="Arial" w:cs="Arial"/>
        </w:rPr>
      </w:pPr>
      <w:r w:rsidRPr="00340E9B">
        <w:rPr>
          <w:rFonts w:ascii="Arial" w:hAnsi="Arial" w:cs="Arial"/>
        </w:rPr>
        <w:t>dążenie do maksymalnego opanowania i utrwalenia przez uczniów na zajęciach edukacyjnych wiadomości objętych programem nauczania;</w:t>
      </w:r>
    </w:p>
    <w:p xmlns:wp14="http://schemas.microsoft.com/office/word/2010/wordml" w:rsidRPr="00340E9B" w:rsidR="009A2BD6" w:rsidP="00340E9B" w:rsidRDefault="009A2BD6" w14:paraId="727EFD4A" wp14:textId="77777777">
      <w:pPr>
        <w:numPr>
          <w:ilvl w:val="0"/>
          <w:numId w:val="245"/>
        </w:numPr>
        <w:spacing w:after="120" w:line="276" w:lineRule="auto"/>
        <w:jc w:val="left"/>
        <w:rPr>
          <w:rFonts w:ascii="Arial" w:hAnsi="Arial" w:cs="Arial"/>
        </w:rPr>
      </w:pPr>
      <w:r w:rsidRPr="00340E9B">
        <w:rPr>
          <w:rFonts w:ascii="Arial" w:hAnsi="Arial" w:cs="Arial"/>
        </w:rPr>
        <w:t xml:space="preserve">umożliwienie uczniom osiągającym bardzo dobre wyniki sportowe i uczestniczącym </w:t>
      </w:r>
      <w:r w:rsidR="00546A0A">
        <w:rPr>
          <w:rFonts w:ascii="Arial" w:hAnsi="Arial" w:cs="Arial"/>
        </w:rPr>
        <w:t>w </w:t>
      </w:r>
      <w:r w:rsidRPr="00340E9B">
        <w:rPr>
          <w:rFonts w:ascii="Arial" w:hAnsi="Arial" w:cs="Arial"/>
        </w:rPr>
        <w:t>zawodach ogólnopolskich lub międzynarodowych realizowania indywidualnego programu lub toku nauki;</w:t>
      </w:r>
    </w:p>
    <w:p xmlns:wp14="http://schemas.microsoft.com/office/word/2010/wordml" w:rsidRPr="00340E9B" w:rsidR="009A2BD6" w:rsidP="00340E9B" w:rsidRDefault="009A2BD6" w14:paraId="5890CFC4" wp14:textId="77777777">
      <w:pPr>
        <w:numPr>
          <w:ilvl w:val="6"/>
          <w:numId w:val="9"/>
        </w:numPr>
        <w:spacing w:after="120" w:line="276" w:lineRule="auto"/>
        <w:ind w:left="284" w:hanging="284"/>
        <w:jc w:val="left"/>
        <w:rPr>
          <w:rFonts w:ascii="Arial" w:hAnsi="Arial" w:cs="Arial"/>
        </w:rPr>
      </w:pPr>
      <w:r w:rsidRPr="00340E9B">
        <w:rPr>
          <w:rFonts w:ascii="Arial" w:hAnsi="Arial" w:cs="Arial"/>
        </w:rPr>
        <w:t>Organizacja oddziałów sportowych</w:t>
      </w:r>
    </w:p>
    <w:p xmlns:wp14="http://schemas.microsoft.com/office/word/2010/wordml" w:rsidRPr="00340E9B" w:rsidR="00A0536E" w:rsidP="00340E9B" w:rsidRDefault="00A0536E" w14:paraId="16F84FCD" wp14:noSpellErr="1" wp14:textId="7FF577B0">
      <w:pPr>
        <w:pStyle w:val="Default"/>
        <w:numPr>
          <w:ilvl w:val="0"/>
          <w:numId w:val="246"/>
        </w:numPr>
        <w:spacing w:after="27" w:line="276" w:lineRule="auto"/>
        <w:rPr>
          <w:rFonts w:ascii="Arial" w:hAnsi="Arial" w:cs="Arial"/>
          <w:color w:val="auto"/>
          <w:sz w:val="22"/>
          <w:szCs w:val="22"/>
        </w:rPr>
      </w:pPr>
      <w:bookmarkStart w:name="_Hlk210843439" w:id="54"/>
      <w:r w:rsidRPr="035A64B8" w:rsidR="00A0536E">
        <w:rPr>
          <w:rFonts w:ascii="Arial" w:hAnsi="Arial" w:cs="Arial"/>
          <w:color w:val="auto"/>
          <w:sz w:val="22"/>
          <w:szCs w:val="22"/>
        </w:rPr>
        <w:t xml:space="preserve">W oddziałach sportowych prowadzone są zajęcia sportowe obejmujące szkolenie sportowe w co najmniej trzech kolejnych klasach szkoły podstawowej dla co najmniej 20 </w:t>
      </w:r>
      <w:r w:rsidRPr="035A64B8" w:rsidR="00A0536E">
        <w:rPr>
          <w:rFonts w:ascii="Arial" w:hAnsi="Arial" w:cs="Arial"/>
          <w:color w:val="auto"/>
          <w:sz w:val="22"/>
          <w:szCs w:val="22"/>
        </w:rPr>
        <w:t xml:space="preserve">uczniów </w:t>
      </w:r>
      <w:r w:rsidRPr="035A64B8" w:rsidR="00A0536E">
        <w:rPr>
          <w:rFonts w:ascii="Arial" w:hAnsi="Arial" w:cs="Arial"/>
          <w:color w:val="auto"/>
          <w:sz w:val="22"/>
          <w:szCs w:val="22"/>
        </w:rPr>
        <w:t>w</w:t>
      </w:r>
      <w:r w:rsidRPr="035A64B8" w:rsidR="00A0536E">
        <w:rPr>
          <w:rFonts w:ascii="Arial" w:hAnsi="Arial" w:cs="Arial"/>
          <w:color w:val="auto"/>
          <w:sz w:val="22"/>
          <w:szCs w:val="22"/>
        </w:rPr>
        <w:t xml:space="preserve"> oddziale w pierwszym roku szkolenia</w:t>
      </w:r>
      <w:r w:rsidRPr="035A64B8" w:rsidR="007A44A2">
        <w:rPr>
          <w:rFonts w:ascii="Arial" w:hAnsi="Arial" w:cs="Arial"/>
          <w:color w:val="auto"/>
          <w:sz w:val="22"/>
          <w:szCs w:val="22"/>
        </w:rPr>
        <w:t>, w uzasadnionych przypadkach za zgoda organu prowadzącego liczba uczniów może być niż 20, jednakże nie mniejsza niż 14 uczniów.</w:t>
      </w:r>
    </w:p>
    <w:bookmarkEnd w:id="54"/>
    <w:p xmlns:wp14="http://schemas.microsoft.com/office/word/2010/wordml" w:rsidRPr="00340E9B" w:rsidR="00A0536E" w:rsidP="00340E9B" w:rsidRDefault="00A0536E" w14:paraId="312C25C0"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W przypadkach uzasadnionych względami bezpieczeństwa, specyfiką sportu lub zróżnicowanym poziomem sportowym uczniów mogą być tworzone grupy ćwiczeniowe. Minimalna liczba uczniów w grupie ćwiczeniowej w oddziale sportowym wynosi </w:t>
      </w:r>
      <w:r w:rsidR="00957668">
        <w:rPr>
          <w:rFonts w:ascii="Arial" w:hAnsi="Arial" w:cs="Arial"/>
          <w:color w:val="auto"/>
          <w:sz w:val="22"/>
          <w:szCs w:val="22"/>
        </w:rPr>
        <w:t>co </w:t>
      </w:r>
      <w:r w:rsidRPr="00340E9B">
        <w:rPr>
          <w:rFonts w:ascii="Arial" w:hAnsi="Arial" w:cs="Arial"/>
          <w:color w:val="auto"/>
          <w:sz w:val="22"/>
          <w:szCs w:val="22"/>
        </w:rPr>
        <w:t xml:space="preserve">najmniej 10. </w:t>
      </w:r>
    </w:p>
    <w:p xmlns:wp14="http://schemas.microsoft.com/office/word/2010/wordml" w:rsidRPr="00957668" w:rsidR="00A0536E" w:rsidP="00340E9B" w:rsidRDefault="00A0536E" w14:paraId="6FC7515F" wp14:textId="77777777">
      <w:pPr>
        <w:pStyle w:val="Default"/>
        <w:numPr>
          <w:ilvl w:val="0"/>
          <w:numId w:val="246"/>
        </w:numPr>
        <w:spacing w:after="27" w:line="276" w:lineRule="auto"/>
        <w:rPr>
          <w:rFonts w:ascii="Arial" w:hAnsi="Arial" w:cs="Arial"/>
          <w:color w:val="auto"/>
          <w:sz w:val="22"/>
          <w:szCs w:val="22"/>
        </w:rPr>
      </w:pPr>
      <w:r w:rsidRPr="00957668">
        <w:rPr>
          <w:rFonts w:ascii="Arial" w:hAnsi="Arial" w:cs="Arial"/>
          <w:color w:val="auto"/>
          <w:sz w:val="22"/>
          <w:szCs w:val="22"/>
        </w:rPr>
        <w:t>W uzasadnionych przypadkach za zgodą organu prowadzącego szkołę liczba uczniów w</w:t>
      </w:r>
      <w:r w:rsidR="00957668">
        <w:rPr>
          <w:rFonts w:ascii="Arial" w:hAnsi="Arial" w:cs="Arial"/>
          <w:color w:val="auto"/>
          <w:sz w:val="22"/>
          <w:szCs w:val="22"/>
        </w:rPr>
        <w:t xml:space="preserve"> </w:t>
      </w:r>
      <w:r w:rsidRPr="00957668">
        <w:rPr>
          <w:rFonts w:ascii="Arial" w:hAnsi="Arial" w:cs="Arial"/>
          <w:color w:val="auto"/>
          <w:sz w:val="22"/>
          <w:szCs w:val="22"/>
        </w:rPr>
        <w:t xml:space="preserve">grupie ćwiczeniowej może być mniejsza. </w:t>
      </w:r>
    </w:p>
    <w:p xmlns:wp14="http://schemas.microsoft.com/office/word/2010/wordml" w:rsidRPr="00340E9B" w:rsidR="00A0536E" w:rsidP="00340E9B" w:rsidRDefault="00A0536E" w14:paraId="2818DAA0"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Szkoła może prowadzić oddziały sportowe w następujących dyscyplinach sportowych: taniec, piłka nożna. </w:t>
      </w:r>
    </w:p>
    <w:p xmlns:wp14="http://schemas.microsoft.com/office/word/2010/wordml" w:rsidRPr="00340E9B" w:rsidR="00A0536E" w:rsidP="00340E9B" w:rsidRDefault="00A0536E" w14:paraId="3BE5C92F"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Szkoła posiada obiekty lub urządzenia sportowe niezbędne dla realizacji szkolenia sportowego: salę gimnastyczną, halę sportową. </w:t>
      </w:r>
    </w:p>
    <w:p xmlns:wp14="http://schemas.microsoft.com/office/word/2010/wordml" w:rsidRPr="00340E9B" w:rsidR="00A0536E" w:rsidP="00340E9B" w:rsidRDefault="00A0536E" w14:paraId="27866569"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Szkolenie sportowe może być także realizowane z wykorzystaniem obiektów lub urządzeń sportowych innych jednostek organizacyjnych, tj. boiska Klubu Sportowego </w:t>
      </w:r>
      <w:proofErr w:type="spellStart"/>
      <w:r w:rsidRPr="00340E9B">
        <w:rPr>
          <w:rFonts w:ascii="Arial" w:hAnsi="Arial" w:cs="Arial"/>
          <w:color w:val="auto"/>
          <w:sz w:val="22"/>
          <w:szCs w:val="22"/>
        </w:rPr>
        <w:t>Stradom</w:t>
      </w:r>
      <w:proofErr w:type="spellEnd"/>
      <w:r w:rsidRPr="00340E9B">
        <w:rPr>
          <w:rFonts w:ascii="Arial" w:hAnsi="Arial" w:cs="Arial"/>
          <w:color w:val="auto"/>
          <w:sz w:val="22"/>
          <w:szCs w:val="22"/>
        </w:rPr>
        <w:t xml:space="preserve">. </w:t>
      </w:r>
    </w:p>
    <w:p xmlns:wp14="http://schemas.microsoft.com/office/word/2010/wordml" w:rsidRPr="00340E9B" w:rsidR="00A0536E" w:rsidP="00340E9B" w:rsidRDefault="00A0536E" w14:paraId="2FCAB819"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W oddziałach sportowych realizowany jest ukierunkowany etap szkolenia sportowego, mający na celu ujawnienie predyspozycji i uzdolnień kwalifikujących uczniów do szkolenia w określonym sporcie. </w:t>
      </w:r>
    </w:p>
    <w:p xmlns:wp14="http://schemas.microsoft.com/office/word/2010/wordml" w:rsidRPr="00340E9B" w:rsidR="00A0536E" w:rsidP="00340E9B" w:rsidRDefault="00A0536E" w14:paraId="7B35738C"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Szkolenie sportowe prowadzone jest w ramach zajęć sportowych według programów szkolenia sportowego opracowanych dla następujących dyscyplin sportu: taniec, piłka nożna zatwierdzonych przez ministra właściwego do spraw kultury fizycznej. </w:t>
      </w:r>
    </w:p>
    <w:p xmlns:wp14="http://schemas.microsoft.com/office/word/2010/wordml" w:rsidRPr="00340E9B" w:rsidR="00A0536E" w:rsidP="00340E9B" w:rsidRDefault="00A0536E" w14:paraId="71EBCF0A"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Program szkolenia sportowego jest realizowany równolegle z programem nauczania uwzględniającym podstawę programową kształcenia ogólnego. </w:t>
      </w:r>
    </w:p>
    <w:p xmlns:wp14="http://schemas.microsoft.com/office/word/2010/wordml" w:rsidRPr="00340E9B" w:rsidR="00A0536E" w:rsidP="00340E9B" w:rsidRDefault="00A0536E" w14:paraId="19F59256"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W ramach programu szkolenia sportowego szkoła może organizować dla uczniów obozy szkoleniowe, których celem jest doskonalenie umiejętności sportowych. </w:t>
      </w:r>
    </w:p>
    <w:p xmlns:wp14="http://schemas.microsoft.com/office/word/2010/wordml" w:rsidRPr="00340E9B" w:rsidR="00A0536E" w:rsidP="00340E9B" w:rsidRDefault="00A0536E" w14:paraId="3214399F"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Obowiązkowy tygodniowy wymiar godzin zajęć sportowych w oddziale sportowym wynosi co najmniej 10. </w:t>
      </w:r>
    </w:p>
    <w:p xmlns:wp14="http://schemas.microsoft.com/office/word/2010/wordml" w:rsidRPr="00340E9B" w:rsidR="00A0536E" w:rsidP="00340E9B" w:rsidRDefault="00A0536E" w14:paraId="613FF5C2"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W ramach ustalonego tygodniowego wymiaru godzin zajęć sportowych realizowane są obowiązkowe zajęcia wychowania fizycznego, przewidziane w ramowym planie nauczania dla szkoły podstawowej. Przy ustalaniu oceny z wychowania fizycznego uwzględnia się udział ucznia w szkoleniu sportowym.</w:t>
      </w:r>
    </w:p>
    <w:p xmlns:wp14="http://schemas.microsoft.com/office/word/2010/wordml" w:rsidRPr="00340E9B" w:rsidR="00A0536E" w:rsidP="00340E9B" w:rsidRDefault="00A0536E" w14:paraId="1893100C"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Uczniowie uczęszczający do oddziału sportowego biorą udział we współzawodnictwie sportowym. </w:t>
      </w:r>
    </w:p>
    <w:p xmlns:wp14="http://schemas.microsoft.com/office/word/2010/wordml" w:rsidRPr="00340E9B" w:rsidR="00A0536E" w:rsidP="00340E9B" w:rsidRDefault="00A0536E" w14:paraId="18B51CE9"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Uczniowie oddziału sportowego, którzy ze względu na kontuzję lub czasową niezdolność do uprawiania sportu nie uczestniczą w zajęciach sportowych, uczęszczają na pozostałe zajęcia edukacyjne. </w:t>
      </w:r>
    </w:p>
    <w:p xmlns:wp14="http://schemas.microsoft.com/office/word/2010/wordml" w:rsidRPr="00340E9B" w:rsidR="00A0536E" w:rsidP="00340E9B" w:rsidRDefault="00A0536E" w14:paraId="53E08904"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W przypadku opinii nauczyciela wychowania fizycznego prowadzącego zajęcia sportowe, lub opinii lekarza, uzasadniającej brak możliwości kontynuowania szkolenia sportowego, uczeń oddziału sportowego przechodzi od nowego roku szkolnego lub nowego semestru do oddziału szkolnego działającego na zasadach ogólnych. </w:t>
      </w:r>
    </w:p>
    <w:p xmlns:wp14="http://schemas.microsoft.com/office/word/2010/wordml" w:rsidRPr="00340E9B" w:rsidR="00A0536E" w:rsidP="00340E9B" w:rsidRDefault="00A0536E" w14:paraId="221182F2"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 xml:space="preserve">Uczniom oddziałów sportowych szkoła zapewnia możliwość skorzystania z jednego pełnowartościowego posiłku dziennie. Warunki odpłatności za posiłek określa Regulamin stołówki szkolnej. </w:t>
      </w:r>
    </w:p>
    <w:p xmlns:wp14="http://schemas.microsoft.com/office/word/2010/wordml" w:rsidRPr="00340E9B" w:rsidR="00A0536E" w:rsidP="00340E9B" w:rsidRDefault="00A0536E" w14:paraId="58ADB603"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rPr>
        <w:t>Przyjęcia do klasy pierwszej sportowej odbywają się na zasadach i w terminach przewidzi</w:t>
      </w:r>
      <w:r w:rsidRPr="00340E9B" w:rsidR="00773F22">
        <w:rPr>
          <w:rFonts w:ascii="Arial" w:hAnsi="Arial" w:cs="Arial"/>
          <w:color w:val="auto"/>
          <w:sz w:val="22"/>
          <w:szCs w:val="22"/>
        </w:rPr>
        <w:t xml:space="preserve">anych </w:t>
      </w:r>
      <w:r w:rsidRPr="00340E9B">
        <w:rPr>
          <w:rFonts w:ascii="Arial" w:hAnsi="Arial" w:cs="Arial"/>
          <w:color w:val="auto"/>
          <w:sz w:val="22"/>
          <w:szCs w:val="22"/>
        </w:rPr>
        <w:t>w procesie rekrutacji do klasy pierwszej sportowej szkoły podstawowej.</w:t>
      </w:r>
    </w:p>
    <w:p xmlns:wp14="http://schemas.microsoft.com/office/word/2010/wordml" w:rsidRPr="00340E9B" w:rsidR="009A2BD6" w:rsidP="00340E9B" w:rsidRDefault="00A0536E" w14:paraId="37CEE169" wp14:textId="77777777">
      <w:pPr>
        <w:pStyle w:val="Default"/>
        <w:numPr>
          <w:ilvl w:val="0"/>
          <w:numId w:val="246"/>
        </w:numPr>
        <w:spacing w:after="27" w:line="276" w:lineRule="auto"/>
        <w:rPr>
          <w:rFonts w:ascii="Arial" w:hAnsi="Arial" w:cs="Arial"/>
          <w:color w:val="auto"/>
          <w:sz w:val="22"/>
          <w:szCs w:val="22"/>
        </w:rPr>
      </w:pPr>
      <w:r w:rsidRPr="00340E9B">
        <w:rPr>
          <w:rFonts w:ascii="Arial" w:hAnsi="Arial" w:cs="Arial"/>
          <w:color w:val="auto"/>
          <w:sz w:val="22"/>
          <w:szCs w:val="22"/>
          <w:lang w:eastAsia="pl-PL"/>
        </w:rPr>
        <w:t>Do klasy sportowej przyjmowani są kandydaci</w:t>
      </w:r>
      <w:r w:rsidRPr="00340E9B" w:rsidR="00B85579">
        <w:rPr>
          <w:rFonts w:ascii="Arial" w:hAnsi="Arial" w:cs="Arial"/>
          <w:color w:val="auto"/>
          <w:sz w:val="22"/>
          <w:szCs w:val="22"/>
          <w:lang w:eastAsia="pl-PL"/>
        </w:rPr>
        <w:t xml:space="preserve"> którzy</w:t>
      </w:r>
      <w:r w:rsidRPr="00340E9B">
        <w:rPr>
          <w:rFonts w:ascii="Arial" w:hAnsi="Arial" w:cs="Arial"/>
          <w:color w:val="auto"/>
          <w:sz w:val="22"/>
          <w:szCs w:val="22"/>
          <w:lang w:eastAsia="pl-PL"/>
        </w:rPr>
        <w:t xml:space="preserve">: posiadają pisemną zgodę rodziców na uczęszczanie kandydata do oddziału sportowego; uzyskali pozytywne wyniki prób sprawności fizycznej, na warunkach ustalonych przez polski związek sportowy właściwy dla danego sportu, w którym jest prowadzone szkolenie sportowe </w:t>
      </w:r>
      <w:r w:rsidR="00957668">
        <w:rPr>
          <w:rFonts w:ascii="Arial" w:hAnsi="Arial" w:cs="Arial"/>
          <w:color w:val="auto"/>
          <w:sz w:val="22"/>
          <w:szCs w:val="22"/>
          <w:lang w:eastAsia="pl-PL"/>
        </w:rPr>
        <w:t>w </w:t>
      </w:r>
      <w:r w:rsidRPr="00340E9B">
        <w:rPr>
          <w:rFonts w:ascii="Arial" w:hAnsi="Arial" w:cs="Arial"/>
          <w:color w:val="auto"/>
          <w:sz w:val="22"/>
          <w:szCs w:val="22"/>
          <w:lang w:eastAsia="pl-PL"/>
        </w:rPr>
        <w:t>danej szkole; posiadają bardzo dobry stan zdrowia, potwierdzony orzeczeniem lekarskim wydanym przez lekarza podstawowej opieki zdrowotnej;</w:t>
      </w:r>
    </w:p>
    <w:p xmlns:wp14="http://schemas.microsoft.com/office/word/2010/wordml" w:rsidRPr="00340E9B" w:rsidR="004E6853" w:rsidP="00340E9B" w:rsidRDefault="004E6853" w14:paraId="6DFEF3CA"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Dyrektor szkoły odpowiada za przestrzeganie przepisów dotyczących liczby uczniów odbywających zajęcia w salach lekcyjnych. Arkusz organizacyjny jest tworzony z uwzględnieniem tych przepisów. </w:t>
      </w:r>
    </w:p>
    <w:p xmlns:wp14="http://schemas.microsoft.com/office/word/2010/wordml" w:rsidRPr="00340E9B" w:rsidR="004E6853" w:rsidP="00340E9B" w:rsidRDefault="004E6853" w14:paraId="51996C3E"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 szkole obowiązuje </w:t>
      </w:r>
      <w:proofErr w:type="spellStart"/>
      <w:r w:rsidRPr="00340E9B">
        <w:rPr>
          <w:rFonts w:ascii="Arial" w:hAnsi="Arial" w:cs="Arial"/>
        </w:rPr>
        <w:t>5-dniowy</w:t>
      </w:r>
      <w:proofErr w:type="spellEnd"/>
      <w:r w:rsidRPr="00340E9B">
        <w:rPr>
          <w:rFonts w:ascii="Arial" w:hAnsi="Arial" w:cs="Arial"/>
        </w:rPr>
        <w:t xml:space="preserve"> tydzień nauki.</w:t>
      </w:r>
    </w:p>
    <w:p xmlns:wp14="http://schemas.microsoft.com/office/word/2010/wordml" w:rsidRPr="00340E9B" w:rsidR="004E6853" w:rsidP="00340E9B" w:rsidRDefault="004E6853" w14:paraId="464CDFAA" wp14:noSpellErr="1" wp14:textId="7ECFB479">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Przerwy lekcyjne </w:t>
      </w:r>
      <w:r w:rsidRPr="035A64B8" w:rsidR="004E6853">
        <w:rPr>
          <w:rFonts w:ascii="Arial" w:hAnsi="Arial" w:cs="Arial"/>
        </w:rPr>
        <w:t>trwają 5</w:t>
      </w:r>
      <w:r w:rsidRPr="035A64B8" w:rsidR="004E6853">
        <w:rPr>
          <w:rFonts w:ascii="Arial" w:hAnsi="Arial" w:cs="Arial"/>
        </w:rPr>
        <w:t xml:space="preserve"> i 10 minut, w tym dwie po 15 w zależności od organizacji zajęć.</w:t>
      </w:r>
    </w:p>
    <w:p xmlns:wp14="http://schemas.microsoft.com/office/word/2010/wordml" w:rsidRPr="00340E9B" w:rsidR="004E6853" w:rsidP="00340E9B" w:rsidRDefault="004E6853" w14:paraId="4A9F8803"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 xml:space="preserve">Rozdział 3 </w:t>
      </w:r>
      <w:r w:rsidRPr="00340E9B">
        <w:rPr>
          <w:rFonts w:ascii="Arial" w:hAnsi="Arial" w:eastAsia="Times New Roman" w:cs="Arial"/>
          <w:b/>
          <w:bCs/>
          <w:lang w:eastAsia="pl-PL"/>
        </w:rPr>
        <w:br/>
      </w:r>
      <w:r w:rsidRPr="00340E9B">
        <w:rPr>
          <w:rFonts w:ascii="Arial" w:hAnsi="Arial" w:eastAsia="Times New Roman" w:cs="Arial"/>
          <w:b/>
          <w:bCs/>
          <w:lang w:eastAsia="pl-PL"/>
        </w:rPr>
        <w:t>Działalność innowacyjna</w:t>
      </w:r>
    </w:p>
    <w:p xmlns:wp14="http://schemas.microsoft.com/office/word/2010/wordml" w:rsidRPr="00340E9B" w:rsidR="009A7CFD" w:rsidP="00340E9B" w:rsidRDefault="009A7CFD" w14:paraId="120C4E94"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3E1A3F86" wp14:textId="77777777">
      <w:pPr>
        <w:numPr>
          <w:ilvl w:val="6"/>
          <w:numId w:val="9"/>
        </w:numPr>
        <w:spacing w:after="120" w:line="276" w:lineRule="auto"/>
        <w:ind w:left="284" w:hanging="284"/>
        <w:jc w:val="left"/>
        <w:rPr>
          <w:rFonts w:ascii="Arial" w:hAnsi="Arial" w:cs="Arial"/>
        </w:rPr>
      </w:pPr>
      <w:r w:rsidRPr="00340E9B">
        <w:rPr>
          <w:rFonts w:ascii="Arial" w:hAnsi="Arial" w:cs="Arial"/>
        </w:rPr>
        <w:t>W szkole mogą być wprowadzane innowacje pedagogiczne. Innowacją pedagogiczną są nowatorskie rozwiązania programowe, organizacyjne lub metodyczne mające na celu poprawę jakości pracy szkoły i efektywność kształcenia.</w:t>
      </w:r>
    </w:p>
    <w:p xmlns:wp14="http://schemas.microsoft.com/office/word/2010/wordml" w:rsidRPr="00340E9B" w:rsidR="004E6853" w:rsidP="00340E9B" w:rsidRDefault="004E6853" w14:paraId="644B429E" wp14:textId="77777777">
      <w:pPr>
        <w:numPr>
          <w:ilvl w:val="6"/>
          <w:numId w:val="9"/>
        </w:numPr>
        <w:spacing w:after="120" w:line="276" w:lineRule="auto"/>
        <w:ind w:left="284" w:hanging="284"/>
        <w:jc w:val="left"/>
        <w:rPr>
          <w:rFonts w:ascii="Arial" w:hAnsi="Arial" w:cs="Arial"/>
        </w:rPr>
      </w:pPr>
      <w:r w:rsidRPr="00340E9B">
        <w:rPr>
          <w:rFonts w:ascii="Arial" w:hAnsi="Arial" w:cs="Arial"/>
        </w:rPr>
        <w:t>Innowacja może obejmować wszystkie lub wybrane zajęcia edukacyjne. Innowacja może być wprowadzona w całej szkole lub w oddziale lub grupie.</w:t>
      </w:r>
    </w:p>
    <w:p xmlns:wp14="http://schemas.microsoft.com/office/word/2010/wordml" w:rsidRPr="00340E9B" w:rsidR="004E6853" w:rsidP="00340E9B" w:rsidRDefault="004E6853" w14:paraId="31860F7C" wp14:textId="77777777">
      <w:pPr>
        <w:numPr>
          <w:ilvl w:val="6"/>
          <w:numId w:val="9"/>
        </w:numPr>
        <w:spacing w:after="120" w:line="276" w:lineRule="auto"/>
        <w:ind w:left="284" w:hanging="284"/>
        <w:jc w:val="left"/>
        <w:rPr>
          <w:rFonts w:ascii="Arial" w:hAnsi="Arial" w:cs="Arial"/>
        </w:rPr>
      </w:pPr>
      <w:r w:rsidRPr="00340E9B">
        <w:rPr>
          <w:rFonts w:ascii="Arial" w:hAnsi="Arial" w:cs="Arial"/>
        </w:rPr>
        <w:t>Szkoła może współdziałać ze stowarzyszeniami i innymi organizacjami w zakresie działalności innowacyjnej.</w:t>
      </w:r>
    </w:p>
    <w:p xmlns:wp14="http://schemas.microsoft.com/office/word/2010/wordml" w:rsidRPr="00340E9B" w:rsidR="004E6853" w:rsidP="00340E9B" w:rsidRDefault="004E6853" w14:paraId="1B7980B5" wp14:textId="77777777">
      <w:pPr>
        <w:numPr>
          <w:ilvl w:val="6"/>
          <w:numId w:val="9"/>
        </w:numPr>
        <w:spacing w:after="120" w:line="276" w:lineRule="auto"/>
        <w:ind w:left="284" w:hanging="284"/>
        <w:jc w:val="left"/>
        <w:rPr>
          <w:rFonts w:ascii="Arial" w:hAnsi="Arial" w:cs="Arial"/>
        </w:rPr>
      </w:pPr>
      <w:r w:rsidRPr="00340E9B">
        <w:rPr>
          <w:rFonts w:ascii="Arial" w:hAnsi="Arial" w:cs="Arial"/>
        </w:rPr>
        <w:t>Szczegółową organizację wprowadzania innowacji w szkole oraz współdziałania ze stowarzyszeniami lub innymi organizacjami w zakresie działalności innowacyjnej określa „Procedura działalności innowacyjnej w szkole”.</w:t>
      </w:r>
    </w:p>
    <w:p xmlns:wp14="http://schemas.microsoft.com/office/word/2010/wordml" w:rsidRPr="00340E9B" w:rsidR="002B1A77" w:rsidP="00340E9B" w:rsidRDefault="002B1A77" w14:paraId="42AFC42D"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6C639869"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4</w:t>
      </w:r>
      <w:r w:rsidRPr="00340E9B">
        <w:rPr>
          <w:rFonts w:ascii="Arial" w:hAnsi="Arial" w:eastAsia="Times New Roman" w:cs="Arial"/>
          <w:b/>
          <w:bCs/>
          <w:lang w:eastAsia="pl-PL"/>
        </w:rPr>
        <w:br/>
      </w:r>
      <w:r w:rsidRPr="00340E9B">
        <w:rPr>
          <w:rFonts w:ascii="Arial" w:hAnsi="Arial" w:eastAsia="Times New Roman" w:cs="Arial"/>
          <w:b/>
          <w:bCs/>
          <w:lang w:eastAsia="pl-PL"/>
        </w:rPr>
        <w:t>Praktyki studenckie</w:t>
      </w:r>
    </w:p>
    <w:p xmlns:wp14="http://schemas.microsoft.com/office/word/2010/wordml" w:rsidRPr="00340E9B" w:rsidR="009A7CFD" w:rsidP="00340E9B" w:rsidRDefault="009A7CFD" w14:paraId="271CA723"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58F0C3B3" wp14:noSpellErr="1" wp14:textId="45ABDA66">
      <w:pPr>
        <w:numPr>
          <w:ilvl w:val="6"/>
          <w:numId w:val="9"/>
        </w:numPr>
        <w:spacing w:after="120" w:line="276" w:lineRule="auto"/>
        <w:ind w:left="284" w:hanging="284"/>
        <w:jc w:val="left"/>
        <w:rPr>
          <w:rFonts w:ascii="Arial" w:hAnsi="Arial" w:cs="Arial"/>
        </w:rPr>
      </w:pPr>
      <w:r w:rsidRPr="035A64B8" w:rsidR="004E6853">
        <w:rPr>
          <w:rFonts w:ascii="Arial" w:hAnsi="Arial" w:cs="Arial"/>
        </w:rPr>
        <w:t>Szkoła może przyjmować słuchaczy zakładów kształcenia nauczycieli oraz studentów szkół wyższych kształcących nauczycieli na praktyki pedagogiczne (nauczyc</w:t>
      </w:r>
      <w:r w:rsidRPr="035A64B8" w:rsidR="009A7CFD">
        <w:rPr>
          <w:rFonts w:ascii="Arial" w:hAnsi="Arial" w:cs="Arial"/>
        </w:rPr>
        <w:t>ielskie) na podstawie pisemnego</w:t>
      </w:r>
      <w:r w:rsidRPr="035A64B8" w:rsidR="004E6853">
        <w:rPr>
          <w:rFonts w:ascii="Arial" w:hAnsi="Arial" w:cs="Arial"/>
        </w:rPr>
        <w:t xml:space="preserve"> porozumienia zawartego pomiędzy dyrektorem szkoły lub - za jego zgodą – </w:t>
      </w:r>
      <w:r w:rsidRPr="035A64B8" w:rsidR="004E6853">
        <w:rPr>
          <w:rFonts w:ascii="Arial" w:hAnsi="Arial" w:cs="Arial"/>
        </w:rPr>
        <w:t>poszczególnymi nauczycielami</w:t>
      </w:r>
      <w:r w:rsidRPr="035A64B8" w:rsidR="004E6853">
        <w:rPr>
          <w:rFonts w:ascii="Arial" w:hAnsi="Arial" w:cs="Arial"/>
        </w:rPr>
        <w:t xml:space="preserve">, a zakładem kształcenia nauczycieli lub szkołą wyższą. </w:t>
      </w:r>
    </w:p>
    <w:p xmlns:wp14="http://schemas.microsoft.com/office/word/2010/wordml" w:rsidRPr="00340E9B" w:rsidR="004E6853" w:rsidP="00340E9B" w:rsidRDefault="004E6853" w14:paraId="4D65C684" wp14:textId="77777777">
      <w:pPr>
        <w:numPr>
          <w:ilvl w:val="6"/>
          <w:numId w:val="9"/>
        </w:numPr>
        <w:spacing w:after="120" w:line="276" w:lineRule="auto"/>
        <w:ind w:left="284" w:hanging="284"/>
        <w:jc w:val="left"/>
        <w:rPr>
          <w:rFonts w:ascii="Arial" w:hAnsi="Arial" w:cs="Arial"/>
        </w:rPr>
      </w:pPr>
      <w:r w:rsidRPr="00340E9B">
        <w:rPr>
          <w:rFonts w:ascii="Arial" w:hAnsi="Arial" w:cs="Arial"/>
        </w:rPr>
        <w:t>Za dokumentację praktyk studenckich odpowiada szkolny opiekun praktyk.</w:t>
      </w:r>
    </w:p>
    <w:p xmlns:wp14="http://schemas.microsoft.com/office/word/2010/wordml" w:rsidRPr="00340E9B" w:rsidR="002B1A77" w:rsidP="00340E9B" w:rsidRDefault="002B1A77" w14:paraId="75FBE423"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3A152787"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5</w:t>
      </w:r>
      <w:r w:rsidRPr="00340E9B">
        <w:rPr>
          <w:rFonts w:ascii="Arial" w:hAnsi="Arial" w:eastAsia="Times New Roman" w:cs="Arial"/>
          <w:b/>
          <w:bCs/>
          <w:lang w:eastAsia="pl-PL"/>
        </w:rPr>
        <w:br/>
      </w:r>
      <w:r w:rsidRPr="00340E9B">
        <w:rPr>
          <w:rFonts w:ascii="Arial" w:hAnsi="Arial" w:eastAsia="Times New Roman" w:cs="Arial"/>
          <w:b/>
          <w:bCs/>
          <w:lang w:eastAsia="pl-PL"/>
        </w:rPr>
        <w:t xml:space="preserve">Świetlica szkolna </w:t>
      </w:r>
    </w:p>
    <w:p xmlns:wp14="http://schemas.microsoft.com/office/word/2010/wordml" w:rsidRPr="00340E9B" w:rsidR="009A7CFD" w:rsidP="00340E9B" w:rsidRDefault="009A7CFD" w14:paraId="2D3F0BEC"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5AE68507" wp14:textId="77777777">
      <w:pPr>
        <w:numPr>
          <w:ilvl w:val="6"/>
          <w:numId w:val="9"/>
        </w:numPr>
        <w:spacing w:after="120" w:line="276" w:lineRule="auto"/>
        <w:ind w:left="284" w:hanging="284"/>
        <w:jc w:val="left"/>
        <w:rPr>
          <w:rFonts w:ascii="Arial" w:hAnsi="Arial" w:cs="Arial"/>
        </w:rPr>
      </w:pPr>
      <w:r w:rsidRPr="00340E9B">
        <w:rPr>
          <w:rFonts w:ascii="Arial" w:hAnsi="Arial" w:cs="Arial"/>
        </w:rPr>
        <w:t>Dla uczniów, którzy muszą dłużej przebywać w szkole ze względu na czas pracy ich rodziców lub dojazd do domu, dla uczniów zwolnionych z zajęć edukacyjnych oraz dla uczniów wymagających opieki pedagogiczno-psychologicznej w szkole funkcjonuje świetlica szkolna. Czas pracy świetlicy dostosowuje się do potrzeb uczniów i rodziców.</w:t>
      </w:r>
    </w:p>
    <w:p xmlns:wp14="http://schemas.microsoft.com/office/word/2010/wordml" w:rsidRPr="00340E9B" w:rsidR="004E6853" w:rsidP="00340E9B" w:rsidRDefault="004E6853" w14:paraId="4DA2296E" wp14:textId="77777777">
      <w:pPr>
        <w:numPr>
          <w:ilvl w:val="6"/>
          <w:numId w:val="9"/>
        </w:numPr>
        <w:spacing w:after="120" w:line="276" w:lineRule="auto"/>
        <w:ind w:left="284" w:hanging="284"/>
        <w:jc w:val="left"/>
        <w:rPr>
          <w:rFonts w:ascii="Arial" w:hAnsi="Arial" w:cs="Arial"/>
        </w:rPr>
      </w:pPr>
      <w:r w:rsidRPr="00340E9B">
        <w:rPr>
          <w:rFonts w:ascii="Arial" w:hAnsi="Arial" w:cs="Arial"/>
        </w:rPr>
        <w:t>Świetlica jest placówką wychowania pozalekcyjnego.</w:t>
      </w:r>
    </w:p>
    <w:p xmlns:wp14="http://schemas.microsoft.com/office/word/2010/wordml" w:rsidRPr="00340E9B" w:rsidR="004E6853" w:rsidP="00340E9B" w:rsidRDefault="004E6853" w14:paraId="178B2C8D"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Świetlica w szkole podstawowej zapewnia zajęcia świetlicowe </w:t>
      </w:r>
      <w:r w:rsidRPr="00340E9B" w:rsidR="00957668">
        <w:rPr>
          <w:rFonts w:ascii="Arial" w:hAnsi="Arial" w:cs="Arial"/>
        </w:rPr>
        <w:t>uwzględniające</w:t>
      </w:r>
      <w:r w:rsidRPr="00340E9B">
        <w:rPr>
          <w:rFonts w:ascii="Arial" w:hAnsi="Arial" w:cs="Arial"/>
        </w:rPr>
        <w:t xml:space="preserve"> potrzeby edukacyjne oraz rozwojowe dzieci i młodzieży, a także ich możliwości psychofizyczne, </w:t>
      </w:r>
      <w:r w:rsidR="00957668">
        <w:rPr>
          <w:rFonts w:ascii="Arial" w:hAnsi="Arial" w:cs="Arial"/>
        </w:rPr>
        <w:t>w </w:t>
      </w:r>
      <w:r w:rsidRPr="00340E9B">
        <w:rPr>
          <w:rFonts w:ascii="Arial" w:hAnsi="Arial" w:cs="Arial"/>
        </w:rPr>
        <w:t>szczególności zajęcia rozwijające zainteresowania uczniów, zajęcia zapewniające prawidłowy rozwój fizyczny oraz odrabianie lekcji.</w:t>
      </w:r>
    </w:p>
    <w:p xmlns:wp14="http://schemas.microsoft.com/office/word/2010/wordml" w:rsidRPr="00340E9B" w:rsidR="004E6853" w:rsidP="00340E9B" w:rsidRDefault="004E6853" w14:paraId="7EBB01DD" wp14:textId="77777777">
      <w:pPr>
        <w:numPr>
          <w:ilvl w:val="6"/>
          <w:numId w:val="9"/>
        </w:numPr>
        <w:spacing w:after="120" w:line="276" w:lineRule="auto"/>
        <w:ind w:left="284" w:hanging="284"/>
        <w:jc w:val="left"/>
        <w:rPr>
          <w:rFonts w:ascii="Arial" w:hAnsi="Arial" w:cs="Arial"/>
        </w:rPr>
      </w:pPr>
      <w:r w:rsidRPr="00340E9B">
        <w:rPr>
          <w:rFonts w:ascii="Arial" w:hAnsi="Arial" w:cs="Arial"/>
        </w:rPr>
        <w:t>W świetlicy prowadzone są zajęcia w grupach wychowawczych. Liczba uczniów w grupie nie powinna przekraczać 25.</w:t>
      </w:r>
    </w:p>
    <w:p xmlns:wp14="http://schemas.microsoft.com/office/word/2010/wordml" w:rsidRPr="00340E9B" w:rsidR="004E6853" w:rsidP="00340E9B" w:rsidRDefault="004E6853" w14:paraId="569316CC" wp14:textId="77777777">
      <w:pPr>
        <w:numPr>
          <w:ilvl w:val="6"/>
          <w:numId w:val="9"/>
        </w:numPr>
        <w:spacing w:after="120" w:line="276" w:lineRule="auto"/>
        <w:ind w:left="284" w:hanging="284"/>
        <w:jc w:val="left"/>
        <w:rPr>
          <w:rFonts w:ascii="Arial" w:hAnsi="Arial" w:cs="Arial"/>
        </w:rPr>
      </w:pPr>
      <w:r w:rsidRPr="00340E9B">
        <w:rPr>
          <w:rFonts w:ascii="Arial" w:hAnsi="Arial" w:cs="Arial"/>
        </w:rPr>
        <w:t>Zapisy do świetlicy szkolnej prowadzone są na podstawie karty zapisu do świetlicy.</w:t>
      </w:r>
    </w:p>
    <w:p xmlns:wp14="http://schemas.microsoft.com/office/word/2010/wordml" w:rsidRPr="00340E9B" w:rsidR="004E6853" w:rsidP="00340E9B" w:rsidRDefault="004E6853" w14:paraId="36808FDD"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Obecności uczniów sporadycznie uczęszczających do </w:t>
      </w:r>
      <w:r w:rsidR="00957668">
        <w:rPr>
          <w:rFonts w:ascii="Arial" w:hAnsi="Arial" w:cs="Arial"/>
        </w:rPr>
        <w:t>szkolnej świetlicy zaznacza się</w:t>
      </w:r>
      <w:r w:rsidRPr="00340E9B" w:rsidR="00773F22">
        <w:rPr>
          <w:rFonts w:ascii="Arial" w:hAnsi="Arial" w:cs="Arial"/>
        </w:rPr>
        <w:t xml:space="preserve"> </w:t>
      </w:r>
      <w:r w:rsidR="00957668">
        <w:rPr>
          <w:rFonts w:ascii="Arial" w:hAnsi="Arial" w:cs="Arial"/>
        </w:rPr>
        <w:t>w </w:t>
      </w:r>
      <w:r w:rsidRPr="00340E9B">
        <w:rPr>
          <w:rFonts w:ascii="Arial" w:hAnsi="Arial" w:cs="Arial"/>
        </w:rPr>
        <w:t>osobnym skoroszycie.</w:t>
      </w:r>
    </w:p>
    <w:p xmlns:wp14="http://schemas.microsoft.com/office/word/2010/wordml" w:rsidRPr="00340E9B" w:rsidR="004E6853" w:rsidP="00340E9B" w:rsidRDefault="004E6853" w14:paraId="36BE4788" wp14:textId="77777777">
      <w:pPr>
        <w:numPr>
          <w:ilvl w:val="6"/>
          <w:numId w:val="9"/>
        </w:numPr>
        <w:spacing w:after="120" w:line="276" w:lineRule="auto"/>
        <w:ind w:left="284" w:hanging="284"/>
        <w:jc w:val="left"/>
        <w:rPr>
          <w:rFonts w:ascii="Arial" w:hAnsi="Arial" w:cs="Arial"/>
        </w:rPr>
      </w:pPr>
      <w:r w:rsidRPr="00340E9B">
        <w:rPr>
          <w:rFonts w:ascii="Arial" w:hAnsi="Arial" w:cs="Arial"/>
        </w:rPr>
        <w:t>Do zadań świetlicy należy:</w:t>
      </w:r>
    </w:p>
    <w:p xmlns:wp14="http://schemas.microsoft.com/office/word/2010/wordml" w:rsidRPr="00340E9B" w:rsidR="004E6853" w:rsidP="00340E9B" w:rsidRDefault="004E6853" w14:paraId="5D854272" wp14:textId="77777777">
      <w:pPr>
        <w:numPr>
          <w:ilvl w:val="0"/>
          <w:numId w:val="1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wspomaganie procesu dydaktycznego szkoły;</w:t>
      </w:r>
    </w:p>
    <w:p xmlns:wp14="http://schemas.microsoft.com/office/word/2010/wordml" w:rsidRPr="00340E9B" w:rsidR="004E6853" w:rsidP="00340E9B" w:rsidRDefault="004E6853" w14:paraId="52DB320B" wp14:textId="77777777">
      <w:pPr>
        <w:numPr>
          <w:ilvl w:val="0"/>
          <w:numId w:val="1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umożliwienie uczniom odrabianie pracy domowej;</w:t>
      </w:r>
    </w:p>
    <w:p xmlns:wp14="http://schemas.microsoft.com/office/word/2010/wordml" w:rsidRPr="00340E9B" w:rsidR="004E6853" w:rsidP="00340E9B" w:rsidRDefault="004E6853" w14:paraId="295FCC4C" wp14:textId="77777777">
      <w:pPr>
        <w:numPr>
          <w:ilvl w:val="0"/>
          <w:numId w:val="1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upowszechnianie wśród wychowanków zasad kultury zdrowotnej, kształtowanie nawyków higieny;</w:t>
      </w:r>
    </w:p>
    <w:p xmlns:wp14="http://schemas.microsoft.com/office/word/2010/wordml" w:rsidRPr="00340E9B" w:rsidR="004E6853" w:rsidP="00340E9B" w:rsidRDefault="004E6853" w14:paraId="56C328DE" wp14:textId="77777777">
      <w:pPr>
        <w:numPr>
          <w:ilvl w:val="0"/>
          <w:numId w:val="1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przygotowanie uczniów do udziału w życiu społecznym;</w:t>
      </w:r>
    </w:p>
    <w:p xmlns:wp14="http://schemas.microsoft.com/office/word/2010/wordml" w:rsidRPr="00340E9B" w:rsidR="004E6853" w:rsidP="00340E9B" w:rsidRDefault="004E6853" w14:paraId="3978DF49" wp14:textId="77777777">
      <w:pPr>
        <w:numPr>
          <w:ilvl w:val="0"/>
          <w:numId w:val="1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rozwijanie indywidualnych zainteresowań i uzdolnień uczniów;</w:t>
      </w:r>
    </w:p>
    <w:p xmlns:wp14="http://schemas.microsoft.com/office/word/2010/wordml" w:rsidRPr="00340E9B" w:rsidR="004E6853" w:rsidP="00340E9B" w:rsidRDefault="004E6853" w14:paraId="2DB1648E" wp14:textId="77777777">
      <w:pPr>
        <w:numPr>
          <w:ilvl w:val="0"/>
          <w:numId w:val="1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wyrabianie u uczniów samodzielności;</w:t>
      </w:r>
    </w:p>
    <w:p xmlns:wp14="http://schemas.microsoft.com/office/word/2010/wordml" w:rsidRPr="00340E9B" w:rsidR="004E6853" w:rsidP="00340E9B" w:rsidRDefault="004E6853" w14:paraId="627BB398" wp14:textId="77777777">
      <w:pPr>
        <w:numPr>
          <w:ilvl w:val="0"/>
          <w:numId w:val="1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stwarzanie wśród uczestników nawyków do uczestnictwa w kulturze,</w:t>
      </w:r>
    </w:p>
    <w:p xmlns:wp14="http://schemas.microsoft.com/office/word/2010/wordml" w:rsidRPr="00340E9B" w:rsidR="004E6853" w:rsidP="00340E9B" w:rsidRDefault="004E6853" w14:paraId="6D87A177" wp14:textId="77777777">
      <w:pPr>
        <w:numPr>
          <w:ilvl w:val="0"/>
          <w:numId w:val="1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przeciwdziałanie niedostosowaniu społecznemu i demoralizacji;</w:t>
      </w:r>
    </w:p>
    <w:p xmlns:wp14="http://schemas.microsoft.com/office/word/2010/wordml" w:rsidRPr="00340E9B" w:rsidR="004E6853" w:rsidP="00340E9B" w:rsidRDefault="004E6853" w14:paraId="53DACFF9" wp14:textId="77777777">
      <w:pPr>
        <w:numPr>
          <w:ilvl w:val="6"/>
          <w:numId w:val="9"/>
        </w:numPr>
        <w:spacing w:after="120" w:line="276" w:lineRule="auto"/>
        <w:ind w:left="284" w:hanging="284"/>
        <w:jc w:val="left"/>
        <w:rPr>
          <w:rFonts w:ascii="Arial" w:hAnsi="Arial" w:cs="Arial"/>
        </w:rPr>
      </w:pPr>
      <w:r w:rsidRPr="00340E9B">
        <w:rPr>
          <w:rFonts w:ascii="Arial" w:hAnsi="Arial" w:cs="Arial"/>
        </w:rPr>
        <w:t>Realizacja zadań świetlicy prowadzona jest w formach:</w:t>
      </w:r>
    </w:p>
    <w:p xmlns:wp14="http://schemas.microsoft.com/office/word/2010/wordml" w:rsidRPr="00340E9B" w:rsidR="004E6853" w:rsidP="00340E9B" w:rsidRDefault="004E6853" w14:paraId="6E94DADD" wp14:textId="77777777">
      <w:pPr>
        <w:numPr>
          <w:ilvl w:val="0"/>
          <w:numId w:val="1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zajęć wg indywidualnych zainteresowań uczniów;</w:t>
      </w:r>
    </w:p>
    <w:p xmlns:wp14="http://schemas.microsoft.com/office/word/2010/wordml" w:rsidRPr="00340E9B" w:rsidR="004E6853" w:rsidP="00340E9B" w:rsidRDefault="004E6853" w14:paraId="437205D6" wp14:textId="77777777">
      <w:pPr>
        <w:numPr>
          <w:ilvl w:val="0"/>
          <w:numId w:val="1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zajęć utrwalających wiedzę;</w:t>
      </w:r>
    </w:p>
    <w:p xmlns:wp14="http://schemas.microsoft.com/office/word/2010/wordml" w:rsidRPr="00340E9B" w:rsidR="004E6853" w:rsidP="00340E9B" w:rsidRDefault="004E6853" w14:paraId="38BD5FA4" wp14:textId="77777777">
      <w:pPr>
        <w:numPr>
          <w:ilvl w:val="0"/>
          <w:numId w:val="1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gier i zabaw rozwijających;</w:t>
      </w:r>
    </w:p>
    <w:p xmlns:wp14="http://schemas.microsoft.com/office/word/2010/wordml" w:rsidRPr="00340E9B" w:rsidR="004E6853" w:rsidP="00340E9B" w:rsidRDefault="004E6853" w14:paraId="39953CA5" wp14:textId="77777777">
      <w:pPr>
        <w:numPr>
          <w:ilvl w:val="0"/>
          <w:numId w:val="1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zajęć sportowych.</w:t>
      </w:r>
    </w:p>
    <w:p xmlns:wp14="http://schemas.microsoft.com/office/word/2010/wordml" w:rsidRPr="00340E9B" w:rsidR="004E6853" w:rsidP="00340E9B" w:rsidRDefault="004E6853" w14:paraId="70D249B2"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Świetlica realizuje swoje zadania </w:t>
      </w:r>
      <w:proofErr w:type="spellStart"/>
      <w:r w:rsidRPr="00340E9B">
        <w:rPr>
          <w:rFonts w:ascii="Arial" w:hAnsi="Arial" w:cs="Arial"/>
        </w:rPr>
        <w:t>wg</w:t>
      </w:r>
      <w:proofErr w:type="spellEnd"/>
      <w:r w:rsidRPr="00340E9B">
        <w:rPr>
          <w:rFonts w:ascii="Arial" w:hAnsi="Arial" w:cs="Arial"/>
        </w:rPr>
        <w:t>. planu pracy szkoły obowiązującego w danym roku szkolnym, planu wychowawczo-profilaktycznego i tygodniowego rozkładu zajęć.</w:t>
      </w:r>
    </w:p>
    <w:p xmlns:wp14="http://schemas.microsoft.com/office/word/2010/wordml" w:rsidRPr="00340E9B" w:rsidR="004E6853" w:rsidP="00340E9B" w:rsidRDefault="004E6853" w14:paraId="679E37E3" wp14:textId="77777777">
      <w:pPr>
        <w:numPr>
          <w:ilvl w:val="6"/>
          <w:numId w:val="9"/>
        </w:numPr>
        <w:spacing w:after="120" w:line="276" w:lineRule="auto"/>
        <w:ind w:left="284" w:hanging="284"/>
        <w:jc w:val="left"/>
        <w:rPr>
          <w:rFonts w:ascii="Arial" w:hAnsi="Arial" w:cs="Arial"/>
        </w:rPr>
      </w:pPr>
      <w:r w:rsidRPr="00340E9B">
        <w:rPr>
          <w:rFonts w:ascii="Arial" w:hAnsi="Arial" w:cs="Arial"/>
        </w:rPr>
        <w:t>Do świetlicy przyjmowani są w pierwszej kolejności uczniowie z klas I-IV, w tym w szczególności dzieci rodziców pracujących, z rodzin niepełnych, wielodzietnych i wychowawczo zaniedbanych, sierot, dzieci z rodzin zastępczych.</w:t>
      </w:r>
    </w:p>
    <w:p xmlns:wp14="http://schemas.microsoft.com/office/word/2010/wordml" w:rsidRPr="00340E9B" w:rsidR="004E6853" w:rsidP="00340E9B" w:rsidRDefault="004E6853" w14:paraId="1550DFB5" wp14:textId="77777777">
      <w:pPr>
        <w:numPr>
          <w:ilvl w:val="6"/>
          <w:numId w:val="9"/>
        </w:numPr>
        <w:spacing w:after="120" w:line="276" w:lineRule="auto"/>
        <w:ind w:left="284" w:hanging="284"/>
        <w:jc w:val="left"/>
        <w:rPr>
          <w:rFonts w:ascii="Arial" w:hAnsi="Arial" w:cs="Arial"/>
        </w:rPr>
      </w:pPr>
      <w:r w:rsidRPr="00340E9B">
        <w:rPr>
          <w:rFonts w:ascii="Arial" w:hAnsi="Arial" w:cs="Arial"/>
        </w:rPr>
        <w:t>Świetlica prowadzi zajęcia zgodnie z tygodniowym rozkładem zajęć zatwierdzonym przez dyrektora szkoły.</w:t>
      </w:r>
    </w:p>
    <w:p xmlns:wp14="http://schemas.microsoft.com/office/word/2010/wordml" w:rsidRPr="00340E9B" w:rsidR="004E6853" w:rsidP="00340E9B" w:rsidRDefault="004E6853" w14:paraId="1FC8DD78" wp14:textId="77777777">
      <w:pPr>
        <w:numPr>
          <w:ilvl w:val="6"/>
          <w:numId w:val="9"/>
        </w:numPr>
        <w:spacing w:after="120" w:line="276" w:lineRule="auto"/>
        <w:ind w:left="284" w:hanging="284"/>
        <w:jc w:val="left"/>
        <w:rPr>
          <w:rFonts w:ascii="Arial" w:hAnsi="Arial" w:cs="Arial"/>
        </w:rPr>
      </w:pPr>
      <w:r w:rsidRPr="00340E9B">
        <w:rPr>
          <w:rFonts w:ascii="Arial" w:hAnsi="Arial" w:cs="Arial"/>
        </w:rPr>
        <w:t>Dzieci uczęszczające do świetlicy powinny być odbierane przez rodziców osobiście lub przez osoby upoważnione.</w:t>
      </w:r>
    </w:p>
    <w:p xmlns:wp14="http://schemas.microsoft.com/office/word/2010/wordml" w:rsidRPr="00340E9B" w:rsidR="004E6853" w:rsidP="00340E9B" w:rsidRDefault="004E6853" w14:paraId="40BF6DC1" wp14:textId="77777777">
      <w:pPr>
        <w:numPr>
          <w:ilvl w:val="6"/>
          <w:numId w:val="9"/>
        </w:numPr>
        <w:spacing w:after="120" w:line="276" w:lineRule="auto"/>
        <w:ind w:left="284" w:hanging="284"/>
        <w:jc w:val="left"/>
        <w:rPr>
          <w:rFonts w:ascii="Arial" w:hAnsi="Arial" w:cs="Arial"/>
        </w:rPr>
      </w:pPr>
      <w:r w:rsidRPr="00340E9B">
        <w:rPr>
          <w:rFonts w:ascii="Arial" w:hAnsi="Arial" w:cs="Arial"/>
        </w:rPr>
        <w:t>W przypadku złożenia przez rodziców oświadczenia, że dziecko może samo wraca</w:t>
      </w:r>
      <w:r w:rsidRPr="00340E9B" w:rsidR="00687C6C">
        <w:rPr>
          <w:rFonts w:ascii="Arial" w:hAnsi="Arial" w:cs="Arial"/>
        </w:rPr>
        <w:t>ć</w:t>
      </w:r>
      <w:r w:rsidRPr="00340E9B">
        <w:rPr>
          <w:rFonts w:ascii="Arial" w:hAnsi="Arial" w:cs="Arial"/>
        </w:rPr>
        <w:t xml:space="preserve"> do domu, zezwala się na samodzielny powrót ucznia do domu.</w:t>
      </w:r>
    </w:p>
    <w:p xmlns:wp14="http://schemas.microsoft.com/office/word/2010/wordml" w:rsidRPr="00340E9B" w:rsidR="004E6853" w:rsidP="00340E9B" w:rsidRDefault="004E6853" w14:paraId="0F9EFE8A" wp14:textId="77777777">
      <w:pPr>
        <w:numPr>
          <w:ilvl w:val="6"/>
          <w:numId w:val="9"/>
        </w:numPr>
        <w:spacing w:after="120" w:line="276" w:lineRule="auto"/>
        <w:ind w:left="284" w:hanging="284"/>
        <w:jc w:val="left"/>
        <w:rPr>
          <w:rFonts w:ascii="Arial" w:hAnsi="Arial" w:cs="Arial"/>
        </w:rPr>
      </w:pPr>
      <w:r w:rsidRPr="00340E9B">
        <w:rPr>
          <w:rFonts w:ascii="Arial" w:hAnsi="Arial" w:cs="Arial"/>
        </w:rPr>
        <w:t>Rodzice są zobowiązani do odbierania dzieci do czasu określającego koniec pracy świetlicy.</w:t>
      </w:r>
    </w:p>
    <w:p xmlns:wp14="http://schemas.microsoft.com/office/word/2010/wordml" w:rsidRPr="00340E9B" w:rsidR="004E6853" w:rsidP="00340E9B" w:rsidRDefault="004E6853" w14:paraId="743FE2B9" wp14:textId="77777777">
      <w:pPr>
        <w:numPr>
          <w:ilvl w:val="6"/>
          <w:numId w:val="9"/>
        </w:numPr>
        <w:spacing w:after="120" w:line="276" w:lineRule="auto"/>
        <w:ind w:left="284" w:hanging="284"/>
        <w:jc w:val="left"/>
        <w:rPr>
          <w:rFonts w:ascii="Arial" w:hAnsi="Arial" w:cs="Arial"/>
        </w:rPr>
      </w:pPr>
      <w:r w:rsidRPr="00340E9B">
        <w:rPr>
          <w:rFonts w:ascii="Arial" w:hAnsi="Arial" w:cs="Arial"/>
        </w:rPr>
        <w:t>Świetlica pracuje według przyj</w:t>
      </w:r>
      <w:r w:rsidRPr="00340E9B" w:rsidR="00687C6C">
        <w:rPr>
          <w:rFonts w:ascii="Arial" w:hAnsi="Arial" w:cs="Arial"/>
        </w:rPr>
        <w:t>ę</w:t>
      </w:r>
      <w:r w:rsidRPr="00340E9B">
        <w:rPr>
          <w:rFonts w:ascii="Arial" w:hAnsi="Arial" w:cs="Arial"/>
        </w:rPr>
        <w:t>tego regulaminu.</w:t>
      </w:r>
    </w:p>
    <w:p xmlns:wp14="http://schemas.microsoft.com/office/word/2010/wordml" w:rsidRPr="00340E9B" w:rsidR="002B1A77" w:rsidP="00340E9B" w:rsidRDefault="002B1A77" w14:paraId="75CF4315"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61FF6618"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6</w:t>
      </w:r>
      <w:r w:rsidRPr="00340E9B">
        <w:rPr>
          <w:rFonts w:ascii="Arial" w:hAnsi="Arial" w:eastAsia="Times New Roman" w:cs="Arial"/>
          <w:b/>
          <w:bCs/>
          <w:lang w:eastAsia="pl-PL"/>
        </w:rPr>
        <w:br/>
      </w:r>
      <w:r w:rsidRPr="00340E9B">
        <w:rPr>
          <w:rFonts w:ascii="Arial" w:hAnsi="Arial" w:eastAsia="Times New Roman" w:cs="Arial"/>
          <w:b/>
          <w:bCs/>
          <w:lang w:eastAsia="pl-PL"/>
        </w:rPr>
        <w:t xml:space="preserve">Stołówka szkolna </w:t>
      </w:r>
    </w:p>
    <w:p xmlns:wp14="http://schemas.microsoft.com/office/word/2010/wordml" w:rsidRPr="00340E9B" w:rsidR="009A7CFD" w:rsidP="00340E9B" w:rsidRDefault="009A7CFD" w14:paraId="3CB648E9"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2234AD" w14:paraId="6D75BD20"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Szkoła zapewnia uczniom jeden gorący posiłek w ciągu dnia i stwarza im możliwość jego spożycia w czasie pobytu w szkole. Korzystanie z posiłku jest dobrowolne i odpłatne. </w:t>
      </w:r>
      <w:r w:rsidRPr="00340E9B" w:rsidR="004E6853">
        <w:rPr>
          <w:rFonts w:ascii="Arial" w:hAnsi="Arial" w:cs="Arial"/>
        </w:rPr>
        <w:t>Stołówka jest miejscem spożywania posiłków przygotowanych przez pracowników kuchni dla uczniów i pracowników szkoły.</w:t>
      </w:r>
    </w:p>
    <w:p xmlns:wp14="http://schemas.microsoft.com/office/word/2010/wordml" w:rsidRPr="00340E9B" w:rsidR="004E6853" w:rsidP="00340E9B" w:rsidRDefault="004E6853" w14:paraId="60351DCB" wp14:textId="77777777">
      <w:pPr>
        <w:numPr>
          <w:ilvl w:val="6"/>
          <w:numId w:val="9"/>
        </w:numPr>
        <w:spacing w:after="120" w:line="276" w:lineRule="auto"/>
        <w:ind w:left="284" w:hanging="284"/>
        <w:jc w:val="left"/>
        <w:rPr>
          <w:rFonts w:ascii="Arial" w:hAnsi="Arial" w:cs="Arial"/>
        </w:rPr>
      </w:pPr>
      <w:r w:rsidRPr="00340E9B">
        <w:rPr>
          <w:rFonts w:ascii="Arial" w:hAnsi="Arial" w:cs="Arial"/>
        </w:rPr>
        <w:t>Do korzystania z posiłków uprawnieni są:</w:t>
      </w:r>
    </w:p>
    <w:p xmlns:wp14="http://schemas.microsoft.com/office/word/2010/wordml" w:rsidRPr="00340E9B" w:rsidR="004E6853" w:rsidP="00340E9B" w:rsidRDefault="004E6853" w14:paraId="13C4CADA" wp14:textId="77777777">
      <w:pPr>
        <w:numPr>
          <w:ilvl w:val="0"/>
          <w:numId w:val="13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uczniowie, wnoszący opłaty indywidualnie;</w:t>
      </w:r>
    </w:p>
    <w:p xmlns:wp14="http://schemas.microsoft.com/office/word/2010/wordml" w:rsidRPr="00340E9B" w:rsidR="004E6853" w:rsidP="00340E9B" w:rsidRDefault="004E6853" w14:paraId="1F19700C" wp14:textId="77777777">
      <w:pPr>
        <w:numPr>
          <w:ilvl w:val="0"/>
          <w:numId w:val="13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uczniowie, których wyżywienie finansuje MOPS lub inni sponsorzy lub organizację;</w:t>
      </w:r>
    </w:p>
    <w:p xmlns:wp14="http://schemas.microsoft.com/office/word/2010/wordml" w:rsidRPr="00340E9B" w:rsidR="004E6853" w:rsidP="00340E9B" w:rsidRDefault="004E6853" w14:paraId="4FAF2F9C" wp14:textId="77777777">
      <w:pPr>
        <w:numPr>
          <w:ilvl w:val="0"/>
          <w:numId w:val="13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pracownicy zatrudnieni w szkole.</w:t>
      </w:r>
    </w:p>
    <w:p xmlns:wp14="http://schemas.microsoft.com/office/word/2010/wordml" w:rsidRPr="00340E9B" w:rsidR="004E6853" w:rsidP="00340E9B" w:rsidRDefault="004E6853" w14:paraId="3AA6F84A" wp14:textId="77777777">
      <w:pPr>
        <w:numPr>
          <w:ilvl w:val="6"/>
          <w:numId w:val="9"/>
        </w:numPr>
        <w:spacing w:after="120" w:line="276" w:lineRule="auto"/>
        <w:ind w:left="284" w:hanging="284"/>
        <w:jc w:val="left"/>
        <w:rPr>
          <w:rFonts w:ascii="Arial" w:hAnsi="Arial" w:cs="Arial"/>
        </w:rPr>
      </w:pPr>
      <w:r w:rsidRPr="00340E9B">
        <w:rPr>
          <w:rFonts w:ascii="Arial" w:hAnsi="Arial" w:cs="Arial"/>
        </w:rPr>
        <w:t>Posiłki wydawane są w godzinach od 11.20 do 13.00.</w:t>
      </w:r>
    </w:p>
    <w:p xmlns:wp14="http://schemas.microsoft.com/office/word/2010/wordml" w:rsidRPr="00340E9B" w:rsidR="004E6853" w:rsidP="00340E9B" w:rsidRDefault="00757320" w14:paraId="58CCA48A"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Zapisy na obiady </w:t>
      </w:r>
      <w:r w:rsidRPr="00340E9B" w:rsidR="00A02034">
        <w:rPr>
          <w:rFonts w:ascii="Arial" w:hAnsi="Arial" w:cs="Arial"/>
        </w:rPr>
        <w:t>przyjmowane</w:t>
      </w:r>
      <w:r w:rsidRPr="00340E9B">
        <w:rPr>
          <w:rFonts w:ascii="Arial" w:hAnsi="Arial" w:cs="Arial"/>
        </w:rPr>
        <w:t xml:space="preserve"> są u intendenta. Zgłoszenia dokonują rodzice wypełniając druk deklaracji. Opłaty za obiady ustala dyrektor szkoły w porozumieniu z organem </w:t>
      </w:r>
      <w:r w:rsidRPr="00340E9B">
        <w:rPr>
          <w:rFonts w:ascii="Arial" w:hAnsi="Arial" w:cs="Arial"/>
        </w:rPr>
        <w:t>prowadzącym szkołę. Miesięczna opłata naliczana jest z góry i podawana do wiadomości na tablicy ogłoszeń oraz na stronie internetowej w zakładce „Dożywianie”. Nr konta bankowego: 91 1030 11040000 0000 9314 6001 (City Handlowy). Opłaty uiszcza się z góry do 10 dnia danego miesiąca przelewem na konto szkoły nie wcześniej niż pierwszego dnia miesiąca, za który jest wpłata. W tytule wpłaty wpisuje się: imię i nazwisko ucznia, klasa, obiady za m-c …W przypadku braku zaksięgowania środków dziecko zostanie wypisane z obiadów</w:t>
      </w:r>
      <w:r w:rsidRPr="00340E9B" w:rsidR="004E6853">
        <w:rPr>
          <w:rFonts w:ascii="Arial" w:hAnsi="Arial" w:cs="Arial"/>
        </w:rPr>
        <w:t>.</w:t>
      </w:r>
    </w:p>
    <w:p xmlns:wp14="http://schemas.microsoft.com/office/word/2010/wordml" w:rsidRPr="00340E9B" w:rsidR="004E6853" w:rsidP="00340E9B" w:rsidRDefault="004E6853" w14:paraId="7C2ECBFD" wp14:textId="77777777">
      <w:pPr>
        <w:numPr>
          <w:ilvl w:val="6"/>
          <w:numId w:val="9"/>
        </w:numPr>
        <w:spacing w:after="120" w:line="276" w:lineRule="auto"/>
        <w:ind w:left="284" w:hanging="284"/>
        <w:jc w:val="left"/>
        <w:rPr>
          <w:rFonts w:ascii="Arial" w:hAnsi="Arial" w:cs="Arial"/>
        </w:rPr>
      </w:pPr>
      <w:r w:rsidRPr="00340E9B">
        <w:rPr>
          <w:rFonts w:ascii="Arial" w:hAnsi="Arial" w:cs="Arial"/>
        </w:rPr>
        <w:t>Z posiłków można korzystać tylko w stołówce. Szkoła nie prowadzi sprzedaży obiadów na wynos.</w:t>
      </w:r>
    </w:p>
    <w:p xmlns:wp14="http://schemas.microsoft.com/office/word/2010/wordml" w:rsidRPr="00340E9B" w:rsidR="004E6853" w:rsidP="00340E9B" w:rsidRDefault="004E6853" w14:paraId="63645A6C" wp14:textId="77777777">
      <w:pPr>
        <w:numPr>
          <w:ilvl w:val="6"/>
          <w:numId w:val="9"/>
        </w:numPr>
        <w:spacing w:after="120" w:line="276" w:lineRule="auto"/>
        <w:ind w:left="284" w:hanging="284"/>
        <w:jc w:val="left"/>
        <w:rPr>
          <w:rFonts w:ascii="Arial" w:hAnsi="Arial" w:cs="Arial"/>
        </w:rPr>
      </w:pPr>
      <w:r w:rsidRPr="00340E9B">
        <w:rPr>
          <w:rFonts w:ascii="Arial" w:hAnsi="Arial" w:cs="Arial"/>
        </w:rPr>
        <w:t>Odliczeń za czasową nieobecność dziecka w szkole dokonuje się licząc od następnego dnia po</w:t>
      </w:r>
      <w:r w:rsidRPr="00340E9B" w:rsidR="009A7CFD">
        <w:rPr>
          <w:rFonts w:ascii="Arial" w:hAnsi="Arial" w:cs="Arial"/>
        </w:rPr>
        <w:t> </w:t>
      </w:r>
      <w:r w:rsidRPr="00340E9B">
        <w:rPr>
          <w:rFonts w:ascii="Arial" w:hAnsi="Arial" w:cs="Arial"/>
        </w:rPr>
        <w:t>zgłoszeniu. Nadpłata wynikająca z usprawiedliwionej nieobecności zostanie rozliczona w</w:t>
      </w:r>
      <w:r w:rsidRPr="00340E9B" w:rsidR="009A7CFD">
        <w:rPr>
          <w:rFonts w:ascii="Arial" w:hAnsi="Arial" w:cs="Arial"/>
        </w:rPr>
        <w:t> </w:t>
      </w:r>
      <w:r w:rsidRPr="00340E9B" w:rsidR="00A02034">
        <w:rPr>
          <w:rFonts w:ascii="Arial" w:hAnsi="Arial" w:cs="Arial"/>
        </w:rPr>
        <w:t>następnym</w:t>
      </w:r>
      <w:r w:rsidRPr="00340E9B">
        <w:rPr>
          <w:rFonts w:ascii="Arial" w:hAnsi="Arial" w:cs="Arial"/>
        </w:rPr>
        <w:t xml:space="preserve"> miesiącu. </w:t>
      </w:r>
    </w:p>
    <w:p xmlns:wp14="http://schemas.microsoft.com/office/word/2010/wordml" w:rsidRPr="00340E9B" w:rsidR="004E6853" w:rsidP="00340E9B" w:rsidRDefault="00757320" w14:paraId="18BD8543"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Warunkiem uwzględnienia odliczeń jest zgłoszenie nieobecności dziecka – odwołanie obiadów na określony czas: osobiście u intendenta, droga elektroniczną na adres: </w:t>
      </w:r>
      <w:proofErr w:type="spellStart"/>
      <w:r w:rsidRPr="00340E9B">
        <w:rPr>
          <w:rFonts w:ascii="Arial" w:hAnsi="Arial" w:cs="Arial"/>
        </w:rPr>
        <w:t>dozywianie.sp21@wp.pl</w:t>
      </w:r>
      <w:proofErr w:type="spellEnd"/>
      <w:r w:rsidRPr="00340E9B">
        <w:rPr>
          <w:rFonts w:ascii="Arial" w:hAnsi="Arial" w:cs="Arial"/>
        </w:rPr>
        <w:t xml:space="preserve">, lub pod nr telefonu 34 365 85 97 </w:t>
      </w:r>
      <w:proofErr w:type="spellStart"/>
      <w:r w:rsidRPr="00340E9B">
        <w:rPr>
          <w:rFonts w:ascii="Arial" w:hAnsi="Arial" w:cs="Arial"/>
        </w:rPr>
        <w:t>wew.102</w:t>
      </w:r>
      <w:proofErr w:type="spellEnd"/>
      <w:r w:rsidRPr="00340E9B">
        <w:rPr>
          <w:rFonts w:ascii="Arial" w:hAnsi="Arial" w:cs="Arial"/>
        </w:rPr>
        <w:t xml:space="preserve"> lub 789 223 115</w:t>
      </w:r>
      <w:r w:rsidR="00957668">
        <w:rPr>
          <w:rFonts w:ascii="Arial" w:hAnsi="Arial" w:cs="Arial"/>
        </w:rPr>
        <w:t>.</w:t>
      </w:r>
    </w:p>
    <w:p xmlns:wp14="http://schemas.microsoft.com/office/word/2010/wordml" w:rsidRPr="00340E9B" w:rsidR="004E6853" w:rsidP="00340E9B" w:rsidRDefault="004E6853" w14:paraId="1FEA0606" wp14:textId="77777777">
      <w:pPr>
        <w:numPr>
          <w:ilvl w:val="6"/>
          <w:numId w:val="9"/>
        </w:numPr>
        <w:spacing w:after="120" w:line="276" w:lineRule="auto"/>
        <w:ind w:left="284" w:hanging="284"/>
        <w:jc w:val="left"/>
        <w:rPr>
          <w:rFonts w:ascii="Arial" w:hAnsi="Arial" w:cs="Arial"/>
        </w:rPr>
      </w:pPr>
      <w:r w:rsidRPr="00340E9B">
        <w:rPr>
          <w:rFonts w:ascii="Arial" w:hAnsi="Arial" w:cs="Arial"/>
        </w:rPr>
        <w:t>Rezygnację z korzystania ze stołówki szkolnej należy zgłosić osobiście do intendenta najpóźniej do</w:t>
      </w:r>
      <w:r w:rsidRPr="00340E9B" w:rsidR="009A7CFD">
        <w:rPr>
          <w:rFonts w:ascii="Arial" w:hAnsi="Arial" w:cs="Arial"/>
        </w:rPr>
        <w:t> </w:t>
      </w:r>
      <w:r w:rsidRPr="00340E9B">
        <w:rPr>
          <w:rFonts w:ascii="Arial" w:hAnsi="Arial" w:cs="Arial"/>
        </w:rPr>
        <w:t xml:space="preserve">ostatniego dnia roboczego poprzedniego miesiąca. </w:t>
      </w:r>
    </w:p>
    <w:p xmlns:wp14="http://schemas.microsoft.com/office/word/2010/wordml" w:rsidRPr="00340E9B" w:rsidR="004E6853" w:rsidP="00340E9B" w:rsidRDefault="004E6853" w14:paraId="373EB917" wp14:noSpellErr="1" wp14:textId="6902D41C">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Zasady zachowania w stołówce </w:t>
      </w:r>
      <w:r w:rsidRPr="035A64B8" w:rsidR="004E6853">
        <w:rPr>
          <w:rFonts w:ascii="Arial" w:hAnsi="Arial" w:cs="Arial"/>
        </w:rPr>
        <w:t>określa regulamin</w:t>
      </w:r>
      <w:r w:rsidRPr="035A64B8" w:rsidR="004E6853">
        <w:rPr>
          <w:rFonts w:ascii="Arial" w:hAnsi="Arial" w:cs="Arial"/>
        </w:rPr>
        <w:t xml:space="preserve"> stołówki.</w:t>
      </w:r>
    </w:p>
    <w:p xmlns:wp14="http://schemas.microsoft.com/office/word/2010/wordml" w:rsidRPr="00340E9B" w:rsidR="002B1A77" w:rsidP="00340E9B" w:rsidRDefault="002B1A77" w14:paraId="0C178E9E"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13B257C1"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7</w:t>
      </w:r>
      <w:r w:rsidRPr="00340E9B">
        <w:rPr>
          <w:rFonts w:ascii="Arial" w:hAnsi="Arial" w:eastAsia="Times New Roman" w:cs="Arial"/>
          <w:b/>
          <w:bCs/>
          <w:lang w:eastAsia="pl-PL"/>
        </w:rPr>
        <w:br/>
      </w:r>
      <w:r w:rsidRPr="00340E9B">
        <w:rPr>
          <w:rFonts w:ascii="Arial" w:hAnsi="Arial" w:eastAsia="Times New Roman" w:cs="Arial"/>
          <w:b/>
          <w:bCs/>
          <w:lang w:eastAsia="pl-PL"/>
        </w:rPr>
        <w:t>Biblioteka szkolna</w:t>
      </w:r>
    </w:p>
    <w:p xmlns:wp14="http://schemas.microsoft.com/office/word/2010/wordml" w:rsidRPr="00340E9B" w:rsidR="00BF3C50" w:rsidP="00340E9B" w:rsidRDefault="00BF3C50" w14:paraId="3C0395D3"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26903354"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Biblioteka jest: </w:t>
      </w:r>
    </w:p>
    <w:p xmlns:wp14="http://schemas.microsoft.com/office/word/2010/wordml" w:rsidRPr="00340E9B" w:rsidR="004E6853" w:rsidP="00340E9B" w:rsidRDefault="004E6853" w14:paraId="5B7A0A8B" wp14:textId="77777777">
      <w:pPr>
        <w:numPr>
          <w:ilvl w:val="0"/>
          <w:numId w:val="14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interdyscyplinarną pracownią ogólnoszkolną, w której uczniowie uczestniczą w zajęciach prowadzonych przez nauczycieli pracujących w bibliotece (lekcje biblioteczne) oraz indywidualnie pracują nad zdobywaniem i poszerzaniem wiedzy;</w:t>
      </w:r>
    </w:p>
    <w:p xmlns:wp14="http://schemas.microsoft.com/office/word/2010/wordml" w:rsidRPr="00340E9B" w:rsidR="004E6853" w:rsidP="00340E9B" w:rsidRDefault="004E6853" w14:paraId="6D694D03" wp14:textId="77777777">
      <w:pPr>
        <w:numPr>
          <w:ilvl w:val="0"/>
          <w:numId w:val="14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ośrodkiem informacji dla uczniów, nauczycieli i rodziców;</w:t>
      </w:r>
    </w:p>
    <w:p xmlns:wp14="http://schemas.microsoft.com/office/word/2010/wordml" w:rsidRPr="00340E9B" w:rsidR="004E6853" w:rsidP="00340E9B" w:rsidRDefault="004E6853" w14:paraId="6A9A0A4F" wp14:textId="77777777">
      <w:pPr>
        <w:numPr>
          <w:ilvl w:val="0"/>
          <w:numId w:val="14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ośrodkiem edukacji czytelniczej i informacyjnej.</w:t>
      </w:r>
    </w:p>
    <w:p xmlns:wp14="http://schemas.microsoft.com/office/word/2010/wordml" w:rsidRPr="00340E9B" w:rsidR="00687C6C" w:rsidP="00340E9B" w:rsidRDefault="00687C6C" w14:paraId="04977C1D" wp14:textId="77777777">
      <w:pPr>
        <w:numPr>
          <w:ilvl w:val="6"/>
          <w:numId w:val="9"/>
        </w:numPr>
        <w:spacing w:after="120" w:line="276" w:lineRule="auto"/>
        <w:ind w:left="284" w:hanging="284"/>
        <w:jc w:val="left"/>
        <w:rPr>
          <w:rFonts w:ascii="Arial" w:hAnsi="Arial" w:cs="Arial"/>
        </w:rPr>
      </w:pPr>
      <w:r w:rsidRPr="00340E9B">
        <w:rPr>
          <w:rFonts w:ascii="Arial" w:hAnsi="Arial" w:cs="Arial"/>
        </w:rPr>
        <w:t>Lokal</w:t>
      </w:r>
      <w:r w:rsidRPr="00340E9B" w:rsidR="00DE7179">
        <w:rPr>
          <w:rFonts w:ascii="Arial" w:hAnsi="Arial" w:cs="Arial"/>
        </w:rPr>
        <w:t xml:space="preserve">: </w:t>
      </w:r>
      <w:r w:rsidRPr="00340E9B">
        <w:rPr>
          <w:rFonts w:ascii="Arial" w:hAnsi="Arial" w:cs="Arial"/>
        </w:rPr>
        <w:t>biblioteka składa się z pomieszczenia umożliwiającego magazynowanie, gromadzenie i</w:t>
      </w:r>
      <w:r w:rsidRPr="00340E9B" w:rsidR="00BF3C50">
        <w:rPr>
          <w:rFonts w:ascii="Arial" w:hAnsi="Arial" w:cs="Arial"/>
        </w:rPr>
        <w:t> </w:t>
      </w:r>
      <w:r w:rsidRPr="00340E9B">
        <w:rPr>
          <w:rFonts w:ascii="Arial" w:hAnsi="Arial" w:cs="Arial"/>
        </w:rPr>
        <w:t>opracowywanie, konserwację i naprawę, korzystanie ze zbiorów</w:t>
      </w:r>
      <w:r w:rsidRPr="00340E9B" w:rsidR="00DE7179">
        <w:rPr>
          <w:rFonts w:ascii="Arial" w:hAnsi="Arial" w:cs="Arial"/>
        </w:rPr>
        <w:t xml:space="preserve">, prowadzenie zajęć czytelniczych oraz wydzielonego </w:t>
      </w:r>
      <w:r w:rsidRPr="00340E9B" w:rsidR="00A02034">
        <w:rPr>
          <w:rFonts w:ascii="Arial" w:hAnsi="Arial" w:cs="Arial"/>
        </w:rPr>
        <w:t>kącika</w:t>
      </w:r>
      <w:r w:rsidRPr="00340E9B" w:rsidR="00DE7179">
        <w:rPr>
          <w:rFonts w:ascii="Arial" w:hAnsi="Arial" w:cs="Arial"/>
        </w:rPr>
        <w:t xml:space="preserve"> czytelniczego z miejscami dostępu do komputerów oraz </w:t>
      </w:r>
      <w:proofErr w:type="spellStart"/>
      <w:r w:rsidRPr="00340E9B" w:rsidR="00DE7179">
        <w:rPr>
          <w:rFonts w:ascii="Arial" w:hAnsi="Arial" w:cs="Arial"/>
        </w:rPr>
        <w:t>internetu</w:t>
      </w:r>
      <w:proofErr w:type="spellEnd"/>
      <w:r w:rsidRPr="00340E9B" w:rsidR="00DE7179">
        <w:rPr>
          <w:rFonts w:ascii="Arial" w:hAnsi="Arial" w:cs="Arial"/>
        </w:rPr>
        <w:t xml:space="preserve">. </w:t>
      </w:r>
    </w:p>
    <w:p xmlns:wp14="http://schemas.microsoft.com/office/word/2010/wordml" w:rsidRPr="00340E9B" w:rsidR="00DE7179" w:rsidP="00340E9B" w:rsidRDefault="00DE7179" w14:paraId="42206DD3" wp14:textId="77777777">
      <w:pPr>
        <w:numPr>
          <w:ilvl w:val="6"/>
          <w:numId w:val="9"/>
        </w:numPr>
        <w:spacing w:after="120" w:line="276" w:lineRule="auto"/>
        <w:ind w:left="284" w:hanging="284"/>
        <w:jc w:val="left"/>
        <w:rPr>
          <w:rFonts w:ascii="Arial" w:hAnsi="Arial" w:cs="Arial"/>
        </w:rPr>
      </w:pPr>
      <w:r w:rsidRPr="00340E9B">
        <w:rPr>
          <w:rFonts w:ascii="Arial" w:hAnsi="Arial" w:cs="Arial"/>
        </w:rPr>
        <w:t>Biblioteka gromadzi następujące materiały (zbiory):</w:t>
      </w:r>
    </w:p>
    <w:p xmlns:wp14="http://schemas.microsoft.com/office/word/2010/wordml" w:rsidRPr="00340E9B" w:rsidR="00DE7179" w:rsidP="00340E9B" w:rsidRDefault="00DE7179" w14:paraId="50986F10"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wydawnictwa informacyjne,</w:t>
      </w:r>
    </w:p>
    <w:p xmlns:wp14="http://schemas.microsoft.com/office/word/2010/wordml" w:rsidRPr="00340E9B" w:rsidR="00DE7179" w:rsidP="00340E9B" w:rsidRDefault="00DE7179" w14:paraId="5021A00E"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lektury podstawowe do języka polskiego,</w:t>
      </w:r>
    </w:p>
    <w:p xmlns:wp14="http://schemas.microsoft.com/office/word/2010/wordml" w:rsidRPr="00340E9B" w:rsidR="00DE7179" w:rsidP="00340E9B" w:rsidRDefault="00DE7179" w14:paraId="2685EAC6"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lektury uzupełniające do języka polskiego,</w:t>
      </w:r>
    </w:p>
    <w:p xmlns:wp14="http://schemas.microsoft.com/office/word/2010/wordml" w:rsidRPr="00340E9B" w:rsidR="00DE7179" w:rsidP="00340E9B" w:rsidRDefault="00DE7179" w14:paraId="00A6C2D6"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literaturę popularnonaukową,</w:t>
      </w:r>
    </w:p>
    <w:p xmlns:wp14="http://schemas.microsoft.com/office/word/2010/wordml" w:rsidRPr="00340E9B" w:rsidR="00DE7179" w:rsidP="00340E9B" w:rsidRDefault="00DE7179" w14:paraId="4A349B2F"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wybrane pozycje literatury </w:t>
      </w:r>
      <w:r w:rsidRPr="00340E9B" w:rsidR="00A02034">
        <w:rPr>
          <w:rFonts w:ascii="Arial" w:hAnsi="Arial" w:eastAsia="Times New Roman" w:cs="Arial"/>
          <w:lang w:eastAsia="pl-PL"/>
        </w:rPr>
        <w:t>pięknej</w:t>
      </w:r>
      <w:r w:rsidRPr="00340E9B">
        <w:rPr>
          <w:rFonts w:ascii="Arial" w:hAnsi="Arial" w:eastAsia="Times New Roman" w:cs="Arial"/>
          <w:lang w:eastAsia="pl-PL"/>
        </w:rPr>
        <w:t>,</w:t>
      </w:r>
    </w:p>
    <w:p xmlns:wp14="http://schemas.microsoft.com/office/word/2010/wordml" w:rsidRPr="00340E9B" w:rsidR="00DE7179" w:rsidP="00340E9B" w:rsidRDefault="00DE7179" w14:paraId="12B28A14"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odpowiednią prasę dla uczniów i pracowników szkoły,</w:t>
      </w:r>
    </w:p>
    <w:p xmlns:wp14="http://schemas.microsoft.com/office/word/2010/wordml" w:rsidRPr="00340E9B" w:rsidR="00DE7179" w:rsidP="00340E9B" w:rsidRDefault="00A02034" w14:paraId="0AD1B8E0"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literaturę</w:t>
      </w:r>
      <w:r w:rsidRPr="00340E9B" w:rsidR="00DE7179">
        <w:rPr>
          <w:rFonts w:ascii="Arial" w:hAnsi="Arial" w:eastAsia="Times New Roman" w:cs="Arial"/>
          <w:lang w:eastAsia="pl-PL"/>
        </w:rPr>
        <w:t xml:space="preserve"> fachową dla nauczycieli,</w:t>
      </w:r>
    </w:p>
    <w:p xmlns:wp14="http://schemas.microsoft.com/office/word/2010/wordml" w:rsidRPr="00340E9B" w:rsidR="00DE7179" w:rsidP="00340E9B" w:rsidRDefault="00DE7179" w14:paraId="7FFAD74B"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wydawnictwa dydaktyczne z zakresu nauczania różnych przedmiotów,</w:t>
      </w:r>
    </w:p>
    <w:p xmlns:wp14="http://schemas.microsoft.com/office/word/2010/wordml" w:rsidRPr="00340E9B" w:rsidR="00DE7179" w:rsidP="00340E9B" w:rsidRDefault="00DE7179" w14:paraId="389522A4" wp14:textId="77777777">
      <w:pPr>
        <w:numPr>
          <w:ilvl w:val="0"/>
          <w:numId w:val="14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dokumenty audiowizualne i multimedialne,</w:t>
      </w:r>
    </w:p>
    <w:p xmlns:wp14="http://schemas.microsoft.com/office/word/2010/wordml" w:rsidRPr="00340E9B" w:rsidR="00DE7179" w:rsidP="00340E9B" w:rsidRDefault="00DE7179" w14:paraId="0496D950" wp14:textId="77777777">
      <w:pPr>
        <w:numPr>
          <w:ilvl w:val="0"/>
          <w:numId w:val="14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podręczniki szkolne i materiały edukacyjne,</w:t>
      </w:r>
    </w:p>
    <w:p xmlns:wp14="http://schemas.microsoft.com/office/word/2010/wordml" w:rsidRPr="00340E9B" w:rsidR="00DE7179" w:rsidP="00340E9B" w:rsidRDefault="00DE7179" w14:paraId="19CD9C53" wp14:textId="77777777">
      <w:pPr>
        <w:numPr>
          <w:ilvl w:val="0"/>
          <w:numId w:val="14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dokumenty o regionie.</w:t>
      </w:r>
    </w:p>
    <w:p xmlns:wp14="http://schemas.microsoft.com/office/word/2010/wordml" w:rsidRPr="00340E9B" w:rsidR="004E6853" w:rsidP="00340E9B" w:rsidRDefault="004E6853" w14:paraId="4A4AEF97" wp14:noSpellErr="1" wp14:textId="10D951D9">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 </w:t>
      </w:r>
      <w:r w:rsidRPr="035A64B8" w:rsidR="004E6853">
        <w:rPr>
          <w:rFonts w:ascii="Arial" w:hAnsi="Arial" w:cs="Arial"/>
        </w:rPr>
        <w:t>Zadaniem biblioteki</w:t>
      </w:r>
      <w:r w:rsidRPr="035A64B8" w:rsidR="004E6853">
        <w:rPr>
          <w:rFonts w:ascii="Arial" w:hAnsi="Arial" w:cs="Arial"/>
        </w:rPr>
        <w:t xml:space="preserve"> jest: </w:t>
      </w:r>
    </w:p>
    <w:p xmlns:wp14="http://schemas.microsoft.com/office/word/2010/wordml" w:rsidRPr="00340E9B" w:rsidR="004E6853" w:rsidP="00340E9B" w:rsidRDefault="004E6853" w14:paraId="282388BB"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gromadzenie, opracowanie, przechowywanie i udostępnianie materiałów bibliotecznych;</w:t>
      </w:r>
    </w:p>
    <w:p xmlns:wp14="http://schemas.microsoft.com/office/word/2010/wordml" w:rsidRPr="00340E9B" w:rsidR="004E6853" w:rsidP="00340E9B" w:rsidRDefault="004E6853" w14:paraId="6065B2CE"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obsługa użytkowników poprzez udostępnianie zbiorów biblioteki szkolnej i </w:t>
      </w:r>
      <w:proofErr w:type="spellStart"/>
      <w:r w:rsidRPr="00340E9B">
        <w:rPr>
          <w:rFonts w:ascii="Arial" w:hAnsi="Arial" w:eastAsia="Times New Roman" w:cs="Arial"/>
          <w:lang w:eastAsia="pl-PL"/>
        </w:rPr>
        <w:t>medioteki</w:t>
      </w:r>
      <w:proofErr w:type="spellEnd"/>
      <w:r w:rsidRPr="00340E9B">
        <w:rPr>
          <w:rFonts w:ascii="Arial" w:hAnsi="Arial" w:eastAsia="Times New Roman" w:cs="Arial"/>
          <w:lang w:eastAsia="pl-PL"/>
        </w:rPr>
        <w:t>;</w:t>
      </w:r>
    </w:p>
    <w:p xmlns:wp14="http://schemas.microsoft.com/office/word/2010/wordml" w:rsidRPr="00340E9B" w:rsidR="004E6853" w:rsidP="00340E9B" w:rsidRDefault="004E6853" w14:paraId="5F130BA5"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prowadzenie działalności informacyjnej;</w:t>
      </w:r>
    </w:p>
    <w:p xmlns:wp14="http://schemas.microsoft.com/office/word/2010/wordml" w:rsidRPr="00340E9B" w:rsidR="004E6853" w:rsidP="00340E9B" w:rsidRDefault="004E6853" w14:paraId="0FF07893"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zaspokajanie zgłaszanych przez użytkowników potrzeb czytelniczych i informacyjnych;</w:t>
      </w:r>
    </w:p>
    <w:p xmlns:wp14="http://schemas.microsoft.com/office/word/2010/wordml" w:rsidRPr="00340E9B" w:rsidR="004E6853" w:rsidP="00340E9B" w:rsidRDefault="004E6853" w14:paraId="226D1C74"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podejmowanie różnorodnych form pracy z zakresu edukacji czytelniczej i medialnej;</w:t>
      </w:r>
    </w:p>
    <w:p xmlns:wp14="http://schemas.microsoft.com/office/word/2010/wordml" w:rsidRPr="00340E9B" w:rsidR="004E6853" w:rsidP="00340E9B" w:rsidRDefault="004E6853" w14:paraId="2A419F4C"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wspieranie nauczycieli w realizacji ich programów nauczania;</w:t>
      </w:r>
    </w:p>
    <w:p xmlns:wp14="http://schemas.microsoft.com/office/word/2010/wordml" w:rsidRPr="00340E9B" w:rsidR="004E6853" w:rsidP="00340E9B" w:rsidRDefault="004E6853" w14:paraId="51E8A5A1"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przysposabianie uczniów do samokształcenia, działanie na rzecz przygotowania uczniów do korzystania z różnych mediów, źródeł informacji i bibliotek;</w:t>
      </w:r>
    </w:p>
    <w:p xmlns:wp14="http://schemas.microsoft.com/office/word/2010/wordml" w:rsidRPr="00340E9B" w:rsidR="004E6853" w:rsidP="00340E9B" w:rsidRDefault="004E6853" w14:paraId="5B2E1FA7"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rozbudzanie zainteresowań czytelniczych i informacyjnych uczniów;</w:t>
      </w:r>
    </w:p>
    <w:p xmlns:wp14="http://schemas.microsoft.com/office/word/2010/wordml" w:rsidRPr="00340E9B" w:rsidR="004E6853" w:rsidP="00340E9B" w:rsidRDefault="004E6853" w14:paraId="6E79F03C" wp14:textId="77777777">
      <w:pPr>
        <w:numPr>
          <w:ilvl w:val="0"/>
          <w:numId w:val="1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kształtowanie ich kultury czytelniczej, zaspokajanie potrzeb kulturalnych;</w:t>
      </w:r>
    </w:p>
    <w:p xmlns:wp14="http://schemas.microsoft.com/office/word/2010/wordml" w:rsidRPr="00340E9B" w:rsidR="004E6853" w:rsidP="00340E9B" w:rsidRDefault="004E6853" w14:paraId="7709B108" wp14:textId="77777777">
      <w:pPr>
        <w:numPr>
          <w:ilvl w:val="0"/>
          <w:numId w:val="14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organizacja wystaw okolicznościowych</w:t>
      </w:r>
      <w:r w:rsidRPr="00340E9B" w:rsidR="00DE7179">
        <w:rPr>
          <w:rFonts w:ascii="Arial" w:hAnsi="Arial" w:eastAsia="Times New Roman" w:cs="Arial"/>
          <w:lang w:eastAsia="pl-PL"/>
        </w:rPr>
        <w:t>, imprez</w:t>
      </w:r>
      <w:r w:rsidRPr="00340E9B" w:rsidR="009C4FD1">
        <w:rPr>
          <w:rFonts w:ascii="Arial" w:hAnsi="Arial" w:eastAsia="Times New Roman" w:cs="Arial"/>
          <w:lang w:eastAsia="pl-PL"/>
        </w:rPr>
        <w:t xml:space="preserve"> </w:t>
      </w:r>
      <w:r w:rsidRPr="00340E9B" w:rsidR="00DE7179">
        <w:rPr>
          <w:rFonts w:ascii="Arial" w:hAnsi="Arial" w:eastAsia="Times New Roman" w:cs="Arial"/>
          <w:lang w:eastAsia="pl-PL"/>
        </w:rPr>
        <w:t>i uroczystości;</w:t>
      </w:r>
    </w:p>
    <w:p xmlns:wp14="http://schemas.microsoft.com/office/word/2010/wordml" w:rsidRPr="00340E9B" w:rsidR="00DE7179" w:rsidP="00340E9B" w:rsidRDefault="00DE7179" w14:paraId="3042C8BF" wp14:textId="77777777">
      <w:pPr>
        <w:numPr>
          <w:ilvl w:val="0"/>
          <w:numId w:val="14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współpraca w realizacji projektów i programów o zasięgu lokalnym i ogólnopolskim;</w:t>
      </w:r>
    </w:p>
    <w:p xmlns:wp14="http://schemas.microsoft.com/office/word/2010/wordml" w:rsidRPr="00340E9B" w:rsidR="00DE7179" w:rsidP="00340E9B" w:rsidRDefault="00DE7179" w14:paraId="46D2072E" wp14:textId="77777777">
      <w:pPr>
        <w:numPr>
          <w:ilvl w:val="0"/>
          <w:numId w:val="14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podejmowanie działań rozwijających wrażliwość kulturową i społeczną, podtrzymywanie </w:t>
      </w:r>
      <w:r w:rsidRPr="00340E9B" w:rsidR="00A02034">
        <w:rPr>
          <w:rFonts w:ascii="Arial" w:hAnsi="Arial" w:eastAsia="Times New Roman" w:cs="Arial"/>
          <w:lang w:eastAsia="pl-PL"/>
        </w:rPr>
        <w:t>tożsamości</w:t>
      </w:r>
      <w:r w:rsidRPr="00340E9B">
        <w:rPr>
          <w:rFonts w:ascii="Arial" w:hAnsi="Arial" w:eastAsia="Times New Roman" w:cs="Arial"/>
          <w:lang w:eastAsia="pl-PL"/>
        </w:rPr>
        <w:t xml:space="preserve"> narodowej i językowej uczniów należących do mniejszości narodowych, mniejszości etnicznych oraz społeczności posługującej się językiem regionalnym.</w:t>
      </w:r>
    </w:p>
    <w:p xmlns:wp14="http://schemas.microsoft.com/office/word/2010/wordml" w:rsidRPr="00340E9B" w:rsidR="004E6853" w:rsidP="00340E9B" w:rsidRDefault="004E6853" w14:paraId="6136C089"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Do zadań nauczycieli pracujących w bibliotece należy: </w:t>
      </w:r>
    </w:p>
    <w:p xmlns:wp14="http://schemas.microsoft.com/office/word/2010/wordml" w:rsidRPr="00340E9B" w:rsidR="004E6853" w:rsidP="00340E9B" w:rsidRDefault="004E6853" w14:paraId="02FB9DD2" wp14:textId="77777777">
      <w:pPr>
        <w:numPr>
          <w:ilvl w:val="0"/>
          <w:numId w:val="1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 zakresie pracy pedagogicznej: </w:t>
      </w:r>
    </w:p>
    <w:p xmlns:wp14="http://schemas.microsoft.com/office/word/2010/wordml" w:rsidRPr="00340E9B" w:rsidR="004E6853" w:rsidP="00340E9B" w:rsidRDefault="004E6853" w14:paraId="652AABED" wp14:textId="77777777">
      <w:pPr>
        <w:numPr>
          <w:ilvl w:val="0"/>
          <w:numId w:val="14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udostępnianie zbiorów biblioteki w wypożyczalni, w czytelni oraz do pracowni przedmiotowych,</w:t>
      </w:r>
    </w:p>
    <w:p xmlns:wp14="http://schemas.microsoft.com/office/word/2010/wordml" w:rsidRPr="00340E9B" w:rsidR="004E6853" w:rsidP="00340E9B" w:rsidRDefault="004E6853" w14:paraId="742E1646" wp14:textId="77777777">
      <w:pPr>
        <w:numPr>
          <w:ilvl w:val="0"/>
          <w:numId w:val="14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prowadzenie działalności informacyjnej i propagującej czytelnictwo, bibliotekę i jej zbiory,</w:t>
      </w:r>
    </w:p>
    <w:p xmlns:wp14="http://schemas.microsoft.com/office/word/2010/wordml" w:rsidRPr="00340E9B" w:rsidR="004E6853" w:rsidP="00340E9B" w:rsidRDefault="004E6853" w14:paraId="0A5E8475" wp14:textId="77777777">
      <w:pPr>
        <w:numPr>
          <w:ilvl w:val="0"/>
          <w:numId w:val="14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zapoznawanie czytelników biblioteki z komputerowym systemem wyszukiwania informacji,</w:t>
      </w:r>
    </w:p>
    <w:p xmlns:wp14="http://schemas.microsoft.com/office/word/2010/wordml" w:rsidRPr="00340E9B" w:rsidR="004E6853" w:rsidP="00340E9B" w:rsidRDefault="004E6853" w14:paraId="5514BDE5" wp14:textId="77777777">
      <w:pPr>
        <w:numPr>
          <w:ilvl w:val="0"/>
          <w:numId w:val="14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udzielanie uczniom porad w doborze lektury w zależności od indywidualnych zainteresowań i potrzeb,</w:t>
      </w:r>
    </w:p>
    <w:p xmlns:wp14="http://schemas.microsoft.com/office/word/2010/wordml" w:rsidRPr="00340E9B" w:rsidR="004E6853" w:rsidP="00340E9B" w:rsidRDefault="004E6853" w14:paraId="16398395" wp14:textId="77777777">
      <w:pPr>
        <w:numPr>
          <w:ilvl w:val="0"/>
          <w:numId w:val="14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współpraca z wychowawcami, nauczycielami przedmiotów, opiekunami organizacji szkolnych oraz kół zainteresowań, z innymi bibliotekami w realizacji zadań dydaktyczno-wychowawczych szkoły, także w rozwijaniu kultury czytelniczej uczniów i przygotowaniu ich do samokształcenia</w:t>
      </w:r>
      <w:r w:rsidRPr="00340E9B" w:rsidR="005D360C">
        <w:rPr>
          <w:rFonts w:ascii="Arial" w:hAnsi="Arial" w:eastAsia="Times New Roman" w:cs="Arial"/>
          <w:lang w:eastAsia="pl-PL"/>
        </w:rPr>
        <w:t xml:space="preserve"> oraz egzekwowania postanowień regulaminów bibliotecznych</w:t>
      </w:r>
      <w:r w:rsidRPr="00340E9B">
        <w:rPr>
          <w:rFonts w:ascii="Arial" w:hAnsi="Arial" w:eastAsia="Times New Roman" w:cs="Arial"/>
          <w:lang w:eastAsia="pl-PL"/>
        </w:rPr>
        <w:t>,</w:t>
      </w:r>
    </w:p>
    <w:p xmlns:wp14="http://schemas.microsoft.com/office/word/2010/wordml" w:rsidRPr="00340E9B" w:rsidR="004E6853" w:rsidP="00340E9B" w:rsidRDefault="004E6853" w14:paraId="4EE6F0F7" wp14:textId="77777777">
      <w:pPr>
        <w:numPr>
          <w:ilvl w:val="0"/>
          <w:numId w:val="14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udostępnianie zbiorów zgodnie z Regulaminem biblioteki</w:t>
      </w:r>
      <w:r w:rsidRPr="00340E9B" w:rsidR="005D360C">
        <w:rPr>
          <w:rFonts w:ascii="Arial" w:hAnsi="Arial" w:eastAsia="Times New Roman" w:cs="Arial"/>
          <w:lang w:eastAsia="pl-PL"/>
        </w:rPr>
        <w:t xml:space="preserve"> oraz zasadami określonymi w</w:t>
      </w:r>
      <w:r w:rsidRPr="00340E9B" w:rsidR="00BF3C50">
        <w:rPr>
          <w:rFonts w:ascii="Arial" w:hAnsi="Arial" w:eastAsia="Times New Roman" w:cs="Arial"/>
          <w:lang w:eastAsia="pl-PL"/>
        </w:rPr>
        <w:t> </w:t>
      </w:r>
      <w:r w:rsidRPr="00340E9B" w:rsidR="005D360C">
        <w:rPr>
          <w:rFonts w:ascii="Arial" w:hAnsi="Arial" w:eastAsia="Times New Roman" w:cs="Arial"/>
          <w:lang w:eastAsia="pl-PL"/>
        </w:rPr>
        <w:t>art.</w:t>
      </w:r>
      <w:r w:rsidRPr="00340E9B" w:rsidR="00BF3C50">
        <w:rPr>
          <w:rFonts w:ascii="Arial" w:hAnsi="Arial" w:eastAsia="Times New Roman" w:cs="Arial"/>
          <w:lang w:eastAsia="pl-PL"/>
        </w:rPr>
        <w:t> </w:t>
      </w:r>
      <w:proofErr w:type="spellStart"/>
      <w:r w:rsidRPr="00340E9B" w:rsidR="005D360C">
        <w:rPr>
          <w:rFonts w:ascii="Arial" w:hAnsi="Arial" w:eastAsia="Times New Roman" w:cs="Arial"/>
          <w:lang w:eastAsia="pl-PL"/>
        </w:rPr>
        <w:t>22a</w:t>
      </w:r>
      <w:proofErr w:type="spellEnd"/>
      <w:r w:rsidRPr="00340E9B" w:rsidR="005D360C">
        <w:rPr>
          <w:rFonts w:ascii="Arial" w:hAnsi="Arial" w:eastAsia="Times New Roman" w:cs="Arial"/>
          <w:lang w:eastAsia="pl-PL"/>
        </w:rPr>
        <w:t xml:space="preserve"> ustawy o systemie oświaty</w:t>
      </w:r>
      <w:r w:rsidRPr="00340E9B">
        <w:rPr>
          <w:rFonts w:ascii="Arial" w:hAnsi="Arial" w:eastAsia="Times New Roman" w:cs="Arial"/>
          <w:lang w:eastAsia="pl-PL"/>
        </w:rPr>
        <w:t>;</w:t>
      </w:r>
    </w:p>
    <w:p xmlns:wp14="http://schemas.microsoft.com/office/word/2010/wordml" w:rsidRPr="00340E9B" w:rsidR="004E6853" w:rsidP="00340E9B" w:rsidRDefault="004E6853" w14:paraId="26200E0F" wp14:textId="77777777">
      <w:pPr>
        <w:numPr>
          <w:ilvl w:val="0"/>
          <w:numId w:val="1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 zakresie prac organizacyjno-technicznych: </w:t>
      </w:r>
    </w:p>
    <w:p xmlns:wp14="http://schemas.microsoft.com/office/word/2010/wordml" w:rsidRPr="00340E9B" w:rsidR="004E6853" w:rsidP="00340E9B" w:rsidRDefault="004E6853" w14:paraId="5C936CF7" wp14:noSpellErr="1" wp14:textId="11224726">
      <w:pPr>
        <w:numPr>
          <w:ilvl w:val="0"/>
          <w:numId w:val="144"/>
        </w:numPr>
        <w:tabs>
          <w:tab w:val="clear" w:pos="227"/>
        </w:tabs>
        <w:spacing w:after="120" w:line="276" w:lineRule="auto"/>
        <w:ind w:left="1078" w:hanging="284"/>
        <w:jc w:val="left"/>
        <w:rPr>
          <w:rFonts w:ascii="Arial" w:hAnsi="Arial" w:eastAsia="Times New Roman" w:cs="Arial"/>
          <w:lang w:eastAsia="pl-PL"/>
        </w:rPr>
      </w:pPr>
      <w:r w:rsidRPr="035A64B8" w:rsidR="004E6853">
        <w:rPr>
          <w:rFonts w:ascii="Arial" w:hAnsi="Arial" w:eastAsia="Times New Roman" w:cs="Arial"/>
          <w:lang w:eastAsia="pl-PL"/>
        </w:rPr>
        <w:t>troszczenie się</w:t>
      </w:r>
      <w:r w:rsidRPr="035A64B8" w:rsidR="004E6853">
        <w:rPr>
          <w:rFonts w:ascii="Arial" w:hAnsi="Arial" w:eastAsia="Times New Roman" w:cs="Arial"/>
          <w:lang w:eastAsia="pl-PL"/>
        </w:rPr>
        <w:t xml:space="preserve"> o właściwą organizację, wyposażenie i estetykę biblioteki,</w:t>
      </w:r>
    </w:p>
    <w:p xmlns:wp14="http://schemas.microsoft.com/office/word/2010/wordml" w:rsidRPr="00340E9B" w:rsidR="004E6853" w:rsidP="00340E9B" w:rsidRDefault="004E6853" w14:paraId="18D343F7"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gromadzenie zbiorów zgodnie z profilem programowym szkoły i jej potrzebami, przeprowadzanie ich selekcję,</w:t>
      </w:r>
    </w:p>
    <w:p xmlns:wp14="http://schemas.microsoft.com/office/word/2010/wordml" w:rsidRPr="00340E9B" w:rsidR="004E6853" w:rsidP="00340E9B" w:rsidRDefault="004E6853" w14:paraId="24FA104B"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wypożyczanie i udostępnianie zbiorów bibliotecznych,</w:t>
      </w:r>
    </w:p>
    <w:p xmlns:wp14="http://schemas.microsoft.com/office/word/2010/wordml" w:rsidRPr="00340E9B" w:rsidR="004E6853" w:rsidP="00340E9B" w:rsidRDefault="004E6853" w14:paraId="165C7B46"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prowadzenie ewidencję zbiorów,</w:t>
      </w:r>
    </w:p>
    <w:p xmlns:wp14="http://schemas.microsoft.com/office/word/2010/wordml" w:rsidRPr="00340E9B" w:rsidR="004E6853" w:rsidP="00340E9B" w:rsidRDefault="004E6853" w14:paraId="3E854639"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klasyfikowanie, katalogowanie, opracowywanie technicznie i konserwacja zbiorów,</w:t>
      </w:r>
    </w:p>
    <w:p xmlns:wp14="http://schemas.microsoft.com/office/word/2010/wordml" w:rsidRPr="00340E9B" w:rsidR="004E6853" w:rsidP="00340E9B" w:rsidRDefault="004E6853" w14:paraId="25D4B8EE"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organizowanie warsztatu działalności informacyjnej,</w:t>
      </w:r>
    </w:p>
    <w:p xmlns:wp14="http://schemas.microsoft.com/office/word/2010/wordml" w:rsidRPr="00340E9B" w:rsidR="004E6853" w:rsidP="00340E9B" w:rsidRDefault="004E6853" w14:paraId="788D2D4F"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prowadzenie dokumentacji pracy biblioteki, statystyki dziennej i okresowej, indywidualnego pomiaru aktywności czytelniczej uczniów,</w:t>
      </w:r>
    </w:p>
    <w:p xmlns:wp14="http://schemas.microsoft.com/office/word/2010/wordml" w:rsidRPr="00340E9B" w:rsidR="004E6853" w:rsidP="00340E9B" w:rsidRDefault="004E6853" w14:paraId="2B3792E1"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planowanie pracy: opracow</w:t>
      </w:r>
      <w:r w:rsidRPr="00340E9B" w:rsidR="005D360C">
        <w:rPr>
          <w:rFonts w:ascii="Arial" w:hAnsi="Arial" w:eastAsia="Times New Roman" w:cs="Arial"/>
          <w:lang w:eastAsia="pl-PL"/>
        </w:rPr>
        <w:t>anie</w:t>
      </w:r>
      <w:r w:rsidRPr="00340E9B">
        <w:rPr>
          <w:rFonts w:ascii="Arial" w:hAnsi="Arial" w:eastAsia="Times New Roman" w:cs="Arial"/>
          <w:lang w:eastAsia="pl-PL"/>
        </w:rPr>
        <w:t xml:space="preserve"> roczn</w:t>
      </w:r>
      <w:r w:rsidRPr="00340E9B" w:rsidR="005D360C">
        <w:rPr>
          <w:rFonts w:ascii="Arial" w:hAnsi="Arial" w:eastAsia="Times New Roman" w:cs="Arial"/>
          <w:lang w:eastAsia="pl-PL"/>
        </w:rPr>
        <w:t>ego</w:t>
      </w:r>
      <w:r w:rsidRPr="00340E9B">
        <w:rPr>
          <w:rFonts w:ascii="Arial" w:hAnsi="Arial" w:eastAsia="Times New Roman" w:cs="Arial"/>
          <w:lang w:eastAsia="pl-PL"/>
        </w:rPr>
        <w:t>, ramow</w:t>
      </w:r>
      <w:r w:rsidRPr="00340E9B" w:rsidR="005D360C">
        <w:rPr>
          <w:rFonts w:ascii="Arial" w:hAnsi="Arial" w:eastAsia="Times New Roman" w:cs="Arial"/>
          <w:lang w:eastAsia="pl-PL"/>
        </w:rPr>
        <w:t>ego</w:t>
      </w:r>
      <w:r w:rsidRPr="00340E9B">
        <w:rPr>
          <w:rFonts w:ascii="Arial" w:hAnsi="Arial" w:eastAsia="Times New Roman" w:cs="Arial"/>
          <w:lang w:eastAsia="pl-PL"/>
        </w:rPr>
        <w:t xml:space="preserve"> plan</w:t>
      </w:r>
      <w:r w:rsidRPr="00340E9B" w:rsidR="005D360C">
        <w:rPr>
          <w:rFonts w:ascii="Arial" w:hAnsi="Arial" w:eastAsia="Times New Roman" w:cs="Arial"/>
          <w:lang w:eastAsia="pl-PL"/>
        </w:rPr>
        <w:t>u</w:t>
      </w:r>
      <w:r w:rsidRPr="00340E9B">
        <w:rPr>
          <w:rFonts w:ascii="Arial" w:hAnsi="Arial" w:eastAsia="Times New Roman" w:cs="Arial"/>
          <w:lang w:eastAsia="pl-PL"/>
        </w:rPr>
        <w:t xml:space="preserve"> pracy biblioteki</w:t>
      </w:r>
      <w:r w:rsidRPr="00340E9B" w:rsidR="005D360C">
        <w:rPr>
          <w:rFonts w:ascii="Arial" w:hAnsi="Arial" w:eastAsia="Times New Roman" w:cs="Arial"/>
          <w:lang w:eastAsia="pl-PL"/>
        </w:rPr>
        <w:t>,</w:t>
      </w:r>
    </w:p>
    <w:p xmlns:wp14="http://schemas.microsoft.com/office/word/2010/wordml" w:rsidRPr="00340E9B" w:rsidR="004E6853" w:rsidP="00340E9B" w:rsidRDefault="004E6853" w14:paraId="3B360F35"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składanie do dyrektora szkoły rocznego sprawozdania z pracy biblioteki i oceny stanu czytelnictwa w szkole,</w:t>
      </w:r>
    </w:p>
    <w:p xmlns:wp14="http://schemas.microsoft.com/office/word/2010/wordml" w:rsidRPr="00340E9B" w:rsidR="004E6853" w:rsidP="00340E9B" w:rsidRDefault="004E6853" w14:paraId="7B0283EE"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ma obowiązek korzystać z dostępnych technologii informacyjnych i doskonalić własny warsztat pracy</w:t>
      </w:r>
      <w:r w:rsidRPr="00340E9B" w:rsidR="005D360C">
        <w:rPr>
          <w:rFonts w:ascii="Arial" w:hAnsi="Arial" w:eastAsia="Times New Roman" w:cs="Arial"/>
          <w:lang w:eastAsia="pl-PL"/>
        </w:rPr>
        <w:t>,</w:t>
      </w:r>
    </w:p>
    <w:p xmlns:wp14="http://schemas.microsoft.com/office/word/2010/wordml" w:rsidRPr="00340E9B" w:rsidR="005D360C" w:rsidP="00340E9B" w:rsidRDefault="005D360C" w14:paraId="55009B89"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współpraca z komórk</w:t>
      </w:r>
      <w:r w:rsidRPr="00340E9B" w:rsidR="003F5A9A">
        <w:rPr>
          <w:rFonts w:ascii="Arial" w:hAnsi="Arial" w:eastAsia="Times New Roman" w:cs="Arial"/>
          <w:lang w:eastAsia="pl-PL"/>
        </w:rPr>
        <w:t>ą</w:t>
      </w:r>
      <w:r w:rsidRPr="00340E9B">
        <w:rPr>
          <w:rFonts w:ascii="Arial" w:hAnsi="Arial" w:eastAsia="Times New Roman" w:cs="Arial"/>
          <w:lang w:eastAsia="pl-PL"/>
        </w:rPr>
        <w:t xml:space="preserve"> finansową szkoły, prowadzenie zestawień zinwentaryzowanych jednostek bibliotecznych,</w:t>
      </w:r>
    </w:p>
    <w:p xmlns:wp14="http://schemas.microsoft.com/office/word/2010/wordml" w:rsidRPr="00340E9B" w:rsidR="005D360C" w:rsidP="00340E9B" w:rsidRDefault="005D360C" w14:paraId="5DB2E473"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analiza rynku wydawniczego,</w:t>
      </w:r>
    </w:p>
    <w:p xmlns:wp14="http://schemas.microsoft.com/office/word/2010/wordml" w:rsidRPr="00340E9B" w:rsidR="005D360C" w:rsidP="00340E9B" w:rsidRDefault="005D360C" w14:paraId="5350FEB0" wp14:textId="77777777">
      <w:pPr>
        <w:numPr>
          <w:ilvl w:val="0"/>
          <w:numId w:val="14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przeprowadzanie inwentaryzacji księgozbioru biblioteki szkolnej na podstawie art.</w:t>
      </w:r>
      <w:r w:rsidRPr="00340E9B" w:rsidR="00BF3C50">
        <w:rPr>
          <w:rFonts w:ascii="Arial" w:hAnsi="Arial" w:eastAsia="Times New Roman" w:cs="Arial"/>
          <w:lang w:eastAsia="pl-PL"/>
        </w:rPr>
        <w:t> </w:t>
      </w:r>
      <w:r w:rsidRPr="00340E9B">
        <w:rPr>
          <w:rFonts w:ascii="Arial" w:hAnsi="Arial" w:eastAsia="Times New Roman" w:cs="Arial"/>
          <w:lang w:eastAsia="pl-PL"/>
        </w:rPr>
        <w:t>27</w:t>
      </w:r>
      <w:r w:rsidRPr="00340E9B" w:rsidR="00BF3C50">
        <w:rPr>
          <w:rFonts w:ascii="Arial" w:hAnsi="Arial" w:eastAsia="Times New Roman" w:cs="Arial"/>
          <w:lang w:eastAsia="pl-PL"/>
        </w:rPr>
        <w:t> </w:t>
      </w:r>
      <w:r w:rsidRPr="00340E9B">
        <w:rPr>
          <w:rFonts w:ascii="Arial" w:hAnsi="Arial" w:eastAsia="Times New Roman" w:cs="Arial"/>
          <w:lang w:eastAsia="pl-PL"/>
        </w:rPr>
        <w:t>ust.</w:t>
      </w:r>
      <w:r w:rsidRPr="00340E9B" w:rsidR="00BF3C50">
        <w:rPr>
          <w:rFonts w:ascii="Arial" w:hAnsi="Arial" w:eastAsia="Times New Roman" w:cs="Arial"/>
          <w:lang w:eastAsia="pl-PL"/>
        </w:rPr>
        <w:t> </w:t>
      </w:r>
      <w:r w:rsidRPr="00340E9B">
        <w:rPr>
          <w:rFonts w:ascii="Arial" w:hAnsi="Arial" w:eastAsia="Times New Roman" w:cs="Arial"/>
          <w:lang w:eastAsia="pl-PL"/>
        </w:rPr>
        <w:t>6</w:t>
      </w:r>
      <w:r w:rsidRPr="00340E9B" w:rsidR="00BF3C50">
        <w:rPr>
          <w:rFonts w:ascii="Arial" w:hAnsi="Arial" w:eastAsia="Times New Roman" w:cs="Arial"/>
          <w:lang w:eastAsia="pl-PL"/>
        </w:rPr>
        <w:t> </w:t>
      </w:r>
      <w:r w:rsidRPr="00340E9B">
        <w:rPr>
          <w:rFonts w:ascii="Arial" w:hAnsi="Arial" w:eastAsia="Times New Roman" w:cs="Arial"/>
          <w:lang w:eastAsia="pl-PL"/>
        </w:rPr>
        <w:t>ustawy z dn. 27 czerwca 1997 r. o bibliotekach (</w:t>
      </w:r>
      <w:proofErr w:type="spellStart"/>
      <w:r w:rsidRPr="00340E9B">
        <w:rPr>
          <w:rFonts w:ascii="Arial" w:hAnsi="Arial" w:eastAsia="Times New Roman" w:cs="Arial"/>
          <w:lang w:eastAsia="pl-PL"/>
        </w:rPr>
        <w:t>Dz.U</w:t>
      </w:r>
      <w:proofErr w:type="spellEnd"/>
      <w:r w:rsidRPr="00340E9B">
        <w:rPr>
          <w:rFonts w:ascii="Arial" w:hAnsi="Arial" w:eastAsia="Times New Roman" w:cs="Arial"/>
          <w:lang w:eastAsia="pl-PL"/>
        </w:rPr>
        <w:t>. z 2012 r. poz. 642 i 908 oraz z 2013 r. poz. 829)</w:t>
      </w:r>
    </w:p>
    <w:p xmlns:wp14="http://schemas.microsoft.com/office/word/2010/wordml" w:rsidRPr="00340E9B" w:rsidR="004E6853" w:rsidP="00340E9B" w:rsidRDefault="004E6853" w14:paraId="21A4B9AE"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Nauczyciele zatrudnieni w bibliot</w:t>
      </w:r>
      <w:r w:rsidRPr="00340E9B" w:rsidR="005B78C9">
        <w:rPr>
          <w:rFonts w:ascii="Arial" w:hAnsi="Arial" w:cs="Arial"/>
        </w:rPr>
        <w:t xml:space="preserve">ece zobowiązani są prowadzić </w:t>
      </w:r>
      <w:r w:rsidRPr="00340E9B">
        <w:rPr>
          <w:rFonts w:ascii="Arial" w:hAnsi="Arial" w:cs="Arial"/>
        </w:rPr>
        <w:t>politykę</w:t>
      </w:r>
      <w:r w:rsidRPr="00340E9B" w:rsidR="005B78C9">
        <w:rPr>
          <w:rFonts w:ascii="Arial" w:hAnsi="Arial" w:cs="Arial"/>
        </w:rPr>
        <w:t xml:space="preserve"> gromadzenia zbiorów, kierując </w:t>
      </w:r>
      <w:r w:rsidRPr="00340E9B" w:rsidR="00BF3C50">
        <w:rPr>
          <w:rFonts w:ascii="Arial" w:hAnsi="Arial" w:cs="Arial"/>
        </w:rPr>
        <w:t xml:space="preserve">się zapotrzebowaniem nauczycieli i uczniów, analizą </w:t>
      </w:r>
      <w:r w:rsidRPr="00340E9B">
        <w:rPr>
          <w:rFonts w:ascii="Arial" w:hAnsi="Arial" w:cs="Arial"/>
        </w:rPr>
        <w:t>obowiązu</w:t>
      </w:r>
      <w:r w:rsidRPr="00340E9B" w:rsidR="00BF3C50">
        <w:rPr>
          <w:rFonts w:ascii="Arial" w:hAnsi="Arial" w:cs="Arial"/>
        </w:rPr>
        <w:t xml:space="preserve">jących </w:t>
      </w:r>
      <w:r w:rsidR="00957668">
        <w:rPr>
          <w:rFonts w:ascii="Arial" w:hAnsi="Arial" w:cs="Arial"/>
        </w:rPr>
        <w:t>w </w:t>
      </w:r>
      <w:r w:rsidRPr="00340E9B" w:rsidR="00BF3C50">
        <w:rPr>
          <w:rFonts w:ascii="Arial" w:hAnsi="Arial" w:cs="Arial"/>
        </w:rPr>
        <w:t xml:space="preserve">szkole programów i ofertą </w:t>
      </w:r>
      <w:r w:rsidRPr="00340E9B">
        <w:rPr>
          <w:rFonts w:ascii="Arial" w:hAnsi="Arial" w:cs="Arial"/>
        </w:rPr>
        <w:t>rynkową oraz możliwościami finansowymi szkoły.</w:t>
      </w:r>
    </w:p>
    <w:p xmlns:wp14="http://schemas.microsoft.com/office/word/2010/wordml" w:rsidRPr="00340E9B" w:rsidR="004E6853" w:rsidP="00340E9B" w:rsidRDefault="004E6853" w14:paraId="6A903A49" wp14:textId="77777777">
      <w:pPr>
        <w:numPr>
          <w:ilvl w:val="6"/>
          <w:numId w:val="9"/>
        </w:numPr>
        <w:spacing w:after="120" w:line="276" w:lineRule="auto"/>
        <w:ind w:left="284" w:hanging="284"/>
        <w:jc w:val="left"/>
        <w:rPr>
          <w:rFonts w:ascii="Arial" w:hAnsi="Arial" w:cs="Arial"/>
        </w:rPr>
      </w:pPr>
      <w:r w:rsidRPr="00340E9B">
        <w:rPr>
          <w:rFonts w:ascii="Arial" w:hAnsi="Arial" w:cs="Arial"/>
        </w:rPr>
        <w:t>Godziny otwarcia biblioteki, zasady korzystania z jej zbiorów określa „Regulamin biblioteki”.</w:t>
      </w:r>
    </w:p>
    <w:p xmlns:wp14="http://schemas.microsoft.com/office/word/2010/wordml" w:rsidRPr="00340E9B" w:rsidR="004E6853" w:rsidP="00340E9B" w:rsidRDefault="004E6853" w14:paraId="22D4609D" wp14:textId="77777777">
      <w:pPr>
        <w:numPr>
          <w:ilvl w:val="6"/>
          <w:numId w:val="9"/>
        </w:numPr>
        <w:spacing w:after="120" w:line="276" w:lineRule="auto"/>
        <w:ind w:left="284" w:hanging="284"/>
        <w:jc w:val="left"/>
        <w:rPr>
          <w:rFonts w:ascii="Arial" w:hAnsi="Arial" w:cs="Arial"/>
        </w:rPr>
      </w:pPr>
      <w:r w:rsidRPr="00340E9B">
        <w:rPr>
          <w:rFonts w:ascii="Arial" w:hAnsi="Arial" w:cs="Arial"/>
        </w:rPr>
        <w:t>Bezpośredni nadzór nad biblioteką sprawuje dyrektor szkoły, który:</w:t>
      </w:r>
    </w:p>
    <w:p xmlns:wp14="http://schemas.microsoft.com/office/word/2010/wordml" w:rsidRPr="00340E9B" w:rsidR="004E6853" w:rsidP="00340E9B" w:rsidRDefault="004E6853" w14:paraId="5A499504" wp14:textId="77777777">
      <w:pPr>
        <w:numPr>
          <w:ilvl w:val="0"/>
          <w:numId w:val="1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zapewnia pomieszczenia i ich wyposażenie warunkujące prawidłową pracę biblioteki, bezpieczeństwo i nienaruszalność mienia;</w:t>
      </w:r>
    </w:p>
    <w:p xmlns:wp14="http://schemas.microsoft.com/office/word/2010/wordml" w:rsidRPr="00340E9B" w:rsidR="004E6853" w:rsidP="00340E9B" w:rsidRDefault="004E6853" w14:paraId="3901F534" wp14:textId="77777777">
      <w:pPr>
        <w:numPr>
          <w:ilvl w:val="0"/>
          <w:numId w:val="1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zatrudnia nauczycieli z odpowiednimi k</w:t>
      </w:r>
      <w:r w:rsidRPr="00340E9B" w:rsidR="005B78C9">
        <w:rPr>
          <w:rFonts w:ascii="Arial" w:hAnsi="Arial" w:eastAsia="Times New Roman" w:cs="Arial"/>
          <w:lang w:eastAsia="pl-PL"/>
        </w:rPr>
        <w:t xml:space="preserve">walifikacjami bibliotekarskimi </w:t>
      </w:r>
      <w:r w:rsidRPr="00340E9B">
        <w:rPr>
          <w:rFonts w:ascii="Arial" w:hAnsi="Arial" w:eastAsia="Times New Roman" w:cs="Arial"/>
          <w:lang w:eastAsia="pl-PL"/>
        </w:rPr>
        <w:t>i pedagogicznymi według obowiązujących norm etatowych oraz zapewnia im warunki do doskonalenia zawodowego;</w:t>
      </w:r>
    </w:p>
    <w:p xmlns:wp14="http://schemas.microsoft.com/office/word/2010/wordml" w:rsidRPr="00340E9B" w:rsidR="004E6853" w:rsidP="00340E9B" w:rsidRDefault="004E6853" w14:paraId="1605A4A5" wp14:textId="77777777">
      <w:pPr>
        <w:numPr>
          <w:ilvl w:val="0"/>
          <w:numId w:val="1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przydziela na początku każdego roku kalendarzowego środki finansowe na działalność biblioteki;</w:t>
      </w:r>
    </w:p>
    <w:p xmlns:wp14="http://schemas.microsoft.com/office/word/2010/wordml" w:rsidRPr="00340E9B" w:rsidR="004E6853" w:rsidP="00340E9B" w:rsidRDefault="00A02034" w14:paraId="56A53FC6" wp14:textId="77777777">
      <w:pPr>
        <w:numPr>
          <w:ilvl w:val="0"/>
          <w:numId w:val="1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umożliwia</w:t>
      </w:r>
      <w:r w:rsidRPr="00340E9B" w:rsidR="005D360C">
        <w:rPr>
          <w:rFonts w:ascii="Arial" w:hAnsi="Arial" w:eastAsia="Times New Roman" w:cs="Arial"/>
          <w:lang w:eastAsia="pl-PL"/>
        </w:rPr>
        <w:t xml:space="preserve"> realizację zajęć czytelniczych z uczniami</w:t>
      </w:r>
      <w:r w:rsidRPr="00340E9B" w:rsidR="004E6853">
        <w:rPr>
          <w:rFonts w:ascii="Arial" w:hAnsi="Arial" w:eastAsia="Times New Roman" w:cs="Arial"/>
          <w:lang w:eastAsia="pl-PL"/>
        </w:rPr>
        <w:t>;</w:t>
      </w:r>
    </w:p>
    <w:p xmlns:wp14="http://schemas.microsoft.com/office/word/2010/wordml" w:rsidRPr="00340E9B" w:rsidR="004E6853" w:rsidP="00340E9B" w:rsidRDefault="004E6853" w14:paraId="172AFB03" wp14:textId="77777777">
      <w:pPr>
        <w:numPr>
          <w:ilvl w:val="0"/>
          <w:numId w:val="1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zarządza skontrum zbiorów biblioteki, odpowiada za ich protokolarne przekazanie przy zmianie nauczycieli pracujących w bibliotece;</w:t>
      </w:r>
    </w:p>
    <w:p xmlns:wp14="http://schemas.microsoft.com/office/word/2010/wordml" w:rsidRPr="00340E9B" w:rsidR="004E6853" w:rsidP="00340E9B" w:rsidRDefault="004E6853" w14:paraId="434437AD" wp14:textId="77777777">
      <w:pPr>
        <w:numPr>
          <w:ilvl w:val="0"/>
          <w:numId w:val="1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nadzoruje i ocenia pracę biblioteki</w:t>
      </w:r>
      <w:r w:rsidRPr="00340E9B" w:rsidR="00056682">
        <w:rPr>
          <w:rFonts w:ascii="Arial" w:hAnsi="Arial" w:eastAsia="Times New Roman" w:cs="Arial"/>
          <w:lang w:eastAsia="pl-PL"/>
        </w:rPr>
        <w:t>;</w:t>
      </w:r>
    </w:p>
    <w:p xmlns:wp14="http://schemas.microsoft.com/office/word/2010/wordml" w:rsidRPr="00340E9B" w:rsidR="00056682" w:rsidP="00340E9B" w:rsidRDefault="00056682" w14:paraId="1F7D7553" wp14:textId="77777777">
      <w:pPr>
        <w:numPr>
          <w:ilvl w:val="0"/>
          <w:numId w:val="14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zatwierdza regulaminy biblioteczne.</w:t>
      </w:r>
    </w:p>
    <w:p xmlns:wp14="http://schemas.microsoft.com/office/word/2010/wordml" w:rsidRPr="00340E9B" w:rsidR="004E6853" w:rsidP="00340E9B" w:rsidRDefault="004E6853" w14:paraId="7F2EFD77" wp14:textId="77777777">
      <w:pPr>
        <w:numPr>
          <w:ilvl w:val="6"/>
          <w:numId w:val="9"/>
        </w:numPr>
        <w:spacing w:after="120" w:line="276" w:lineRule="auto"/>
        <w:ind w:left="284" w:hanging="284"/>
        <w:jc w:val="left"/>
        <w:rPr>
          <w:rFonts w:ascii="Arial" w:hAnsi="Arial" w:cs="Arial"/>
        </w:rPr>
      </w:pPr>
      <w:r w:rsidRPr="00340E9B">
        <w:rPr>
          <w:rFonts w:ascii="Arial" w:hAnsi="Arial" w:cs="Arial"/>
        </w:rPr>
        <w:t>Wydatki biblioteki pokrywane są z budżetu szkoły l</w:t>
      </w:r>
      <w:r w:rsidRPr="00340E9B" w:rsidR="005B78C9">
        <w:rPr>
          <w:rFonts w:ascii="Arial" w:hAnsi="Arial" w:cs="Arial"/>
        </w:rPr>
        <w:t>ub dotowane przez radę rodziców i innych ofiarodawców.</w:t>
      </w:r>
    </w:p>
    <w:p xmlns:wp14="http://schemas.microsoft.com/office/word/2010/wordml" w:rsidRPr="00340E9B" w:rsidR="002B1A77" w:rsidP="00340E9B" w:rsidRDefault="002B1A77" w14:paraId="3254BC2F"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67714DF6"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 xml:space="preserve">Rozdział </w:t>
      </w:r>
      <w:r w:rsidRPr="00340E9B" w:rsidR="00454CF5">
        <w:rPr>
          <w:rFonts w:ascii="Arial" w:hAnsi="Arial" w:eastAsia="Times New Roman" w:cs="Arial"/>
          <w:b/>
          <w:bCs/>
          <w:lang w:eastAsia="pl-PL"/>
        </w:rPr>
        <w:t>8</w:t>
      </w:r>
      <w:r w:rsidR="00957668">
        <w:rPr>
          <w:rFonts w:ascii="Arial" w:hAnsi="Arial" w:eastAsia="Times New Roman" w:cs="Arial"/>
          <w:b/>
          <w:bCs/>
          <w:lang w:eastAsia="pl-PL"/>
        </w:rPr>
        <w:t xml:space="preserve"> </w:t>
      </w:r>
      <w:r w:rsidR="00957668">
        <w:rPr>
          <w:rFonts w:ascii="Arial" w:hAnsi="Arial" w:eastAsia="Times New Roman" w:cs="Arial"/>
          <w:b/>
          <w:bCs/>
          <w:lang w:eastAsia="pl-PL"/>
        </w:rPr>
        <w:br/>
      </w:r>
      <w:r w:rsidR="00957668">
        <w:rPr>
          <w:rFonts w:ascii="Arial" w:hAnsi="Arial" w:eastAsia="Times New Roman" w:cs="Arial"/>
          <w:b/>
          <w:bCs/>
          <w:lang w:eastAsia="pl-PL"/>
        </w:rPr>
        <w:t>Zespoły nauczycielskie</w:t>
      </w:r>
      <w:r w:rsidRPr="00340E9B">
        <w:rPr>
          <w:rFonts w:ascii="Arial" w:hAnsi="Arial" w:eastAsia="Times New Roman" w:cs="Arial"/>
          <w:b/>
          <w:bCs/>
          <w:lang w:eastAsia="pl-PL"/>
        </w:rPr>
        <w:t xml:space="preserve"> i zasady ich pracy</w:t>
      </w:r>
    </w:p>
    <w:p xmlns:wp14="http://schemas.microsoft.com/office/word/2010/wordml" w:rsidRPr="00340E9B" w:rsidR="00CC3E5C" w:rsidP="00340E9B" w:rsidRDefault="00CC3E5C" w14:paraId="651E9592" wp14:textId="77777777">
      <w:pPr>
        <w:numPr>
          <w:ilvl w:val="0"/>
          <w:numId w:val="9"/>
        </w:numPr>
        <w:spacing w:after="120" w:line="276" w:lineRule="auto"/>
        <w:ind w:firstLine="0"/>
        <w:jc w:val="left"/>
        <w:rPr>
          <w:rFonts w:ascii="Arial" w:hAnsi="Arial" w:cs="Arial"/>
          <w:b/>
        </w:rPr>
      </w:pPr>
    </w:p>
    <w:p xmlns:wp14="http://schemas.microsoft.com/office/word/2010/wordml" w:rsidRPr="00340E9B" w:rsidR="004E6853" w:rsidP="00340E9B" w:rsidRDefault="004E6853" w14:paraId="38099477"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Zespoły nauczycielskie powołuje dyrektor szkoły. </w:t>
      </w:r>
    </w:p>
    <w:p xmlns:wp14="http://schemas.microsoft.com/office/word/2010/wordml" w:rsidRPr="00340E9B" w:rsidR="004E6853" w:rsidP="00340E9B" w:rsidRDefault="004E6853" w14:paraId="044CBF8B" wp14:textId="77777777">
      <w:pPr>
        <w:numPr>
          <w:ilvl w:val="6"/>
          <w:numId w:val="9"/>
        </w:numPr>
        <w:spacing w:after="120" w:line="276" w:lineRule="auto"/>
        <w:ind w:left="284" w:hanging="284"/>
        <w:jc w:val="left"/>
        <w:rPr>
          <w:rFonts w:ascii="Arial" w:hAnsi="Arial" w:cs="Arial"/>
        </w:rPr>
      </w:pPr>
      <w:r w:rsidRPr="00340E9B">
        <w:rPr>
          <w:rFonts w:ascii="Arial" w:hAnsi="Arial" w:cs="Arial"/>
        </w:rPr>
        <w:t>Zespoły nauczycielskie powołuje się celem:</w:t>
      </w:r>
    </w:p>
    <w:p xmlns:wp14="http://schemas.microsoft.com/office/word/2010/wordml" w:rsidRPr="00340E9B" w:rsidR="004E6853" w:rsidP="00340E9B" w:rsidRDefault="004E6853" w14:paraId="0BD15792"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planowania i organizacji procesów zachodzących w szkole;</w:t>
      </w:r>
    </w:p>
    <w:p xmlns:wp14="http://schemas.microsoft.com/office/word/2010/wordml" w:rsidRPr="00340E9B" w:rsidR="004E6853" w:rsidP="00340E9B" w:rsidRDefault="004E6853" w14:paraId="2C1718DB"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koordynowania działań w szkole;</w:t>
      </w:r>
    </w:p>
    <w:p xmlns:wp14="http://schemas.microsoft.com/office/word/2010/wordml" w:rsidRPr="00340E9B" w:rsidR="004E6853" w:rsidP="00340E9B" w:rsidRDefault="004E6853" w14:paraId="33DB43B0"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zwiększenia skuteczności działania;</w:t>
      </w:r>
    </w:p>
    <w:p xmlns:wp14="http://schemas.microsoft.com/office/word/2010/wordml" w:rsidRPr="00340E9B" w:rsidR="004E6853" w:rsidP="00340E9B" w:rsidRDefault="004E6853" w14:paraId="4E85F569"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ułatwienia wykonywania zadań stojących przed szkołą i nauczycielami;</w:t>
      </w:r>
    </w:p>
    <w:p xmlns:wp14="http://schemas.microsoft.com/office/word/2010/wordml" w:rsidRPr="00340E9B" w:rsidR="004E6853" w:rsidP="00340E9B" w:rsidRDefault="004E6853" w14:paraId="6F1350B9"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doskonalenia umiejętności indywidualnych;</w:t>
      </w:r>
    </w:p>
    <w:p xmlns:wp14="http://schemas.microsoft.com/office/word/2010/wordml" w:rsidRPr="00340E9B" w:rsidR="004E6853" w:rsidP="00340E9B" w:rsidRDefault="004E6853" w14:paraId="2387894A"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zapewnienia nauczycielom bezpośredniego wpływu na podejmowane decyzje;</w:t>
      </w:r>
    </w:p>
    <w:p xmlns:wp14="http://schemas.microsoft.com/office/word/2010/wordml" w:rsidRPr="00340E9B" w:rsidR="004E6853" w:rsidP="00340E9B" w:rsidRDefault="004E6853" w14:paraId="726976DB"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doskonalenia współpracy zespołowej;</w:t>
      </w:r>
    </w:p>
    <w:p xmlns:wp14="http://schemas.microsoft.com/office/word/2010/wordml" w:rsidRPr="00340E9B" w:rsidR="004E6853" w:rsidP="00340E9B" w:rsidRDefault="004E6853" w14:paraId="5A45B435"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wymiany doświadczeń między nauczycielami;</w:t>
      </w:r>
    </w:p>
    <w:p xmlns:wp14="http://schemas.microsoft.com/office/word/2010/wordml" w:rsidRPr="00340E9B" w:rsidR="004E6853" w:rsidP="00340E9B" w:rsidRDefault="004E6853" w14:paraId="5B27D5EE" wp14:textId="77777777">
      <w:pPr>
        <w:numPr>
          <w:ilvl w:val="0"/>
          <w:numId w:val="14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wykorzystania potencjału członków grupy dla poprawy jakości nauczania, wychowania i</w:t>
      </w:r>
      <w:r w:rsidRPr="00340E9B" w:rsidR="00CC3E5C">
        <w:rPr>
          <w:rFonts w:ascii="Arial" w:hAnsi="Arial" w:eastAsia="Times New Roman" w:cs="Arial"/>
          <w:lang w:eastAsia="pl-PL"/>
        </w:rPr>
        <w:t> </w:t>
      </w:r>
      <w:r w:rsidRPr="00340E9B">
        <w:rPr>
          <w:rFonts w:ascii="Arial" w:hAnsi="Arial" w:eastAsia="Times New Roman" w:cs="Arial"/>
          <w:lang w:eastAsia="pl-PL"/>
        </w:rPr>
        <w:t>organizacji;</w:t>
      </w:r>
    </w:p>
    <w:p xmlns:wp14="http://schemas.microsoft.com/office/word/2010/wordml" w:rsidRPr="00340E9B" w:rsidR="004E6853" w:rsidP="00340E9B" w:rsidRDefault="004E6853" w14:paraId="00D1633F" wp14:textId="77777777">
      <w:pPr>
        <w:numPr>
          <w:ilvl w:val="0"/>
          <w:numId w:val="14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ograniczania ryzyka indywidualnych błędów i pomoc tym, którzy mają trudności w</w:t>
      </w:r>
      <w:r w:rsidRPr="00340E9B" w:rsidR="00CC3E5C">
        <w:rPr>
          <w:rFonts w:ascii="Arial" w:hAnsi="Arial" w:eastAsia="Times New Roman" w:cs="Arial"/>
          <w:lang w:eastAsia="pl-PL"/>
        </w:rPr>
        <w:t> </w:t>
      </w:r>
      <w:r w:rsidRPr="00340E9B">
        <w:rPr>
          <w:rFonts w:ascii="Arial" w:hAnsi="Arial" w:eastAsia="Times New Roman" w:cs="Arial"/>
          <w:lang w:eastAsia="pl-PL"/>
        </w:rPr>
        <w:t>wykonywaniu zadań;</w:t>
      </w:r>
    </w:p>
    <w:p xmlns:wp14="http://schemas.microsoft.com/office/word/2010/wordml" w:rsidRPr="00340E9B" w:rsidR="004E6853" w:rsidP="00340E9B" w:rsidRDefault="004E6853" w14:paraId="3AB607E6" wp14:textId="77777777">
      <w:pPr>
        <w:numPr>
          <w:ilvl w:val="0"/>
          <w:numId w:val="14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zwiększenia poczucia bezpieczeństwa nauczycieli;</w:t>
      </w:r>
    </w:p>
    <w:p xmlns:wp14="http://schemas.microsoft.com/office/word/2010/wordml" w:rsidRPr="00340E9B" w:rsidR="004E6853" w:rsidP="00340E9B" w:rsidRDefault="004E6853" w14:paraId="54198F3F"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 szkole powołuje się zespoły stałe i doraźne. </w:t>
      </w:r>
    </w:p>
    <w:p xmlns:wp14="http://schemas.microsoft.com/office/word/2010/wordml" w:rsidRPr="00340E9B" w:rsidR="004E6853" w:rsidP="00340E9B" w:rsidRDefault="004E6853" w14:paraId="1CDB1867" wp14:textId="77777777">
      <w:pPr>
        <w:numPr>
          <w:ilvl w:val="6"/>
          <w:numId w:val="9"/>
        </w:numPr>
        <w:spacing w:after="120" w:line="276" w:lineRule="auto"/>
        <w:ind w:left="284" w:hanging="284"/>
        <w:jc w:val="left"/>
        <w:rPr>
          <w:rFonts w:ascii="Arial" w:hAnsi="Arial" w:cs="Arial"/>
        </w:rPr>
      </w:pPr>
      <w:r w:rsidRPr="00340E9B">
        <w:rPr>
          <w:rFonts w:ascii="Arial" w:hAnsi="Arial" w:cs="Arial"/>
        </w:rPr>
        <w:t>Zespół stały funkcjonuje od chwili jego powołania do rozwiązania. dyrektor szkoły może corocznie dokonywać zmiany w składzie zespołu stałego w przypadku zmian kadrowych na stanowiskach nauczycieli lub zmiany rodzaju przydzielonych zajęć.</w:t>
      </w:r>
    </w:p>
    <w:p xmlns:wp14="http://schemas.microsoft.com/office/word/2010/wordml" w:rsidRPr="00340E9B" w:rsidR="004E6853" w:rsidP="00340E9B" w:rsidRDefault="004E6853" w14:paraId="5EBE6CF1" wp14:textId="77777777">
      <w:pPr>
        <w:numPr>
          <w:ilvl w:val="6"/>
          <w:numId w:val="9"/>
        </w:numPr>
        <w:spacing w:after="120" w:line="276" w:lineRule="auto"/>
        <w:ind w:left="284" w:hanging="284"/>
        <w:jc w:val="left"/>
        <w:rPr>
          <w:rFonts w:ascii="Arial" w:hAnsi="Arial" w:cs="Arial"/>
        </w:rPr>
      </w:pPr>
      <w:r w:rsidRPr="00340E9B">
        <w:rPr>
          <w:rFonts w:ascii="Arial" w:hAnsi="Arial" w:cs="Arial"/>
        </w:rPr>
        <w:t>Zespoły doraźne (problemowe i zadaniowe) powołuje dyrektor do wykonania okresowego zadania lub rozwiązania problemu. Po zakończeniu pracy zespół ulega rozwiązaniu.</w:t>
      </w:r>
    </w:p>
    <w:p xmlns:wp14="http://schemas.microsoft.com/office/word/2010/wordml" w:rsidRPr="00340E9B" w:rsidR="004E6853" w:rsidP="00340E9B" w:rsidRDefault="004E6853" w14:paraId="38D38A0F" wp14:textId="77777777">
      <w:pPr>
        <w:numPr>
          <w:ilvl w:val="6"/>
          <w:numId w:val="9"/>
        </w:numPr>
        <w:spacing w:after="120" w:line="276" w:lineRule="auto"/>
        <w:ind w:left="284" w:hanging="284"/>
        <w:jc w:val="left"/>
        <w:rPr>
          <w:rFonts w:ascii="Arial" w:hAnsi="Arial" w:cs="Arial"/>
        </w:rPr>
      </w:pPr>
      <w:r w:rsidRPr="00340E9B">
        <w:rPr>
          <w:rFonts w:ascii="Arial" w:hAnsi="Arial" w:cs="Arial"/>
        </w:rPr>
        <w:t>Pracą każdego zespołu kieruje przewodniczący.</w:t>
      </w:r>
    </w:p>
    <w:p xmlns:wp14="http://schemas.microsoft.com/office/word/2010/wordml" w:rsidRPr="00340E9B" w:rsidR="004E6853" w:rsidP="00340E9B" w:rsidRDefault="00246272" w14:paraId="78011299"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Szczegółowe zasady pracy zespołów określa regulamin funkcjonowania </w:t>
      </w:r>
      <w:r w:rsidRPr="00340E9B" w:rsidR="00957668">
        <w:rPr>
          <w:rFonts w:ascii="Arial" w:hAnsi="Arial" w:cs="Arial"/>
        </w:rPr>
        <w:t>zespołów</w:t>
      </w:r>
      <w:r w:rsidRPr="00340E9B">
        <w:rPr>
          <w:rFonts w:ascii="Arial" w:hAnsi="Arial" w:cs="Arial"/>
        </w:rPr>
        <w:t xml:space="preserve"> nauczycielskich w Szkole Podstawowej nr 21 w Częstochowie.</w:t>
      </w:r>
      <w:r w:rsidRPr="00340E9B" w:rsidR="004E6853">
        <w:rPr>
          <w:rFonts w:ascii="Arial" w:hAnsi="Arial" w:cs="Arial"/>
        </w:rPr>
        <w:t xml:space="preserve"> </w:t>
      </w:r>
    </w:p>
    <w:p xmlns:wp14="http://schemas.microsoft.com/office/word/2010/wordml" w:rsidRPr="00340E9B" w:rsidR="004E6853" w:rsidP="00340E9B" w:rsidRDefault="00246272" w14:paraId="727FFCF2"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p>
    <w:p xmlns:wp14="http://schemas.microsoft.com/office/word/2010/wordml" w:rsidRPr="00340E9B" w:rsidR="004E6853" w:rsidP="00340E9B" w:rsidRDefault="00246272" w14:paraId="5458FB9E"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r w:rsidRPr="00340E9B" w:rsidR="004E6853">
        <w:rPr>
          <w:rFonts w:ascii="Arial" w:hAnsi="Arial" w:cs="Arial"/>
        </w:rPr>
        <w:t xml:space="preserve"> </w:t>
      </w:r>
    </w:p>
    <w:p xmlns:wp14="http://schemas.microsoft.com/office/word/2010/wordml" w:rsidRPr="00340E9B" w:rsidR="004E6853" w:rsidP="00340E9B" w:rsidRDefault="00246272" w14:paraId="06DB7191"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p>
    <w:p xmlns:wp14="http://schemas.microsoft.com/office/word/2010/wordml" w:rsidRPr="00340E9B" w:rsidR="004E6853" w:rsidP="00340E9B" w:rsidRDefault="00246272" w14:paraId="05B51031"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r w:rsidRPr="00340E9B" w:rsidR="004E6853">
        <w:rPr>
          <w:rFonts w:ascii="Arial" w:hAnsi="Arial" w:cs="Arial"/>
        </w:rPr>
        <w:t>.</w:t>
      </w:r>
    </w:p>
    <w:p xmlns:wp14="http://schemas.microsoft.com/office/word/2010/wordml" w:rsidRPr="00340E9B" w:rsidR="004E6853" w:rsidP="00340E9B" w:rsidRDefault="009A7F8E" w14:paraId="73641E5D"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r w:rsidRPr="00340E9B" w:rsidR="004E6853">
        <w:rPr>
          <w:rFonts w:ascii="Arial" w:hAnsi="Arial" w:cs="Arial"/>
        </w:rPr>
        <w:t>.</w:t>
      </w:r>
    </w:p>
    <w:p xmlns:wp14="http://schemas.microsoft.com/office/word/2010/wordml" w:rsidRPr="00340E9B" w:rsidR="004E6853" w:rsidP="00340E9B" w:rsidRDefault="009A7F8E" w14:paraId="0F90E917"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r w:rsidRPr="00340E9B" w:rsidR="004E6853">
        <w:rPr>
          <w:rFonts w:ascii="Arial" w:hAnsi="Arial" w:cs="Arial"/>
        </w:rPr>
        <w:t>.</w:t>
      </w:r>
    </w:p>
    <w:p xmlns:wp14="http://schemas.microsoft.com/office/word/2010/wordml" w:rsidRPr="00340E9B" w:rsidR="004E6853" w:rsidP="00340E9B" w:rsidRDefault="009A7F8E" w14:paraId="507BE96D"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r w:rsidRPr="00340E9B" w:rsidR="004E6853">
        <w:rPr>
          <w:rFonts w:ascii="Arial" w:hAnsi="Arial" w:cs="Arial"/>
        </w:rPr>
        <w:t>.</w:t>
      </w:r>
    </w:p>
    <w:p xmlns:wp14="http://schemas.microsoft.com/office/word/2010/wordml" w:rsidRPr="00340E9B" w:rsidR="002B1A77" w:rsidP="00340E9B" w:rsidRDefault="002B1A77" w14:paraId="269E314A"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41504DC9"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 xml:space="preserve">Rozdział </w:t>
      </w:r>
      <w:r w:rsidRPr="00340E9B" w:rsidR="00454CF5">
        <w:rPr>
          <w:rFonts w:ascii="Arial" w:hAnsi="Arial" w:eastAsia="Times New Roman" w:cs="Arial"/>
          <w:b/>
          <w:bCs/>
          <w:lang w:eastAsia="pl-PL"/>
        </w:rPr>
        <w:t>9</w:t>
      </w:r>
      <w:r w:rsidRPr="00340E9B">
        <w:rPr>
          <w:rFonts w:ascii="Arial" w:hAnsi="Arial" w:eastAsia="Times New Roman" w:cs="Arial"/>
          <w:b/>
          <w:bCs/>
          <w:lang w:eastAsia="pl-PL"/>
        </w:rPr>
        <w:br/>
      </w:r>
      <w:r w:rsidRPr="00340E9B">
        <w:rPr>
          <w:rFonts w:ascii="Arial" w:hAnsi="Arial" w:eastAsia="Times New Roman" w:cs="Arial"/>
          <w:b/>
          <w:bCs/>
          <w:lang w:eastAsia="pl-PL"/>
        </w:rPr>
        <w:t>R</w:t>
      </w:r>
      <w:r w:rsidR="00957668">
        <w:rPr>
          <w:rFonts w:ascii="Arial" w:hAnsi="Arial" w:eastAsia="Times New Roman" w:cs="Arial"/>
          <w:b/>
          <w:bCs/>
          <w:lang w:eastAsia="pl-PL"/>
        </w:rPr>
        <w:t>odzaje zespołów nauczycielskich</w:t>
      </w:r>
      <w:r w:rsidRPr="00340E9B">
        <w:rPr>
          <w:rFonts w:ascii="Arial" w:hAnsi="Arial" w:eastAsia="Times New Roman" w:cs="Arial"/>
          <w:b/>
          <w:bCs/>
          <w:lang w:eastAsia="pl-PL"/>
        </w:rPr>
        <w:t xml:space="preserve"> i ich zadania </w:t>
      </w:r>
    </w:p>
    <w:p xmlns:wp14="http://schemas.microsoft.com/office/word/2010/wordml" w:rsidRPr="00340E9B" w:rsidR="00CC3E5C" w:rsidP="00340E9B" w:rsidRDefault="00CC3E5C" w14:paraId="47341341"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6979DC83" wp14:textId="77777777">
      <w:pPr>
        <w:numPr>
          <w:ilvl w:val="6"/>
          <w:numId w:val="9"/>
        </w:numPr>
        <w:spacing w:after="120" w:line="276" w:lineRule="auto"/>
        <w:ind w:left="284" w:hanging="284"/>
        <w:jc w:val="left"/>
        <w:rPr>
          <w:rFonts w:ascii="Arial" w:hAnsi="Arial" w:cs="Arial"/>
        </w:rPr>
      </w:pPr>
      <w:r w:rsidRPr="00340E9B">
        <w:rPr>
          <w:rFonts w:ascii="Arial" w:hAnsi="Arial" w:cs="Arial"/>
        </w:rPr>
        <w:t>W szkole</w:t>
      </w:r>
      <w:r w:rsidRPr="00340E9B" w:rsidR="009A7F8E">
        <w:rPr>
          <w:rFonts w:ascii="Arial" w:hAnsi="Arial" w:cs="Arial"/>
        </w:rPr>
        <w:t xml:space="preserve"> powołuje się następujące zespoły</w:t>
      </w:r>
      <w:r w:rsidRPr="00340E9B">
        <w:rPr>
          <w:rFonts w:ascii="Arial" w:hAnsi="Arial" w:cs="Arial"/>
        </w:rPr>
        <w:t xml:space="preserve">: </w:t>
      </w:r>
    </w:p>
    <w:p xmlns:wp14="http://schemas.microsoft.com/office/word/2010/wordml" w:rsidRPr="00340E9B" w:rsidR="004E6853" w:rsidP="00340E9B" w:rsidRDefault="004E6853" w14:paraId="05781C0D" wp14:noSpellErr="1" wp14:textId="57270FB3">
      <w:pPr>
        <w:numPr>
          <w:ilvl w:val="0"/>
          <w:numId w:val="148"/>
        </w:numPr>
        <w:tabs>
          <w:tab w:val="clear" w:pos="227"/>
        </w:tabs>
        <w:spacing w:after="120" w:line="276" w:lineRule="auto"/>
        <w:ind w:left="851" w:hanging="425"/>
        <w:jc w:val="left"/>
        <w:rPr>
          <w:rFonts w:ascii="Arial" w:hAnsi="Arial" w:eastAsia="Times New Roman" w:cs="Arial"/>
          <w:lang w:eastAsia="pl-PL"/>
        </w:rPr>
      </w:pPr>
      <w:r w:rsidRPr="035A64B8" w:rsidR="004E6853">
        <w:rPr>
          <w:rFonts w:ascii="Arial" w:hAnsi="Arial" w:eastAsia="Times New Roman" w:cs="Arial"/>
          <w:lang w:eastAsia="pl-PL"/>
        </w:rPr>
        <w:t>zespół edukacji</w:t>
      </w:r>
      <w:r w:rsidRPr="035A64B8" w:rsidR="004E6853">
        <w:rPr>
          <w:rFonts w:ascii="Arial" w:hAnsi="Arial" w:eastAsia="Times New Roman" w:cs="Arial"/>
          <w:lang w:eastAsia="pl-PL"/>
        </w:rPr>
        <w:t xml:space="preserve"> wczesnoszkolnej;</w:t>
      </w:r>
    </w:p>
    <w:p xmlns:wp14="http://schemas.microsoft.com/office/word/2010/wordml" w:rsidRPr="00340E9B" w:rsidR="004E6853" w:rsidP="00340E9B" w:rsidRDefault="004E6853" w14:paraId="5042B411"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języków obcych;</w:t>
      </w:r>
    </w:p>
    <w:p xmlns:wp14="http://schemas.microsoft.com/office/word/2010/wordml" w:rsidRPr="00340E9B" w:rsidR="004E6853" w:rsidP="00340E9B" w:rsidRDefault="004E6853" w14:paraId="0E3796B8"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humanistyczny</w:t>
      </w:r>
      <w:r w:rsidRPr="00340E9B" w:rsidR="009A7F8E">
        <w:rPr>
          <w:rFonts w:ascii="Arial" w:hAnsi="Arial" w:eastAsia="Times New Roman" w:cs="Arial"/>
          <w:lang w:eastAsia="pl-PL"/>
        </w:rPr>
        <w:t xml:space="preserve"> (z plastyką i muzyką)</w:t>
      </w:r>
      <w:r w:rsidRPr="00340E9B">
        <w:rPr>
          <w:rFonts w:ascii="Arial" w:hAnsi="Arial" w:eastAsia="Times New Roman" w:cs="Arial"/>
          <w:lang w:eastAsia="pl-PL"/>
        </w:rPr>
        <w:t>;</w:t>
      </w:r>
    </w:p>
    <w:p xmlns:wp14="http://schemas.microsoft.com/office/word/2010/wordml" w:rsidRPr="00340E9B" w:rsidR="004E6853" w:rsidP="00340E9B" w:rsidRDefault="004E6853" w14:paraId="0C54169D"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w:t>
      </w:r>
      <w:r w:rsidRPr="00340E9B" w:rsidR="00CC3E5C">
        <w:rPr>
          <w:rFonts w:ascii="Arial" w:hAnsi="Arial" w:eastAsia="Times New Roman" w:cs="Arial"/>
          <w:lang w:eastAsia="pl-PL"/>
        </w:rPr>
        <w:t xml:space="preserve"> </w:t>
      </w:r>
      <w:proofErr w:type="spellStart"/>
      <w:r w:rsidRPr="00340E9B" w:rsidR="00CC3E5C">
        <w:rPr>
          <w:rFonts w:ascii="Arial" w:hAnsi="Arial" w:eastAsia="Times New Roman" w:cs="Arial"/>
          <w:lang w:eastAsia="pl-PL"/>
        </w:rPr>
        <w:t>matematyczno-przyrodniczo</w:t>
      </w:r>
      <w:r w:rsidRPr="00340E9B">
        <w:rPr>
          <w:rFonts w:ascii="Arial" w:hAnsi="Arial" w:eastAsia="Times New Roman" w:cs="Arial"/>
          <w:lang w:eastAsia="pl-PL"/>
        </w:rPr>
        <w:t>-informatyczny</w:t>
      </w:r>
      <w:proofErr w:type="spellEnd"/>
      <w:r w:rsidRPr="00340E9B">
        <w:rPr>
          <w:rFonts w:ascii="Arial" w:hAnsi="Arial" w:eastAsia="Times New Roman" w:cs="Arial"/>
          <w:lang w:eastAsia="pl-PL"/>
        </w:rPr>
        <w:t>;</w:t>
      </w:r>
    </w:p>
    <w:p xmlns:wp14="http://schemas.microsoft.com/office/word/2010/wordml" w:rsidRPr="00340E9B" w:rsidR="004E6853" w:rsidP="00340E9B" w:rsidRDefault="004E6853" w14:paraId="279535AE" wp14:noSpellErr="1" wp14:textId="329736E5">
      <w:pPr>
        <w:numPr>
          <w:ilvl w:val="0"/>
          <w:numId w:val="148"/>
        </w:numPr>
        <w:tabs>
          <w:tab w:val="clear" w:pos="227"/>
        </w:tabs>
        <w:spacing w:after="120" w:line="276" w:lineRule="auto"/>
        <w:ind w:left="851" w:hanging="425"/>
        <w:jc w:val="left"/>
        <w:rPr>
          <w:rFonts w:ascii="Arial" w:hAnsi="Arial" w:eastAsia="Times New Roman" w:cs="Arial"/>
          <w:lang w:eastAsia="pl-PL"/>
        </w:rPr>
      </w:pPr>
      <w:r w:rsidRPr="035A64B8" w:rsidR="004E6853">
        <w:rPr>
          <w:rFonts w:ascii="Arial" w:hAnsi="Arial" w:eastAsia="Times New Roman" w:cs="Arial"/>
          <w:lang w:eastAsia="pl-PL"/>
        </w:rPr>
        <w:t>zespół ds.</w:t>
      </w:r>
      <w:r w:rsidRPr="035A64B8" w:rsidR="00A02034">
        <w:rPr>
          <w:rFonts w:ascii="Arial" w:hAnsi="Arial" w:eastAsia="Times New Roman" w:cs="Arial"/>
          <w:lang w:eastAsia="pl-PL"/>
        </w:rPr>
        <w:t xml:space="preserve"> </w:t>
      </w:r>
      <w:r w:rsidRPr="035A64B8" w:rsidR="004E6853">
        <w:rPr>
          <w:rFonts w:ascii="Arial" w:hAnsi="Arial" w:eastAsia="Times New Roman" w:cs="Arial"/>
          <w:lang w:eastAsia="pl-PL"/>
        </w:rPr>
        <w:t>sportu i rekreacji;</w:t>
      </w:r>
    </w:p>
    <w:p xmlns:wp14="http://schemas.microsoft.com/office/word/2010/wordml" w:rsidRPr="00340E9B" w:rsidR="009A7F8E" w:rsidP="00340E9B" w:rsidRDefault="009A7F8E" w14:paraId="145A65C0"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pedagogów specjalnych;</w:t>
      </w:r>
    </w:p>
    <w:p xmlns:wp14="http://schemas.microsoft.com/office/word/2010/wordml" w:rsidRPr="00340E9B" w:rsidR="004E6853" w:rsidP="00340E9B" w:rsidRDefault="004E6853" w14:paraId="181933CB"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wychowawczy;</w:t>
      </w:r>
    </w:p>
    <w:p xmlns:wp14="http://schemas.microsoft.com/office/word/2010/wordml" w:rsidRPr="00340E9B" w:rsidR="009A7F8E" w:rsidP="00340E9B" w:rsidRDefault="004E6853" w14:paraId="37C821CC"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d</w:t>
      </w:r>
      <w:r w:rsidRPr="00340E9B" w:rsidR="00CC3E5C">
        <w:rPr>
          <w:rFonts w:ascii="Arial" w:hAnsi="Arial" w:eastAsia="Times New Roman" w:cs="Arial"/>
          <w:lang w:eastAsia="pl-PL"/>
        </w:rPr>
        <w:t>s. badania i monitorowania postę</w:t>
      </w:r>
      <w:r w:rsidRPr="00340E9B">
        <w:rPr>
          <w:rFonts w:ascii="Arial" w:hAnsi="Arial" w:eastAsia="Times New Roman" w:cs="Arial"/>
          <w:lang w:eastAsia="pl-PL"/>
        </w:rPr>
        <w:t>pów uczniów;</w:t>
      </w:r>
    </w:p>
    <w:p xmlns:wp14="http://schemas.microsoft.com/office/word/2010/wordml" w:rsidRPr="00340E9B" w:rsidR="009A7F8E" w:rsidP="00340E9B" w:rsidRDefault="009A7F8E" w14:paraId="25B906D5"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nauczycieli świetlicy;</w:t>
      </w:r>
    </w:p>
    <w:p xmlns:wp14="http://schemas.microsoft.com/office/word/2010/wordml" w:rsidRPr="00340E9B" w:rsidR="004E6853" w:rsidP="00340E9B" w:rsidRDefault="004E6853" w14:paraId="547B87EE"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 xml:space="preserve"> </w:t>
      </w:r>
      <w:r w:rsidRPr="00340E9B" w:rsidR="009A7F8E">
        <w:rPr>
          <w:rFonts w:ascii="Arial" w:hAnsi="Arial" w:eastAsia="Times New Roman" w:cs="Arial"/>
          <w:lang w:eastAsia="pl-PL"/>
        </w:rPr>
        <w:t>zespół profilaktyki i zdrowia;</w:t>
      </w:r>
    </w:p>
    <w:p xmlns:wp14="http://schemas.microsoft.com/office/word/2010/wordml" w:rsidRPr="00340E9B" w:rsidR="009A7F8E" w:rsidP="00340E9B" w:rsidRDefault="009A7F8E" w14:paraId="44EBB90D"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zespól ds. bezpieczeństwa;</w:t>
      </w:r>
    </w:p>
    <w:p xmlns:wp14="http://schemas.microsoft.com/office/word/2010/wordml" w:rsidRPr="00340E9B" w:rsidR="009A7F8E" w:rsidP="00340E9B" w:rsidRDefault="009A7F8E" w14:paraId="25B18C82"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ds. ekologii i ochrony środowiska;</w:t>
      </w:r>
    </w:p>
    <w:p xmlns:wp14="http://schemas.microsoft.com/office/word/2010/wordml" w:rsidRPr="00340E9B" w:rsidR="009A7F8E" w:rsidP="00340E9B" w:rsidRDefault="009A7F8E" w14:paraId="4E2DE462"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ds. wolontariatu;</w:t>
      </w:r>
    </w:p>
    <w:p xmlns:wp14="http://schemas.microsoft.com/office/word/2010/wordml" w:rsidRPr="00340E9B" w:rsidR="009A7F8E" w:rsidP="00340E9B" w:rsidRDefault="009A7F8E" w14:paraId="7C2450A1"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ds. koncepcji pracy szkoły;</w:t>
      </w:r>
    </w:p>
    <w:p xmlns:wp14="http://schemas.microsoft.com/office/word/2010/wordml" w:rsidRPr="00340E9B" w:rsidR="009A7F8E" w:rsidP="00340E9B" w:rsidRDefault="009A7F8E" w14:paraId="4C294686"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ds. nowelizacji statutu;</w:t>
      </w:r>
    </w:p>
    <w:p xmlns:wp14="http://schemas.microsoft.com/office/word/2010/wordml" w:rsidRPr="00340E9B" w:rsidR="009A7F8E" w:rsidP="00340E9B" w:rsidRDefault="009A7F8E" w14:paraId="5DA74BBD"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TIK;</w:t>
      </w:r>
    </w:p>
    <w:p xmlns:wp14="http://schemas.microsoft.com/office/word/2010/wordml" w:rsidRPr="00340E9B" w:rsidR="009A7F8E" w:rsidP="00340E9B" w:rsidRDefault="009A7F8E" w14:paraId="1CF6CEA4"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biblioteczny;</w:t>
      </w:r>
    </w:p>
    <w:p xmlns:wp14="http://schemas.microsoft.com/office/word/2010/wordml" w:rsidRPr="00340E9B" w:rsidR="009A7F8E" w:rsidP="00340E9B" w:rsidRDefault="009A7F8E" w14:paraId="1850F16A"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ds. promocji szkoły;</w:t>
      </w:r>
    </w:p>
    <w:p xmlns:wp14="http://schemas.microsoft.com/office/word/2010/wordml" w:rsidRPr="00340E9B" w:rsidR="009A7F8E" w:rsidP="00340E9B" w:rsidRDefault="009A7F8E" w14:paraId="5C8E7472" wp14:textId="77777777">
      <w:pPr>
        <w:numPr>
          <w:ilvl w:val="0"/>
          <w:numId w:val="148"/>
        </w:numPr>
        <w:tabs>
          <w:tab w:val="clear" w:pos="227"/>
        </w:tabs>
        <w:spacing w:after="120" w:line="276" w:lineRule="auto"/>
        <w:ind w:left="851" w:hanging="425"/>
        <w:jc w:val="left"/>
        <w:rPr>
          <w:rFonts w:ascii="Arial" w:hAnsi="Arial" w:eastAsia="Times New Roman" w:cs="Arial"/>
          <w:lang w:eastAsia="pl-PL"/>
        </w:rPr>
      </w:pPr>
      <w:r w:rsidRPr="00340E9B">
        <w:rPr>
          <w:rFonts w:ascii="Arial" w:hAnsi="Arial" w:eastAsia="Times New Roman" w:cs="Arial"/>
          <w:lang w:eastAsia="pl-PL"/>
        </w:rPr>
        <w:t>zespół prawno-finansowy.</w:t>
      </w:r>
    </w:p>
    <w:p xmlns:wp14="http://schemas.microsoft.com/office/word/2010/wordml" w:rsidRPr="00340E9B" w:rsidR="00CC3E5C" w:rsidP="00340E9B" w:rsidRDefault="00CC3E5C" w14:paraId="42EF2083"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5FD38A00" wp14:textId="77777777">
      <w:pPr>
        <w:spacing w:after="120" w:line="276" w:lineRule="auto"/>
        <w:jc w:val="left"/>
        <w:rPr>
          <w:rFonts w:ascii="Arial" w:hAnsi="Arial" w:cs="Arial"/>
        </w:rPr>
      </w:pPr>
      <w:r w:rsidRPr="00340E9B">
        <w:rPr>
          <w:rFonts w:ascii="Arial" w:hAnsi="Arial" w:cs="Arial"/>
        </w:rPr>
        <w:t xml:space="preserve">Zadania zespołów </w:t>
      </w:r>
      <w:r w:rsidRPr="00340E9B" w:rsidR="009A7F8E">
        <w:rPr>
          <w:rFonts w:ascii="Arial" w:hAnsi="Arial" w:cs="Arial"/>
        </w:rPr>
        <w:t>określa regulamin funkcjonowania zespołów nauczycielskich w Szkole Podstawowej nr 21 w Częstochowie.</w:t>
      </w:r>
      <w:r w:rsidRPr="00340E9B">
        <w:rPr>
          <w:rFonts w:ascii="Arial" w:hAnsi="Arial" w:cs="Arial"/>
        </w:rPr>
        <w:t xml:space="preserve">   </w:t>
      </w:r>
    </w:p>
    <w:p xmlns:wp14="http://schemas.microsoft.com/office/word/2010/wordml" w:rsidRPr="00340E9B" w:rsidR="00CC3E5C" w:rsidP="00340E9B" w:rsidRDefault="00CC3E5C" w14:paraId="7B40C951"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9A7F8E" w14:paraId="1C727347" wp14:textId="77777777">
      <w:pPr>
        <w:spacing w:after="120" w:line="276" w:lineRule="auto"/>
        <w:jc w:val="left"/>
        <w:rPr>
          <w:rFonts w:ascii="Arial" w:hAnsi="Arial" w:cs="Arial"/>
        </w:rPr>
      </w:pPr>
      <w:r w:rsidRPr="00340E9B">
        <w:rPr>
          <w:rFonts w:ascii="Arial" w:hAnsi="Arial" w:cs="Arial"/>
        </w:rPr>
        <w:t>Skreślony.</w:t>
      </w:r>
    </w:p>
    <w:p xmlns:wp14="http://schemas.microsoft.com/office/word/2010/wordml" w:rsidRPr="00340E9B" w:rsidR="000511C5" w:rsidP="00340E9B" w:rsidRDefault="000511C5" w14:paraId="4B4D7232"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9A7F8E" w14:paraId="3A56FB39" wp14:textId="77777777">
      <w:pPr>
        <w:spacing w:after="120" w:line="276" w:lineRule="auto"/>
        <w:jc w:val="left"/>
        <w:rPr>
          <w:rFonts w:ascii="Arial" w:hAnsi="Arial" w:cs="Arial"/>
        </w:rPr>
      </w:pPr>
      <w:r w:rsidRPr="00340E9B">
        <w:rPr>
          <w:rFonts w:ascii="Arial" w:hAnsi="Arial" w:cs="Arial"/>
        </w:rPr>
        <w:t>Skreślony.</w:t>
      </w:r>
    </w:p>
    <w:p xmlns:wp14="http://schemas.microsoft.com/office/word/2010/wordml" w:rsidRPr="00340E9B" w:rsidR="004E6853" w:rsidP="00340E9B" w:rsidRDefault="004E6853" w14:paraId="2093CA67" wp14:textId="77777777">
      <w:pPr>
        <w:spacing w:after="120" w:line="276" w:lineRule="auto"/>
        <w:jc w:val="left"/>
        <w:rPr>
          <w:rFonts w:ascii="Arial" w:hAnsi="Arial" w:eastAsia="Times New Roman" w:cs="Arial"/>
          <w:b/>
          <w:bCs/>
          <w:u w:val="single"/>
          <w:lang w:eastAsia="pl-PL"/>
        </w:rPr>
      </w:pPr>
    </w:p>
    <w:p xmlns:wp14="http://schemas.microsoft.com/office/word/2010/wordml" w:rsidRPr="00340E9B" w:rsidR="004E6853" w:rsidP="00340E9B" w:rsidRDefault="004E6853" w14:paraId="0B958BC1" wp14:textId="77777777">
      <w:pPr>
        <w:keepNext/>
        <w:keepLines/>
        <w:spacing w:after="120" w:line="276" w:lineRule="auto"/>
        <w:jc w:val="left"/>
        <w:outlineLvl w:val="1"/>
        <w:rPr>
          <w:rFonts w:ascii="Arial" w:hAnsi="Arial" w:eastAsia="Times New Roman" w:cs="Arial"/>
          <w:b/>
        </w:rPr>
      </w:pPr>
      <w:r w:rsidRPr="00340E9B">
        <w:rPr>
          <w:rFonts w:ascii="Arial" w:hAnsi="Arial" w:eastAsia="Times New Roman" w:cs="Arial"/>
          <w:b/>
        </w:rPr>
        <w:t>DZIAŁ IX</w:t>
      </w:r>
      <w:r w:rsidRPr="00340E9B">
        <w:rPr>
          <w:rFonts w:ascii="Arial" w:hAnsi="Arial" w:eastAsia="Times New Roman" w:cs="Arial"/>
          <w:b/>
        </w:rPr>
        <w:br/>
      </w:r>
      <w:r w:rsidRPr="00340E9B">
        <w:rPr>
          <w:rFonts w:ascii="Arial" w:hAnsi="Arial" w:eastAsia="Times New Roman" w:cs="Arial"/>
          <w:b/>
        </w:rPr>
        <w:t>Nauczyciele i inni pracownicy szkoły</w:t>
      </w:r>
    </w:p>
    <w:p xmlns:wp14="http://schemas.microsoft.com/office/word/2010/wordml" w:rsidRPr="00340E9B" w:rsidR="004E6853" w:rsidP="00340E9B" w:rsidRDefault="004E6853" w14:paraId="49B7D9A1"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1</w:t>
      </w:r>
      <w:r w:rsidRPr="00340E9B">
        <w:rPr>
          <w:rFonts w:ascii="Arial" w:hAnsi="Arial" w:eastAsia="Times New Roman" w:cs="Arial"/>
          <w:b/>
          <w:bCs/>
          <w:lang w:eastAsia="pl-PL"/>
        </w:rPr>
        <w:br/>
      </w:r>
      <w:r w:rsidRPr="00340E9B">
        <w:rPr>
          <w:rFonts w:ascii="Arial" w:hAnsi="Arial" w:eastAsia="Times New Roman" w:cs="Arial"/>
          <w:b/>
          <w:bCs/>
          <w:lang w:eastAsia="pl-PL"/>
        </w:rPr>
        <w:t>Zadania nauczycieli</w:t>
      </w:r>
    </w:p>
    <w:p xmlns:wp14="http://schemas.microsoft.com/office/word/2010/wordml" w:rsidRPr="00340E9B" w:rsidR="006042B1" w:rsidP="00340E9B" w:rsidRDefault="006042B1" w14:paraId="2503B197"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74C6B74" wp14:textId="77777777">
      <w:pPr>
        <w:spacing w:after="120" w:line="276" w:lineRule="auto"/>
        <w:jc w:val="left"/>
        <w:rPr>
          <w:rFonts w:ascii="Arial" w:hAnsi="Arial" w:cs="Arial"/>
        </w:rPr>
      </w:pPr>
      <w:r w:rsidRPr="00340E9B">
        <w:rPr>
          <w:rFonts w:ascii="Arial" w:hAnsi="Arial" w:cs="Arial"/>
        </w:rPr>
        <w:t>Nauczyciel prowadzi pracę dydaktyczno-wychowawczą i opiekuńczą oraz odpowiada za jakość i wyniki tej pracy oraz bezpieczeństwo powierzonych jego opiece uczniów.</w:t>
      </w:r>
    </w:p>
    <w:p xmlns:wp14="http://schemas.microsoft.com/office/word/2010/wordml" w:rsidRPr="00340E9B" w:rsidR="006042B1" w:rsidP="00340E9B" w:rsidRDefault="006042B1" w14:paraId="38288749"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C71C8" w14:paraId="4CEC12D4" wp14:textId="77777777">
      <w:pPr>
        <w:spacing w:after="120" w:line="276" w:lineRule="auto"/>
        <w:jc w:val="left"/>
        <w:rPr>
          <w:rFonts w:ascii="Arial" w:hAnsi="Arial" w:cs="Arial"/>
        </w:rPr>
      </w:pPr>
      <w:r w:rsidRPr="00340E9B">
        <w:rPr>
          <w:rFonts w:ascii="Arial" w:hAnsi="Arial" w:cs="Arial"/>
        </w:rPr>
        <w:t xml:space="preserve">1. </w:t>
      </w:r>
      <w:r w:rsidRPr="00340E9B" w:rsidR="004E6853">
        <w:rPr>
          <w:rFonts w:ascii="Arial" w:hAnsi="Arial" w:cs="Arial"/>
        </w:rPr>
        <w:t xml:space="preserve">Do obowiązków nauczycieli należy w szczególności: </w:t>
      </w:r>
    </w:p>
    <w:p xmlns:wp14="http://schemas.microsoft.com/office/word/2010/wordml" w:rsidRPr="00340E9B" w:rsidR="004E6853" w:rsidP="00340E9B" w:rsidRDefault="004E6853" w14:paraId="25990680" wp14:textId="77777777">
      <w:pPr>
        <w:numPr>
          <w:ilvl w:val="0"/>
          <w:numId w:val="1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dbałość o życie, zdrowie i bezpieczeństwo uczniów podczas zajęć organizowanych przez szkołę;</w:t>
      </w:r>
    </w:p>
    <w:p xmlns:wp14="http://schemas.microsoft.com/office/word/2010/wordml" w:rsidRPr="00340E9B" w:rsidR="004E6853" w:rsidP="00340E9B" w:rsidRDefault="004E6853" w14:paraId="3DA1123C" wp14:noSpellErr="1" wp14:textId="4B02AA90">
      <w:pPr>
        <w:numPr>
          <w:ilvl w:val="0"/>
          <w:numId w:val="152"/>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prawidłowe organizowanie procesu dydaktycznego, m.in. wykorzystanie najnowszej wiedzy merytorycznej i metodycznej do pełnej realizacji </w:t>
      </w:r>
      <w:r w:rsidRPr="035A64B8" w:rsidR="004E6853">
        <w:rPr>
          <w:rFonts w:ascii="Arial" w:hAnsi="Arial" w:eastAsia="Times New Roman" w:cs="Arial"/>
          <w:lang w:eastAsia="pl-PL"/>
        </w:rPr>
        <w:t>wybranego programu</w:t>
      </w:r>
      <w:r w:rsidRPr="035A64B8" w:rsidR="004E6853">
        <w:rPr>
          <w:rFonts w:ascii="Arial" w:hAnsi="Arial" w:eastAsia="Times New Roman" w:cs="Arial"/>
          <w:lang w:eastAsia="pl-PL"/>
        </w:rPr>
        <w:t xml:space="preserve"> nauczania danego przedmiotu, wybór </w:t>
      </w:r>
      <w:r w:rsidRPr="035A64B8" w:rsidR="004E6853">
        <w:rPr>
          <w:rFonts w:ascii="Arial" w:hAnsi="Arial" w:eastAsia="Times New Roman" w:cs="Arial"/>
          <w:lang w:eastAsia="pl-PL"/>
        </w:rPr>
        <w:t>optymalnych form</w:t>
      </w:r>
      <w:r w:rsidRPr="035A64B8" w:rsidR="004E6853">
        <w:rPr>
          <w:rFonts w:ascii="Arial" w:hAnsi="Arial" w:eastAsia="Times New Roman" w:cs="Arial"/>
          <w:lang w:eastAsia="pl-PL"/>
        </w:rPr>
        <w:t xml:space="preserve"> organizacyjnych i metod nauczania w celu maksymalnego ułatwienia uczniom zrozumienia istoty realizowanych zagadnień, motywowanie uczniów do aktywnego udziału w lekcji, formułowania własnych opinii i sądów, wybór odpowiedniego podręcznika i poinformowanie o nim uczniów;</w:t>
      </w:r>
    </w:p>
    <w:p xmlns:wp14="http://schemas.microsoft.com/office/word/2010/wordml" w:rsidRPr="00340E9B" w:rsidR="004E6853" w:rsidP="00340E9B" w:rsidRDefault="004E6853" w14:paraId="231CB439" wp14:textId="77777777">
      <w:pPr>
        <w:numPr>
          <w:ilvl w:val="0"/>
          <w:numId w:val="1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kształcenie i wychowywanie młodzieży w umiłowaniu ojczyzny, w poszanowaniu Konstytucji Rzeczypospolitej Polskiej, w atmosferze wolności sumienia i szacunku dla każdego człowieka;</w:t>
      </w:r>
    </w:p>
    <w:p xmlns:wp14="http://schemas.microsoft.com/office/word/2010/wordml" w:rsidRPr="00340E9B" w:rsidR="004E6853" w:rsidP="00340E9B" w:rsidRDefault="004E6853" w14:paraId="34DBB730" wp14:textId="77777777">
      <w:pPr>
        <w:numPr>
          <w:ilvl w:val="0"/>
          <w:numId w:val="1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dbanie o kształtowanie u uczniów postaw moralnych i obywatelskich zgodnie z ideą demokracji, pokoju i przyjaźni między ludźmi różnych narodów, ras i światopoglądów;</w:t>
      </w:r>
    </w:p>
    <w:p xmlns:wp14="http://schemas.microsoft.com/office/word/2010/wordml" w:rsidRPr="00340E9B" w:rsidR="004E6853" w:rsidP="00340E9B" w:rsidRDefault="004E6853" w14:paraId="4F4D9431" wp14:noSpellErr="1" wp14:textId="5CB36430">
      <w:pPr>
        <w:numPr>
          <w:ilvl w:val="0"/>
          <w:numId w:val="152"/>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tworzenie własnego warsztatu pracy dydaktycznej, wykonywanie pomocy dydaktycznych wspólnie z uczniami, udział w gromadzeniu innych niezbędnych środków dydaktycznych (</w:t>
      </w:r>
      <w:r w:rsidRPr="035A64B8" w:rsidR="004E6853">
        <w:rPr>
          <w:rFonts w:ascii="Arial" w:hAnsi="Arial" w:eastAsia="Times New Roman" w:cs="Arial"/>
          <w:lang w:eastAsia="pl-PL"/>
        </w:rPr>
        <w:t>zgłaszanie dyrekcji</w:t>
      </w:r>
      <w:r w:rsidRPr="035A64B8" w:rsidR="004E6853">
        <w:rPr>
          <w:rFonts w:ascii="Arial" w:hAnsi="Arial" w:eastAsia="Times New Roman" w:cs="Arial"/>
          <w:lang w:eastAsia="pl-PL"/>
        </w:rPr>
        <w:t xml:space="preserve"> zapotrzebowania, pomoc w zakupie), dbałość o pomoce i sprzęt szkolny;</w:t>
      </w:r>
    </w:p>
    <w:p xmlns:wp14="http://schemas.microsoft.com/office/word/2010/wordml" w:rsidRPr="00340E9B" w:rsidR="004E6853" w:rsidP="00340E9B" w:rsidRDefault="004E6853" w14:paraId="58589B95" wp14:textId="77777777">
      <w:pPr>
        <w:numPr>
          <w:ilvl w:val="0"/>
          <w:numId w:val="1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rozpoznawanie możliwości psychofizycznych oraz indy</w:t>
      </w:r>
      <w:r w:rsidRPr="00340E9B" w:rsidR="006042B1">
        <w:rPr>
          <w:rFonts w:ascii="Arial" w:hAnsi="Arial" w:eastAsia="Times New Roman" w:cs="Arial"/>
          <w:lang w:eastAsia="pl-PL"/>
        </w:rPr>
        <w:t xml:space="preserve">widualnych potrzeb rozwojowych, </w:t>
      </w:r>
      <w:r w:rsidRPr="00340E9B">
        <w:rPr>
          <w:rFonts w:ascii="Arial" w:hAnsi="Arial" w:eastAsia="Times New Roman" w:cs="Arial"/>
          <w:lang w:eastAsia="pl-PL"/>
        </w:rPr>
        <w:t>a</w:t>
      </w:r>
      <w:r w:rsidRPr="00340E9B" w:rsidR="006042B1">
        <w:rPr>
          <w:rFonts w:ascii="Arial" w:hAnsi="Arial" w:eastAsia="Times New Roman" w:cs="Arial"/>
          <w:lang w:eastAsia="pl-PL"/>
        </w:rPr>
        <w:t> </w:t>
      </w:r>
      <w:r w:rsidRPr="00340E9B">
        <w:rPr>
          <w:rFonts w:ascii="Arial" w:hAnsi="Arial" w:eastAsia="Times New Roman" w:cs="Arial"/>
          <w:lang w:eastAsia="pl-PL"/>
        </w:rPr>
        <w:t>w</w:t>
      </w:r>
      <w:r w:rsidRPr="00340E9B" w:rsidR="006042B1">
        <w:rPr>
          <w:rFonts w:ascii="Arial" w:hAnsi="Arial" w:eastAsia="Times New Roman" w:cs="Arial"/>
          <w:lang w:eastAsia="pl-PL"/>
        </w:rPr>
        <w:t> </w:t>
      </w:r>
      <w:r w:rsidRPr="00340E9B">
        <w:rPr>
          <w:rFonts w:ascii="Arial" w:hAnsi="Arial" w:eastAsia="Times New Roman" w:cs="Arial"/>
          <w:lang w:eastAsia="pl-PL"/>
        </w:rPr>
        <w:t>szczególności rozpoznawanie przyczyn niepowodzeń szkolnych;</w:t>
      </w:r>
    </w:p>
    <w:p xmlns:wp14="http://schemas.microsoft.com/office/word/2010/wordml" w:rsidRPr="00340E9B" w:rsidR="004E6853" w:rsidP="00340E9B" w:rsidRDefault="004E6853" w14:paraId="6EFC2110" wp14:textId="77777777">
      <w:pPr>
        <w:numPr>
          <w:ilvl w:val="0"/>
          <w:numId w:val="1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prowadzenie zindywidualizowanej pracy z uczniem o specjalnych potrzebach, na</w:t>
      </w:r>
      <w:r w:rsidRPr="00340E9B" w:rsidR="00A56ACA">
        <w:rPr>
          <w:rFonts w:ascii="Arial" w:hAnsi="Arial" w:eastAsia="Times New Roman" w:cs="Arial"/>
          <w:lang w:eastAsia="pl-PL"/>
        </w:rPr>
        <w:t> </w:t>
      </w:r>
      <w:r w:rsidRPr="00340E9B">
        <w:rPr>
          <w:rFonts w:ascii="Arial" w:hAnsi="Arial" w:eastAsia="Times New Roman" w:cs="Arial"/>
          <w:lang w:eastAsia="pl-PL"/>
        </w:rPr>
        <w:t>obowiązkowych i dodatkowych zajęciach;</w:t>
      </w:r>
    </w:p>
    <w:p xmlns:wp14="http://schemas.microsoft.com/office/word/2010/wordml" w:rsidRPr="00340E9B" w:rsidR="004E6853" w:rsidP="00340E9B" w:rsidRDefault="004E6853" w14:paraId="03146F76" wp14:textId="77777777">
      <w:pPr>
        <w:numPr>
          <w:ilvl w:val="0"/>
          <w:numId w:val="1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wnioskowanie do wychowawcy o objęcie pomocą psychologiczno-pedagogiczną ucznia, w</w:t>
      </w:r>
      <w:r w:rsidRPr="00340E9B" w:rsidR="006042B1">
        <w:rPr>
          <w:rFonts w:ascii="Arial" w:hAnsi="Arial" w:eastAsia="Times New Roman" w:cs="Arial"/>
          <w:lang w:eastAsia="pl-PL"/>
        </w:rPr>
        <w:t> </w:t>
      </w:r>
      <w:r w:rsidRPr="00340E9B">
        <w:rPr>
          <w:rFonts w:ascii="Arial" w:hAnsi="Arial" w:eastAsia="Times New Roman" w:cs="Arial"/>
          <w:lang w:eastAsia="pl-PL"/>
        </w:rPr>
        <w:t>przypadkach, gdy podejmowane przez nauczyciela działania nie przyniosły oczekiwanych zmian lub, gdy nauczyciel zdiagnozował wybitne uzdolnienia;</w:t>
      </w:r>
    </w:p>
    <w:p xmlns:wp14="http://schemas.microsoft.com/office/word/2010/wordml" w:rsidRPr="00340E9B" w:rsidR="004E6853" w:rsidP="00340E9B" w:rsidRDefault="004E6853" w14:paraId="7E22C644" wp14:textId="77777777">
      <w:pPr>
        <w:numPr>
          <w:ilvl w:val="0"/>
          <w:numId w:val="15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dostosowanie wymagań edukacyjnych z nauczanego przedmiotu (zajęć) do indywidualnych potrzeb psychofizycznych i edukacyjnych ucznia oraz możliwości psychofizycznych ucznia: </w:t>
      </w:r>
    </w:p>
    <w:p xmlns:wp14="http://schemas.microsoft.com/office/word/2010/wordml" w:rsidRPr="00340E9B" w:rsidR="004E6853" w:rsidP="00340E9B" w:rsidRDefault="004E6853" w14:paraId="7D487325" wp14:textId="77777777">
      <w:pPr>
        <w:numPr>
          <w:ilvl w:val="0"/>
          <w:numId w:val="15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posiadającego orzeczenia o potrzebie kształcenia specjalnego – na podstawie tego orzeczenia oraz ustaleń zawartych w indywidualnym programie edukacyjno-terapeutycznym, opracowanym dla ucznia na podstawie przepisów w sprawie warunków organiz</w:t>
      </w:r>
      <w:r w:rsidRPr="00340E9B" w:rsidR="00A56ACA">
        <w:rPr>
          <w:rFonts w:ascii="Arial" w:hAnsi="Arial" w:eastAsia="Times New Roman" w:cs="Arial"/>
          <w:lang w:eastAsia="pl-PL"/>
        </w:rPr>
        <w:t xml:space="preserve">owania kształcenia, wychowania </w:t>
      </w:r>
      <w:r w:rsidRPr="00340E9B">
        <w:rPr>
          <w:rFonts w:ascii="Arial" w:hAnsi="Arial" w:eastAsia="Times New Roman" w:cs="Arial"/>
          <w:lang w:eastAsia="pl-PL"/>
        </w:rPr>
        <w:t>i</w:t>
      </w:r>
      <w:r w:rsidRPr="00340E9B" w:rsidR="00A56ACA">
        <w:rPr>
          <w:rFonts w:ascii="Arial" w:hAnsi="Arial" w:eastAsia="Times New Roman" w:cs="Arial"/>
          <w:lang w:eastAsia="pl-PL"/>
        </w:rPr>
        <w:t> </w:t>
      </w:r>
      <w:r w:rsidRPr="00340E9B">
        <w:rPr>
          <w:rFonts w:ascii="Arial" w:hAnsi="Arial" w:eastAsia="Times New Roman" w:cs="Arial"/>
          <w:lang w:eastAsia="pl-PL"/>
        </w:rPr>
        <w:t xml:space="preserve">opieki dla dzieci i młodzieży niepełnosprawnych oraz niedostosowanych społecznie, </w:t>
      </w:r>
    </w:p>
    <w:p xmlns:wp14="http://schemas.microsoft.com/office/word/2010/wordml" w:rsidRPr="00340E9B" w:rsidR="004E6853" w:rsidP="00340E9B" w:rsidRDefault="004E6853" w14:paraId="09AA4219" wp14:textId="77777777">
      <w:pPr>
        <w:numPr>
          <w:ilvl w:val="0"/>
          <w:numId w:val="15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posiadającego orzeczenie o potrzebie indywidualnego nauczania - na podstawie tego orzeczenia,</w:t>
      </w:r>
    </w:p>
    <w:p xmlns:wp14="http://schemas.microsoft.com/office/word/2010/wordml" w:rsidRPr="00340E9B" w:rsidR="004E6853" w:rsidP="00340E9B" w:rsidRDefault="004E6853" w14:paraId="05DC7FEC" wp14:textId="77777777">
      <w:pPr>
        <w:numPr>
          <w:ilvl w:val="0"/>
          <w:numId w:val="15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posiadającego opinię poradni psychologiczno-pedagogicznej, w tym poradni specjalistycznej, o specyficznych trudnościach w uczeniu się lub inną opinię poradni psychologiczno-pedagogicznej, w tym poradni specjalistycznej - na podstawie tej opinii,</w:t>
      </w:r>
    </w:p>
    <w:p xmlns:wp14="http://schemas.microsoft.com/office/word/2010/wordml" w:rsidRPr="00340E9B" w:rsidR="004E6853" w:rsidP="00340E9B" w:rsidRDefault="004E6853" w14:paraId="2684FD6B" wp14:noSpellErr="1" wp14:textId="6D6A0FA0">
      <w:pPr>
        <w:numPr>
          <w:ilvl w:val="0"/>
          <w:numId w:val="153"/>
        </w:numPr>
        <w:tabs>
          <w:tab w:val="clear" w:pos="227"/>
        </w:tabs>
        <w:spacing w:after="120" w:line="276" w:lineRule="auto"/>
        <w:ind w:left="1078" w:hanging="284"/>
        <w:jc w:val="left"/>
        <w:rPr>
          <w:rFonts w:ascii="Arial" w:hAnsi="Arial" w:eastAsia="Times New Roman" w:cs="Arial"/>
          <w:lang w:eastAsia="pl-PL"/>
        </w:rPr>
      </w:pPr>
      <w:r w:rsidRPr="035A64B8" w:rsidR="004E6853">
        <w:rPr>
          <w:rFonts w:ascii="Arial" w:hAnsi="Arial" w:eastAsia="Times New Roman" w:cs="Arial"/>
          <w:lang w:eastAsia="pl-PL"/>
        </w:rPr>
        <w:t xml:space="preserve">nieposiadającego orzeczenia lub opinii wymienionych w lit. a – </w:t>
      </w:r>
      <w:r w:rsidRPr="035A64B8" w:rsidR="004E6853">
        <w:rPr>
          <w:rFonts w:ascii="Arial" w:hAnsi="Arial" w:eastAsia="Times New Roman" w:cs="Arial"/>
          <w:lang w:eastAsia="pl-PL"/>
        </w:rPr>
        <w:t>c,</w:t>
      </w:r>
      <w:r w:rsidRPr="035A64B8" w:rsidR="004E6853">
        <w:rPr>
          <w:rFonts w:ascii="Arial" w:hAnsi="Arial" w:eastAsia="Times New Roman" w:cs="Arial"/>
          <w:lang w:eastAsia="pl-PL"/>
        </w:rPr>
        <w:t xml:space="preserve"> który objęty jest pomocą psychologiczno-pedagogiczną w szkole - na podstawie rozpoznania indywidualnych potrzeb rozwojowych i edukacyjnych oraz indywidualnych możliwości psychofizycznych ucznia dokonanego przez nauczycieli i specjalistów,</w:t>
      </w:r>
      <w:r w:rsidRPr="035A64B8" w:rsidR="00957668">
        <w:rPr>
          <w:rFonts w:ascii="Arial" w:hAnsi="Arial" w:eastAsia="Times New Roman" w:cs="Arial"/>
          <w:lang w:eastAsia="pl-PL"/>
        </w:rPr>
        <w:t xml:space="preserve"> o </w:t>
      </w:r>
      <w:r w:rsidRPr="035A64B8" w:rsidR="004E6853">
        <w:rPr>
          <w:rFonts w:ascii="Arial" w:hAnsi="Arial" w:eastAsia="Times New Roman" w:cs="Arial"/>
          <w:lang w:eastAsia="pl-PL"/>
        </w:rPr>
        <w:t>którym mowa w przepisach w sprawie zasad udzielania i organizacji pomocy psychologiczno-pedagogicznej w publicznych szkołach;</w:t>
      </w:r>
    </w:p>
    <w:p xmlns:wp14="http://schemas.microsoft.com/office/word/2010/wordml" w:rsidRPr="00340E9B" w:rsidR="004E6853" w:rsidP="00340E9B" w:rsidRDefault="004E6853" w14:paraId="3A883638" wp14:textId="77777777">
      <w:pPr>
        <w:numPr>
          <w:ilvl w:val="0"/>
          <w:numId w:val="15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posiadających opinię lekarza o ograniczonych możliwościach wykonywania określonych ćwiczeń na wychowaniu fizycznym.</w:t>
      </w:r>
    </w:p>
    <w:p xmlns:wp14="http://schemas.microsoft.com/office/word/2010/wordml" w:rsidRPr="00340E9B" w:rsidR="004E6853" w:rsidP="00340E9B" w:rsidRDefault="004E6853" w14:paraId="185910EB"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bezstronne, rzetelne, systematyczne i sprawiedliwe ocenianie bieżące wiedzy </w:t>
      </w:r>
      <w:r w:rsidR="00957668">
        <w:rPr>
          <w:rFonts w:ascii="Arial" w:hAnsi="Arial" w:eastAsia="Times New Roman" w:cs="Arial"/>
          <w:lang w:eastAsia="pl-PL"/>
        </w:rPr>
        <w:t>i </w:t>
      </w:r>
      <w:r w:rsidRPr="00340E9B">
        <w:rPr>
          <w:rFonts w:ascii="Arial" w:hAnsi="Arial" w:eastAsia="Times New Roman" w:cs="Arial"/>
          <w:lang w:eastAsia="pl-PL"/>
        </w:rPr>
        <w:t>umiejętności    uczniów z zachowaniem wspierającej i motywującej funkcji oceny;</w:t>
      </w:r>
    </w:p>
    <w:p xmlns:wp14="http://schemas.microsoft.com/office/word/2010/wordml" w:rsidRPr="00340E9B" w:rsidR="004E6853" w:rsidP="00340E9B" w:rsidRDefault="004C71C8" w14:paraId="65CC3E93"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uzasadnianie wystawianych ocen w sposób określony w ocenianiu wewnątrzszkolnym;</w:t>
      </w:r>
    </w:p>
    <w:p xmlns:wp14="http://schemas.microsoft.com/office/word/2010/wordml" w:rsidRPr="00340E9B" w:rsidR="004E6853" w:rsidP="00340E9B" w:rsidRDefault="004E6853" w14:paraId="6964B337"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zachowanie jawności ocen dla ucznia i rodzica;</w:t>
      </w:r>
    </w:p>
    <w:p xmlns:wp14="http://schemas.microsoft.com/office/word/2010/wordml" w:rsidRPr="00340E9B" w:rsidR="004E6853" w:rsidP="00340E9B" w:rsidRDefault="00A706D9" w14:paraId="2E09C920"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udostępnianie pisemnych prac uczniów zgodnie z ocenianiem wewnątrzszkolnym;</w:t>
      </w:r>
    </w:p>
    <w:p xmlns:wp14="http://schemas.microsoft.com/office/word/2010/wordml" w:rsidRPr="00340E9B" w:rsidR="004E6853" w:rsidP="00340E9B" w:rsidRDefault="00A72FB1" w14:paraId="169AF31E"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informowanie rodziców o przewidywanych śródrocznych, rocznych i końcowych ocenach klasyfikacyjnych według formy ustalonej w ocenianiu wewnątrzszkolnym; </w:t>
      </w:r>
    </w:p>
    <w:p xmlns:wp14="http://schemas.microsoft.com/office/word/2010/wordml" w:rsidRPr="00340E9B" w:rsidR="004E6853" w:rsidP="00340E9B" w:rsidRDefault="004E6853" w14:paraId="25478AE4"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wspieranie rozwoju psychofizycznego uczniów, ich zdolności i zainteresowań, m.in. poprzez pomoc w rozwijaniu szczególnych uzdolnień i zainteresowań przygotowanie do udziału w</w:t>
      </w:r>
      <w:r w:rsidRPr="00340E9B" w:rsidR="00A56ACA">
        <w:rPr>
          <w:rFonts w:ascii="Arial" w:hAnsi="Arial" w:eastAsia="Times New Roman" w:cs="Arial"/>
          <w:lang w:eastAsia="pl-PL"/>
        </w:rPr>
        <w:t> </w:t>
      </w:r>
      <w:r w:rsidRPr="00340E9B">
        <w:rPr>
          <w:rFonts w:ascii="Arial" w:hAnsi="Arial" w:eastAsia="Times New Roman" w:cs="Arial"/>
          <w:lang w:eastAsia="pl-PL"/>
        </w:rPr>
        <w:t>konkursach, zawodach;</w:t>
      </w:r>
    </w:p>
    <w:p xmlns:wp14="http://schemas.microsoft.com/office/word/2010/wordml" w:rsidRPr="00340E9B" w:rsidR="004E6853" w:rsidP="00340E9B" w:rsidRDefault="004E6853" w14:paraId="50A03523"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udzielanie pomocy w przezwyciężaniu niepowodzeń szkolnych uczniów, rozpoznanie możliwości i potrzeb ucznia w porozumieniu z wychowawcą;</w:t>
      </w:r>
    </w:p>
    <w:p xmlns:wp14="http://schemas.microsoft.com/office/word/2010/wordml" w:rsidRPr="00340E9B" w:rsidR="004E6853" w:rsidP="00340E9B" w:rsidRDefault="004E6853" w14:paraId="18CF252F"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współpraca z wychowawcą i samorządem klasowym;</w:t>
      </w:r>
    </w:p>
    <w:p xmlns:wp14="http://schemas.microsoft.com/office/word/2010/wordml" w:rsidRPr="00340E9B" w:rsidR="004E6853" w:rsidP="00340E9B" w:rsidRDefault="004E6853" w14:paraId="13BDA870"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indywidualne kontakty z rodzicami uczniów;</w:t>
      </w:r>
    </w:p>
    <w:p xmlns:wp14="http://schemas.microsoft.com/office/word/2010/wordml" w:rsidRPr="00340E9B" w:rsidR="004E6853" w:rsidP="00340E9B" w:rsidRDefault="004E6853" w14:paraId="2F938E3E" wp14:textId="005EABAB">
      <w:pPr>
        <w:numPr>
          <w:ilvl w:val="0"/>
          <w:numId w:val="152"/>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doskonalenie umiejętności dydaktycznych i podnoszenie poziomu wiedzy merytorycznej, aktywny </w:t>
      </w:r>
      <w:r w:rsidRPr="035A64B8" w:rsidR="004E6853">
        <w:rPr>
          <w:rFonts w:ascii="Arial" w:hAnsi="Arial" w:eastAsia="Times New Roman" w:cs="Arial"/>
          <w:lang w:eastAsia="pl-PL"/>
        </w:rPr>
        <w:t>udział we</w:t>
      </w:r>
      <w:r w:rsidRPr="035A64B8" w:rsidR="004E6853">
        <w:rPr>
          <w:rFonts w:ascii="Arial" w:hAnsi="Arial" w:eastAsia="Times New Roman" w:cs="Arial"/>
          <w:lang w:eastAsia="pl-PL"/>
        </w:rPr>
        <w:t xml:space="preserve"> wszystkich posiedzeniach rady pedagogicznej i udział w lekcjach koleżeńskich, uczestnictwo </w:t>
      </w:r>
      <w:r w:rsidRPr="035A64B8" w:rsidR="004E6853">
        <w:rPr>
          <w:rFonts w:ascii="Arial" w:hAnsi="Arial" w:eastAsia="Times New Roman" w:cs="Arial"/>
          <w:lang w:eastAsia="pl-PL"/>
        </w:rPr>
        <w:t>w konferencjach</w:t>
      </w:r>
      <w:r w:rsidRPr="035A64B8" w:rsidR="004E6853">
        <w:rPr>
          <w:rFonts w:ascii="Arial" w:hAnsi="Arial" w:eastAsia="Times New Roman" w:cs="Arial"/>
          <w:lang w:eastAsia="pl-PL"/>
        </w:rPr>
        <w:t xml:space="preserve">  metodycznych oraz innych formach doskonalenia organizowanych przez, </w:t>
      </w:r>
      <w:r w:rsidRPr="035A64B8" w:rsidR="004E6853">
        <w:rPr>
          <w:rFonts w:ascii="Arial" w:hAnsi="Arial" w:eastAsia="Times New Roman" w:cs="Arial"/>
          <w:lang w:eastAsia="pl-PL"/>
        </w:rPr>
        <w:t>OKE</w:t>
      </w:r>
      <w:r w:rsidRPr="035A64B8" w:rsidR="004E6853">
        <w:rPr>
          <w:rFonts w:ascii="Arial" w:hAnsi="Arial" w:eastAsia="Times New Roman" w:cs="Arial"/>
          <w:lang w:eastAsia="pl-PL"/>
        </w:rPr>
        <w:t xml:space="preserve">  lub</w:t>
      </w:r>
      <w:r w:rsidRPr="035A64B8" w:rsidR="004E6853">
        <w:rPr>
          <w:rFonts w:ascii="Arial" w:hAnsi="Arial" w:eastAsia="Times New Roman" w:cs="Arial"/>
          <w:lang w:eastAsia="pl-PL"/>
        </w:rPr>
        <w:t xml:space="preserve">  inne instytucje </w:t>
      </w:r>
      <w:r w:rsidRPr="035A64B8" w:rsidR="004E6853">
        <w:rPr>
          <w:rFonts w:ascii="Arial" w:hAnsi="Arial" w:eastAsia="Times New Roman" w:cs="Arial"/>
          <w:lang w:eastAsia="pl-PL"/>
        </w:rPr>
        <w:t>w porozumieniu</w:t>
      </w:r>
      <w:r w:rsidRPr="035A64B8" w:rsidR="004E6853">
        <w:rPr>
          <w:rFonts w:ascii="Arial" w:hAnsi="Arial" w:eastAsia="Times New Roman" w:cs="Arial"/>
          <w:lang w:eastAsia="pl-PL"/>
        </w:rPr>
        <w:t xml:space="preserve"> </w:t>
      </w:r>
      <w:r w:rsidRPr="035A64B8" w:rsidR="00957668">
        <w:rPr>
          <w:rFonts w:ascii="Arial" w:hAnsi="Arial" w:eastAsia="Times New Roman" w:cs="Arial"/>
          <w:lang w:eastAsia="pl-PL"/>
        </w:rPr>
        <w:t>z </w:t>
      </w:r>
      <w:r w:rsidRPr="035A64B8" w:rsidR="004E6853">
        <w:rPr>
          <w:rFonts w:ascii="Arial" w:hAnsi="Arial" w:eastAsia="Times New Roman" w:cs="Arial"/>
          <w:lang w:eastAsia="pl-PL"/>
        </w:rPr>
        <w:t>dyrekcją szkoły;</w:t>
      </w:r>
    </w:p>
    <w:p xmlns:wp14="http://schemas.microsoft.com/office/word/2010/wordml" w:rsidRPr="00340E9B" w:rsidR="004E6853" w:rsidP="00340E9B" w:rsidRDefault="004E6853" w14:paraId="5C0C80C8" wp14:noSpellErr="1" wp14:textId="653E961D">
      <w:pPr>
        <w:numPr>
          <w:ilvl w:val="0"/>
          <w:numId w:val="152"/>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aktywny udział w życiu szkoły: uczestnictwo w uroczystościach i imprezach </w:t>
      </w:r>
      <w:r w:rsidRPr="035A64B8" w:rsidR="004E6853">
        <w:rPr>
          <w:rFonts w:ascii="Arial" w:hAnsi="Arial" w:eastAsia="Times New Roman" w:cs="Arial"/>
          <w:lang w:eastAsia="pl-PL"/>
        </w:rPr>
        <w:t>organizowanych przez</w:t>
      </w:r>
      <w:r w:rsidRPr="035A64B8" w:rsidR="004E6853">
        <w:rPr>
          <w:rFonts w:ascii="Arial" w:hAnsi="Arial" w:eastAsia="Times New Roman" w:cs="Arial"/>
          <w:lang w:eastAsia="pl-PL"/>
        </w:rPr>
        <w:t xml:space="preserve"> Szkołę, opieka nad uczniami skupionymi w organizacji, kole przedmiotowym, </w:t>
      </w:r>
      <w:r w:rsidRPr="035A64B8" w:rsidR="004E6853">
        <w:rPr>
          <w:rFonts w:ascii="Arial" w:hAnsi="Arial" w:eastAsia="Times New Roman" w:cs="Arial"/>
          <w:lang w:eastAsia="pl-PL"/>
        </w:rPr>
        <w:t>kole zainteresowań</w:t>
      </w:r>
      <w:r w:rsidRPr="035A64B8" w:rsidR="004E6853">
        <w:rPr>
          <w:rFonts w:ascii="Arial" w:hAnsi="Arial" w:eastAsia="Times New Roman" w:cs="Arial"/>
          <w:lang w:eastAsia="pl-PL"/>
        </w:rPr>
        <w:t xml:space="preserve"> </w:t>
      </w:r>
      <w:r w:rsidRPr="035A64B8" w:rsidR="004E6853">
        <w:rPr>
          <w:rFonts w:ascii="Arial" w:hAnsi="Arial" w:eastAsia="Times New Roman" w:cs="Arial"/>
          <w:lang w:eastAsia="pl-PL"/>
        </w:rPr>
        <w:t xml:space="preserve">lub </w:t>
      </w:r>
      <w:r w:rsidRPr="035A64B8" w:rsidR="004E6853">
        <w:rPr>
          <w:rFonts w:ascii="Arial" w:hAnsi="Arial" w:eastAsia="Times New Roman" w:cs="Arial"/>
          <w:lang w:eastAsia="pl-PL"/>
        </w:rPr>
        <w:t>i</w:t>
      </w:r>
      <w:r w:rsidRPr="035A64B8" w:rsidR="004E6853">
        <w:rPr>
          <w:rFonts w:ascii="Arial" w:hAnsi="Arial" w:eastAsia="Times New Roman" w:cs="Arial"/>
          <w:lang w:eastAsia="pl-PL"/>
        </w:rPr>
        <w:t>nnej formie</w:t>
      </w:r>
      <w:r w:rsidRPr="035A64B8" w:rsidR="004E6853">
        <w:rPr>
          <w:rFonts w:ascii="Arial" w:hAnsi="Arial" w:eastAsia="Times New Roman" w:cs="Arial"/>
          <w:lang w:eastAsia="pl-PL"/>
        </w:rPr>
        <w:t xml:space="preserve"> </w:t>
      </w:r>
      <w:r w:rsidRPr="035A64B8" w:rsidR="004E6853">
        <w:rPr>
          <w:rFonts w:ascii="Arial" w:hAnsi="Arial" w:eastAsia="Times New Roman" w:cs="Arial"/>
          <w:lang w:eastAsia="pl-PL"/>
        </w:rPr>
        <w:t>organizacyjnej;</w:t>
      </w:r>
    </w:p>
    <w:p xmlns:wp14="http://schemas.microsoft.com/office/word/2010/wordml" w:rsidRPr="00340E9B" w:rsidR="004E6853" w:rsidP="00340E9B" w:rsidRDefault="004E6853" w14:paraId="0609DBF6" wp14:textId="534D53E0">
      <w:pPr>
        <w:numPr>
          <w:ilvl w:val="0"/>
          <w:numId w:val="152"/>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przestrzeganie dyscypliny pracy: aktywne pełnienie dyżuru przez całą przerwę międzylekcyjną, natychmiastowe informowanie dyrekcji o nieobecności w pracy, punktualne rozpoczynanie i</w:t>
      </w:r>
      <w:r w:rsidRPr="035A64B8" w:rsidR="00A56ACA">
        <w:rPr>
          <w:rFonts w:ascii="Arial" w:hAnsi="Arial" w:eastAsia="Times New Roman" w:cs="Arial"/>
          <w:lang w:eastAsia="pl-PL"/>
        </w:rPr>
        <w:t> </w:t>
      </w:r>
      <w:r w:rsidRPr="035A64B8" w:rsidR="004E6853">
        <w:rPr>
          <w:rFonts w:ascii="Arial" w:hAnsi="Arial" w:eastAsia="Times New Roman" w:cs="Arial"/>
          <w:lang w:eastAsia="pl-PL"/>
        </w:rPr>
        <w:t>kończ</w:t>
      </w:r>
      <w:r w:rsidRPr="035A64B8" w:rsidR="00957668">
        <w:rPr>
          <w:rFonts w:ascii="Arial" w:hAnsi="Arial" w:eastAsia="Times New Roman" w:cs="Arial"/>
          <w:lang w:eastAsia="pl-PL"/>
        </w:rPr>
        <w:t xml:space="preserve">enie </w:t>
      </w:r>
      <w:r w:rsidRPr="035A64B8" w:rsidR="00957668">
        <w:rPr>
          <w:rFonts w:ascii="Arial" w:hAnsi="Arial" w:eastAsia="Times New Roman" w:cs="Arial"/>
          <w:lang w:eastAsia="pl-PL"/>
        </w:rPr>
        <w:t>zajęć oraz</w:t>
      </w:r>
      <w:r w:rsidRPr="035A64B8" w:rsidR="00957668">
        <w:rPr>
          <w:rFonts w:ascii="Arial" w:hAnsi="Arial" w:eastAsia="Times New Roman" w:cs="Arial"/>
          <w:lang w:eastAsia="pl-PL"/>
        </w:rPr>
        <w:t xml:space="preserve"> innych zapisów</w:t>
      </w:r>
      <w:r w:rsidRPr="035A64B8" w:rsidR="004E6853">
        <w:rPr>
          <w:rFonts w:ascii="Arial" w:hAnsi="Arial" w:eastAsia="Times New Roman" w:cs="Arial"/>
          <w:lang w:eastAsia="pl-PL"/>
        </w:rPr>
        <w:t xml:space="preserve"> </w:t>
      </w:r>
      <w:r w:rsidRPr="035A64B8" w:rsidR="004E6853">
        <w:rPr>
          <w:rFonts w:ascii="Arial" w:hAnsi="Arial" w:eastAsia="Times New Roman" w:cs="Arial"/>
          <w:lang w:eastAsia="pl-PL"/>
        </w:rPr>
        <w:t>K.p</w:t>
      </w:r>
      <w:r w:rsidRPr="035A64B8" w:rsidR="004E6853">
        <w:rPr>
          <w:rFonts w:ascii="Arial" w:hAnsi="Arial" w:eastAsia="Times New Roman" w:cs="Arial"/>
          <w:lang w:eastAsia="pl-PL"/>
        </w:rPr>
        <w:t>;</w:t>
      </w:r>
    </w:p>
    <w:p xmlns:wp14="http://schemas.microsoft.com/office/word/2010/wordml" w:rsidRPr="00340E9B" w:rsidR="004E6853" w:rsidP="00340E9B" w:rsidRDefault="004E6853" w14:paraId="24DC32F3"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prawidłowe prowadzenie dokumentacji pedagogicznej, terminowe dokonywanie prawidłowych wpisów do dziennika, arkuszy ocen i innych dokumentów, a także potwierdzanie własnoręcznym podpisem odbytych zajęć;</w:t>
      </w:r>
    </w:p>
    <w:p xmlns:wp14="http://schemas.microsoft.com/office/word/2010/wordml" w:rsidRPr="00340E9B" w:rsidR="004E6853" w:rsidP="00340E9B" w:rsidRDefault="004E6853" w14:paraId="1CA59CB2" wp14:noSpellErr="1" wp14:textId="646FA1F0">
      <w:pPr>
        <w:numPr>
          <w:ilvl w:val="0"/>
          <w:numId w:val="152"/>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kierowanie się w swoich działaniach dobrem ucznia, a także poszanowanie godności </w:t>
      </w:r>
      <w:r w:rsidRPr="035A64B8" w:rsidR="004E6853">
        <w:rPr>
          <w:rFonts w:ascii="Arial" w:hAnsi="Arial" w:eastAsia="Times New Roman" w:cs="Arial"/>
          <w:lang w:eastAsia="pl-PL"/>
        </w:rPr>
        <w:t>osobistej ucznia</w:t>
      </w:r>
      <w:r w:rsidRPr="035A64B8" w:rsidR="004E6853">
        <w:rPr>
          <w:rFonts w:ascii="Arial" w:hAnsi="Arial" w:eastAsia="Times New Roman" w:cs="Arial"/>
          <w:lang w:eastAsia="pl-PL"/>
        </w:rPr>
        <w:t>;</w:t>
      </w:r>
    </w:p>
    <w:p xmlns:wp14="http://schemas.microsoft.com/office/word/2010/wordml" w:rsidRPr="00340E9B" w:rsidR="004E6853" w:rsidP="00340E9B" w:rsidRDefault="004E6853" w14:paraId="45043D5C"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przestrzeganie tajemnicy służbowej i ochrona danych osobowych uczniów i rodziców;</w:t>
      </w:r>
    </w:p>
    <w:p xmlns:wp14="http://schemas.microsoft.com/office/word/2010/wordml" w:rsidRPr="00340E9B" w:rsidR="004E6853" w:rsidP="00340E9B" w:rsidRDefault="004E6853" w14:paraId="091AB22F"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przestrzeganie zasad współżycia społecznego i dbanie o właściwe relacje pracownicze;</w:t>
      </w:r>
    </w:p>
    <w:p xmlns:wp14="http://schemas.microsoft.com/office/word/2010/wordml" w:rsidRPr="00340E9B" w:rsidR="004E6853" w:rsidP="00340E9B" w:rsidRDefault="004E6853" w14:paraId="6B781757" wp14:noSpellErr="1" wp14:textId="4E3FCC88">
      <w:pPr>
        <w:numPr>
          <w:ilvl w:val="0"/>
          <w:numId w:val="152"/>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dokonanie wyboru podręczników i programu nauczania lub opracowanie własnego programu nauczania i zapoznanie </w:t>
      </w:r>
      <w:r w:rsidRPr="035A64B8" w:rsidR="004E6853">
        <w:rPr>
          <w:rFonts w:ascii="Arial" w:hAnsi="Arial" w:eastAsia="Times New Roman" w:cs="Arial"/>
          <w:lang w:eastAsia="pl-PL"/>
        </w:rPr>
        <w:t>z nimi</w:t>
      </w:r>
      <w:r w:rsidRPr="035A64B8" w:rsidR="004E6853">
        <w:rPr>
          <w:rFonts w:ascii="Arial" w:hAnsi="Arial" w:eastAsia="Times New Roman" w:cs="Arial"/>
          <w:lang w:eastAsia="pl-PL"/>
        </w:rPr>
        <w:t xml:space="preserve"> uczniów i rodziców, po uprzednim przedstawieniu ich do</w:t>
      </w:r>
      <w:r w:rsidRPr="035A64B8" w:rsidR="00A56ACA">
        <w:rPr>
          <w:rFonts w:ascii="Arial" w:hAnsi="Arial" w:eastAsia="Times New Roman" w:cs="Arial"/>
          <w:lang w:eastAsia="pl-PL"/>
        </w:rPr>
        <w:t> </w:t>
      </w:r>
      <w:r w:rsidRPr="035A64B8" w:rsidR="004E6853">
        <w:rPr>
          <w:rFonts w:ascii="Arial" w:hAnsi="Arial" w:eastAsia="Times New Roman" w:cs="Arial"/>
          <w:lang w:eastAsia="pl-PL"/>
        </w:rPr>
        <w:t>zaopiniowania przez Radę Pedagogiczną;</w:t>
      </w:r>
    </w:p>
    <w:p xmlns:wp14="http://schemas.microsoft.com/office/word/2010/wordml" w:rsidRPr="00340E9B" w:rsidR="00A56ACA" w:rsidP="00340E9B" w:rsidRDefault="004E6853" w14:paraId="7670FF69" wp14:textId="77777777">
      <w:pPr>
        <w:numPr>
          <w:ilvl w:val="0"/>
          <w:numId w:val="15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uczestniczenie w przeprowadzaniu egzaminu w ostatnim roku nauki w szkole.</w:t>
      </w:r>
    </w:p>
    <w:p xmlns:wp14="http://schemas.microsoft.com/office/word/2010/wordml" w:rsidRPr="00340E9B" w:rsidR="00773F22" w:rsidP="00340E9B" w:rsidRDefault="00773F22" w14:paraId="20BD9A1A" wp14:textId="77777777">
      <w:pPr>
        <w:spacing w:after="120" w:line="276" w:lineRule="auto"/>
        <w:ind w:left="709"/>
        <w:jc w:val="left"/>
        <w:rPr>
          <w:rFonts w:ascii="Arial" w:hAnsi="Arial" w:eastAsia="Times New Roman" w:cs="Arial"/>
          <w:lang w:eastAsia="pl-PL"/>
        </w:rPr>
      </w:pPr>
    </w:p>
    <w:p xmlns:wp14="http://schemas.microsoft.com/office/word/2010/wordml" w:rsidRPr="00340E9B" w:rsidR="00A56ACA" w:rsidP="00340E9B" w:rsidRDefault="00A56ACA" w14:paraId="0C136CF1" wp14:textId="77777777">
      <w:pPr>
        <w:numPr>
          <w:ilvl w:val="0"/>
          <w:numId w:val="9"/>
        </w:numPr>
        <w:spacing w:after="120" w:line="276" w:lineRule="auto"/>
        <w:jc w:val="left"/>
        <w:rPr>
          <w:rFonts w:ascii="Arial" w:hAnsi="Arial" w:cs="Arial"/>
        </w:rPr>
      </w:pPr>
    </w:p>
    <w:p xmlns:wp14="http://schemas.microsoft.com/office/word/2010/wordml" w:rsidRPr="00340E9B" w:rsidR="004E6853" w:rsidP="00340E9B" w:rsidRDefault="004E6853" w14:paraId="09A31FBB" wp14:textId="77777777">
      <w:pPr>
        <w:spacing w:after="120" w:line="276" w:lineRule="auto"/>
        <w:jc w:val="left"/>
        <w:rPr>
          <w:rFonts w:ascii="Arial" w:hAnsi="Arial" w:cs="Arial"/>
        </w:rPr>
      </w:pPr>
      <w:r w:rsidRPr="00340E9B">
        <w:rPr>
          <w:rFonts w:ascii="Arial" w:hAnsi="Arial" w:cs="Arial"/>
        </w:rPr>
        <w:t>W ramach czasu pracy oraz ustalonego wynagrodzenia nauczyciel obowiązany jest realizować:</w:t>
      </w:r>
    </w:p>
    <w:p xmlns:wp14="http://schemas.microsoft.com/office/word/2010/wordml" w:rsidRPr="00340E9B" w:rsidR="004E6853" w:rsidP="00340E9B" w:rsidRDefault="004E6853" w14:paraId="30545772" wp14:textId="77777777">
      <w:pPr>
        <w:numPr>
          <w:ilvl w:val="0"/>
          <w:numId w:val="15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zajęcia dydaktyczne, wychowawcze i opiekuńcze, prowadzone bezpośrednio z uczniami lub wychowankami albo na ich rzecz, w wymiarze określonym przepisami dla danego stanowiska;</w:t>
      </w:r>
    </w:p>
    <w:p xmlns:wp14="http://schemas.microsoft.com/office/word/2010/wordml" w:rsidRPr="00340E9B" w:rsidR="004E6853" w:rsidP="00340E9B" w:rsidRDefault="004E6853" w14:paraId="6182BE84" wp14:textId="77777777">
      <w:pPr>
        <w:numPr>
          <w:ilvl w:val="0"/>
          <w:numId w:val="15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zajęcia i czynności związane z przygotowaniem się do zajęć, samokształceniem </w:t>
      </w:r>
      <w:r w:rsidR="00957668">
        <w:rPr>
          <w:rFonts w:ascii="Arial" w:hAnsi="Arial" w:eastAsia="Times New Roman" w:cs="Arial"/>
          <w:lang w:eastAsia="pl-PL"/>
        </w:rPr>
        <w:t>i </w:t>
      </w:r>
      <w:r w:rsidRPr="00340E9B">
        <w:rPr>
          <w:rFonts w:ascii="Arial" w:hAnsi="Arial" w:eastAsia="Times New Roman" w:cs="Arial"/>
          <w:lang w:eastAsia="pl-PL"/>
        </w:rPr>
        <w:t>doskonaleniem zawodowym.</w:t>
      </w:r>
    </w:p>
    <w:p xmlns:wp14="http://schemas.microsoft.com/office/word/2010/wordml" w:rsidRPr="00340E9B" w:rsidR="00732E13" w:rsidP="00340E9B" w:rsidRDefault="00732E13" w14:paraId="2430810B" wp14:textId="77777777">
      <w:pPr>
        <w:numPr>
          <w:ilvl w:val="0"/>
          <w:numId w:val="15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inne czynności wynikające z zadań statutowych szkoły</w:t>
      </w:r>
    </w:p>
    <w:p xmlns:wp14="http://schemas.microsoft.com/office/word/2010/wordml" w:rsidRPr="00340E9B" w:rsidR="002B1A77" w:rsidP="00340E9B" w:rsidRDefault="002B1A77" w14:paraId="0A392C6A"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621C9B7B"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2</w:t>
      </w:r>
      <w:r w:rsidRPr="00340E9B">
        <w:rPr>
          <w:rFonts w:ascii="Arial" w:hAnsi="Arial" w:eastAsia="Times New Roman" w:cs="Arial"/>
          <w:b/>
          <w:bCs/>
          <w:lang w:eastAsia="pl-PL"/>
        </w:rPr>
        <w:br/>
      </w:r>
      <w:r w:rsidRPr="00340E9B">
        <w:rPr>
          <w:rFonts w:ascii="Arial" w:hAnsi="Arial" w:eastAsia="Times New Roman" w:cs="Arial"/>
          <w:b/>
          <w:bCs/>
          <w:lang w:eastAsia="pl-PL"/>
        </w:rPr>
        <w:t>Zadania wychowawców klas</w:t>
      </w:r>
    </w:p>
    <w:p xmlns:wp14="http://schemas.microsoft.com/office/word/2010/wordml" w:rsidRPr="00340E9B" w:rsidR="00732E13" w:rsidP="00340E9B" w:rsidRDefault="00732E13" w14:paraId="290583F9" wp14:textId="77777777">
      <w:pPr>
        <w:numPr>
          <w:ilvl w:val="0"/>
          <w:numId w:val="9"/>
        </w:numPr>
        <w:spacing w:after="120" w:line="276" w:lineRule="auto"/>
        <w:jc w:val="left"/>
        <w:rPr>
          <w:rFonts w:ascii="Arial" w:hAnsi="Arial" w:cs="Arial"/>
        </w:rPr>
      </w:pPr>
    </w:p>
    <w:p xmlns:wp14="http://schemas.microsoft.com/office/word/2010/wordml" w:rsidRPr="00340E9B" w:rsidR="004E6853" w:rsidP="00340E9B" w:rsidRDefault="004E6853" w14:paraId="49D6B7EA" wp14:textId="77777777">
      <w:pPr>
        <w:numPr>
          <w:ilvl w:val="6"/>
          <w:numId w:val="9"/>
        </w:numPr>
        <w:spacing w:after="120" w:line="276" w:lineRule="auto"/>
        <w:ind w:left="284" w:hanging="284"/>
        <w:jc w:val="left"/>
        <w:rPr>
          <w:rFonts w:ascii="Arial" w:hAnsi="Arial" w:cs="Arial"/>
        </w:rPr>
      </w:pPr>
      <w:r w:rsidRPr="00340E9B">
        <w:rPr>
          <w:rFonts w:ascii="Arial" w:hAnsi="Arial" w:cs="Arial"/>
        </w:rPr>
        <w:t>Zadaniem wychowawcy klasy jest sprawowanie opieki wychowawczej nad uczniami, a</w:t>
      </w:r>
      <w:r w:rsidRPr="00340E9B" w:rsidR="00732E13">
        <w:rPr>
          <w:rFonts w:ascii="Arial" w:hAnsi="Arial" w:cs="Arial"/>
        </w:rPr>
        <w:t> </w:t>
      </w:r>
      <w:r w:rsidRPr="00340E9B">
        <w:rPr>
          <w:rFonts w:ascii="Arial" w:hAnsi="Arial" w:cs="Arial"/>
        </w:rPr>
        <w:t>w</w:t>
      </w:r>
      <w:r w:rsidRPr="00340E9B" w:rsidR="00732E13">
        <w:rPr>
          <w:rFonts w:ascii="Arial" w:hAnsi="Arial" w:cs="Arial"/>
        </w:rPr>
        <w:t> </w:t>
      </w:r>
      <w:r w:rsidRPr="00340E9B">
        <w:rPr>
          <w:rFonts w:ascii="Arial" w:hAnsi="Arial" w:cs="Arial"/>
        </w:rPr>
        <w:t xml:space="preserve">szczególności:  </w:t>
      </w:r>
    </w:p>
    <w:p xmlns:wp14="http://schemas.microsoft.com/office/word/2010/wordml" w:rsidRPr="00340E9B" w:rsidR="004E6853" w:rsidP="00340E9B" w:rsidRDefault="004E6853" w14:paraId="18ABA2DA" wp14:textId="77777777">
      <w:pPr>
        <w:numPr>
          <w:ilvl w:val="0"/>
          <w:numId w:val="1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tworzenie warunków wspomagających rozwój ucznia, </w:t>
      </w:r>
      <w:r w:rsidRPr="00340E9B" w:rsidR="00732E13">
        <w:rPr>
          <w:rFonts w:ascii="Arial" w:hAnsi="Arial" w:eastAsia="Times New Roman" w:cs="Arial"/>
          <w:lang w:eastAsia="pl-PL"/>
        </w:rPr>
        <w:t xml:space="preserve">proces jego uczenia się oraz </w:t>
      </w:r>
      <w:r w:rsidRPr="00340E9B">
        <w:rPr>
          <w:rFonts w:ascii="Arial" w:hAnsi="Arial" w:eastAsia="Times New Roman" w:cs="Arial"/>
          <w:lang w:eastAsia="pl-PL"/>
        </w:rPr>
        <w:t>przygotowanie do życia w rodzinie i społeczeństwie;</w:t>
      </w:r>
    </w:p>
    <w:p xmlns:wp14="http://schemas.microsoft.com/office/word/2010/wordml" w:rsidRPr="00340E9B" w:rsidR="004E6853" w:rsidP="00340E9B" w:rsidRDefault="004E6853" w14:paraId="6850BD75" wp14:textId="77777777">
      <w:pPr>
        <w:numPr>
          <w:ilvl w:val="0"/>
          <w:numId w:val="1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inspirowanie i wspomaganie działań zespołowych uczniów;</w:t>
      </w:r>
    </w:p>
    <w:p xmlns:wp14="http://schemas.microsoft.com/office/word/2010/wordml" w:rsidRPr="00340E9B" w:rsidR="004E6853" w:rsidP="00340E9B" w:rsidRDefault="004E6853" w14:paraId="3B445501" wp14:textId="77777777">
      <w:pPr>
        <w:numPr>
          <w:ilvl w:val="0"/>
          <w:numId w:val="15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podejmowanie działań umożliwiających rozwiązywanie konfliktów w zespole uczniów pomiędzy uczniami a innymi członkami społeczności szkolnej.</w:t>
      </w:r>
    </w:p>
    <w:p xmlns:wp14="http://schemas.microsoft.com/office/word/2010/wordml" w:rsidRPr="00340E9B" w:rsidR="004E6853" w:rsidP="00340E9B" w:rsidRDefault="004E6853" w14:paraId="795FE1F6"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Wychowawca realizuje zadania poprzez: </w:t>
      </w:r>
    </w:p>
    <w:p xmlns:wp14="http://schemas.microsoft.com/office/word/2010/wordml" w:rsidRPr="00340E9B" w:rsidR="004E6853" w:rsidP="00340E9B" w:rsidRDefault="004E6853" w14:paraId="1FD077A8" wp14:noSpellErr="1" wp14:textId="47B8E3FC">
      <w:pPr>
        <w:numPr>
          <w:ilvl w:val="0"/>
          <w:numId w:val="156"/>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bliższe poznanie uczniów, ich zdrowia, cech osobowościowych, warunków rodzinnych i</w:t>
      </w:r>
      <w:r w:rsidRPr="035A64B8" w:rsidR="00732E13">
        <w:rPr>
          <w:rFonts w:ascii="Arial" w:hAnsi="Arial" w:eastAsia="Times New Roman" w:cs="Arial"/>
          <w:lang w:eastAsia="pl-PL"/>
        </w:rPr>
        <w:t> </w:t>
      </w:r>
      <w:r w:rsidRPr="035A64B8" w:rsidR="004E6853">
        <w:rPr>
          <w:rFonts w:ascii="Arial" w:hAnsi="Arial" w:eastAsia="Times New Roman" w:cs="Arial"/>
          <w:lang w:eastAsia="pl-PL"/>
        </w:rPr>
        <w:t xml:space="preserve">bytowych, </w:t>
      </w:r>
      <w:r w:rsidRPr="035A64B8" w:rsidR="004E6853">
        <w:rPr>
          <w:rFonts w:ascii="Arial" w:hAnsi="Arial" w:eastAsia="Times New Roman" w:cs="Arial"/>
          <w:lang w:eastAsia="pl-PL"/>
        </w:rPr>
        <w:t>ich potrzeb</w:t>
      </w:r>
      <w:r w:rsidRPr="035A64B8" w:rsidR="004E6853">
        <w:rPr>
          <w:rFonts w:ascii="Arial" w:hAnsi="Arial" w:eastAsia="Times New Roman" w:cs="Arial"/>
          <w:lang w:eastAsia="pl-PL"/>
        </w:rPr>
        <w:t xml:space="preserve"> i oczekiwań;</w:t>
      </w:r>
    </w:p>
    <w:p xmlns:wp14="http://schemas.microsoft.com/office/word/2010/wordml" w:rsidRPr="00340E9B" w:rsidR="004E6853" w:rsidP="00340E9B" w:rsidRDefault="004E6853" w14:paraId="6F11F096" wp14:textId="77777777">
      <w:pPr>
        <w:numPr>
          <w:ilvl w:val="0"/>
          <w:numId w:val="1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rozpoznawanie i diagnozowanie możliwości psychofizycznych oraz indywidualnych potrzeb rozwojowych wychowanków;</w:t>
      </w:r>
    </w:p>
    <w:p xmlns:wp14="http://schemas.microsoft.com/office/word/2010/wordml" w:rsidRPr="00340E9B" w:rsidR="004E6853" w:rsidP="00340E9B" w:rsidRDefault="004E6853" w14:paraId="623881AC" wp14:textId="77777777">
      <w:pPr>
        <w:numPr>
          <w:ilvl w:val="0"/>
          <w:numId w:val="1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wnioskowanie o objęcie wychowanka pomocą psychologiczno-pedagogiczną;</w:t>
      </w:r>
    </w:p>
    <w:p xmlns:wp14="http://schemas.microsoft.com/office/word/2010/wordml" w:rsidRPr="00340E9B" w:rsidR="004E6853" w:rsidP="00340E9B" w:rsidRDefault="004E6853" w14:paraId="5A2A022C" wp14:textId="77777777">
      <w:pPr>
        <w:numPr>
          <w:ilvl w:val="0"/>
          <w:numId w:val="1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tworzenie środowiska zapewniającego wychowankom prawidłowy rozwój fizyczny </w:t>
      </w:r>
      <w:r w:rsidR="00957668">
        <w:rPr>
          <w:rFonts w:ascii="Arial" w:hAnsi="Arial" w:eastAsia="Times New Roman" w:cs="Arial"/>
          <w:lang w:eastAsia="pl-PL"/>
        </w:rPr>
        <w:t>i </w:t>
      </w:r>
      <w:r w:rsidRPr="00340E9B">
        <w:rPr>
          <w:rFonts w:ascii="Arial" w:hAnsi="Arial" w:eastAsia="Times New Roman" w:cs="Arial"/>
          <w:lang w:eastAsia="pl-PL"/>
        </w:rPr>
        <w:t>psychiczny, opiekę wychowawczą oraz atmosferę bezpieczeństwa i zaufania;</w:t>
      </w:r>
    </w:p>
    <w:p xmlns:wp14="http://schemas.microsoft.com/office/word/2010/wordml" w:rsidRPr="00340E9B" w:rsidR="004E6853" w:rsidP="00340E9B" w:rsidRDefault="004E6853" w14:paraId="221E0BD3" wp14:textId="77777777">
      <w:pPr>
        <w:numPr>
          <w:ilvl w:val="0"/>
          <w:numId w:val="1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ułatwianie adaptacji w środowisku rówieśniczym (</w:t>
      </w:r>
      <w:proofErr w:type="spellStart"/>
      <w:r w:rsidRPr="00340E9B">
        <w:rPr>
          <w:rFonts w:ascii="Arial" w:hAnsi="Arial" w:eastAsia="Times New Roman" w:cs="Arial"/>
          <w:lang w:eastAsia="pl-PL"/>
        </w:rPr>
        <w:t>kl.1</w:t>
      </w:r>
      <w:proofErr w:type="spellEnd"/>
      <w:r w:rsidRPr="00340E9B">
        <w:rPr>
          <w:rFonts w:ascii="Arial" w:hAnsi="Arial" w:eastAsia="Times New Roman" w:cs="Arial"/>
          <w:lang w:eastAsia="pl-PL"/>
        </w:rPr>
        <w:t>) oraz po</w:t>
      </w:r>
      <w:r w:rsidRPr="00340E9B" w:rsidR="00732E13">
        <w:rPr>
          <w:rFonts w:ascii="Arial" w:hAnsi="Arial" w:eastAsia="Times New Roman" w:cs="Arial"/>
          <w:lang w:eastAsia="pl-PL"/>
        </w:rPr>
        <w:t xml:space="preserve">moc w rozwiązywaniu konfliktów </w:t>
      </w:r>
      <w:r w:rsidRPr="00340E9B">
        <w:rPr>
          <w:rFonts w:ascii="Arial" w:hAnsi="Arial" w:eastAsia="Times New Roman" w:cs="Arial"/>
          <w:lang w:eastAsia="pl-PL"/>
        </w:rPr>
        <w:t>z rówieśnikami;</w:t>
      </w:r>
    </w:p>
    <w:p xmlns:wp14="http://schemas.microsoft.com/office/word/2010/wordml" w:rsidRPr="00340E9B" w:rsidR="004E6853" w:rsidP="00340E9B" w:rsidRDefault="004E6853" w14:paraId="52AC3A72" wp14:noSpellErr="1" wp14:textId="2EA90CE5">
      <w:pPr>
        <w:numPr>
          <w:ilvl w:val="0"/>
          <w:numId w:val="156"/>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pomoc w rozwiązywaniu napięć powstałych na tle konfliktów rodzinnych, niepowodzeń </w:t>
      </w:r>
      <w:r w:rsidRPr="035A64B8" w:rsidR="004E6853">
        <w:rPr>
          <w:rFonts w:ascii="Arial" w:hAnsi="Arial" w:eastAsia="Times New Roman" w:cs="Arial"/>
          <w:lang w:eastAsia="pl-PL"/>
        </w:rPr>
        <w:t>szkolnych spowodowanych</w:t>
      </w:r>
      <w:r w:rsidRPr="035A64B8" w:rsidR="004E6853">
        <w:rPr>
          <w:rFonts w:ascii="Arial" w:hAnsi="Arial" w:eastAsia="Times New Roman" w:cs="Arial"/>
          <w:lang w:eastAsia="pl-PL"/>
        </w:rPr>
        <w:t xml:space="preserve"> trudnościami w nauce;</w:t>
      </w:r>
    </w:p>
    <w:p xmlns:wp14="http://schemas.microsoft.com/office/word/2010/wordml" w:rsidRPr="00340E9B" w:rsidR="004E6853" w:rsidP="00340E9B" w:rsidRDefault="004E6853" w14:paraId="633B41C5" wp14:textId="77777777">
      <w:pPr>
        <w:numPr>
          <w:ilvl w:val="0"/>
          <w:numId w:val="1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organizowanie życia codziennego wychowanków w szkole, wdrażanie ich do współpracy i</w:t>
      </w:r>
      <w:r w:rsidRPr="00340E9B" w:rsidR="00732E13">
        <w:rPr>
          <w:rFonts w:ascii="Arial" w:hAnsi="Arial" w:eastAsia="Times New Roman" w:cs="Arial"/>
          <w:lang w:eastAsia="pl-PL"/>
        </w:rPr>
        <w:t> </w:t>
      </w:r>
      <w:r w:rsidRPr="00340E9B">
        <w:rPr>
          <w:rFonts w:ascii="Arial" w:hAnsi="Arial" w:eastAsia="Times New Roman" w:cs="Arial"/>
          <w:lang w:eastAsia="pl-PL"/>
        </w:rPr>
        <w:t>współdziałania z nauczycielami i wychowawcą;</w:t>
      </w:r>
    </w:p>
    <w:p xmlns:wp14="http://schemas.microsoft.com/office/word/2010/wordml" w:rsidRPr="00340E9B" w:rsidR="004E6853" w:rsidP="00340E9B" w:rsidRDefault="004E6853" w14:paraId="042B9AE2" wp14:textId="77777777">
      <w:pPr>
        <w:numPr>
          <w:ilvl w:val="0"/>
          <w:numId w:val="1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realizację planu zajęć do dyspozycji wychowawcy;</w:t>
      </w:r>
    </w:p>
    <w:p xmlns:wp14="http://schemas.microsoft.com/office/word/2010/wordml" w:rsidRPr="00340E9B" w:rsidR="004E6853" w:rsidP="00340E9B" w:rsidRDefault="004E6853" w14:paraId="1DE7A5DB" wp14:textId="77777777">
      <w:pPr>
        <w:numPr>
          <w:ilvl w:val="0"/>
          <w:numId w:val="15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czuwanie nad organizacją i przebiegiem pracy uczniów w klasie;</w:t>
      </w:r>
    </w:p>
    <w:p xmlns:wp14="http://schemas.microsoft.com/office/word/2010/wordml" w:rsidRPr="00340E9B" w:rsidR="004E6853" w:rsidP="00340E9B" w:rsidRDefault="004E6853" w14:paraId="139DA0C0" wp14:textId="77777777">
      <w:pPr>
        <w:numPr>
          <w:ilvl w:val="0"/>
          <w:numId w:val="15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utrzymywanie systematycznego kontaktu z nauczycielami uczącymi w powierzonej mu klasie w</w:t>
      </w:r>
      <w:r w:rsidRPr="00340E9B" w:rsidR="003073C3">
        <w:rPr>
          <w:rFonts w:ascii="Arial" w:hAnsi="Arial" w:eastAsia="Times New Roman" w:cs="Arial"/>
          <w:lang w:eastAsia="pl-PL"/>
        </w:rPr>
        <w:t> </w:t>
      </w:r>
      <w:r w:rsidRPr="00340E9B">
        <w:rPr>
          <w:rFonts w:ascii="Arial" w:hAnsi="Arial" w:eastAsia="Times New Roman" w:cs="Arial"/>
          <w:lang w:eastAsia="pl-PL"/>
        </w:rPr>
        <w:t>celu ustalenia zróżnicowanych wymagań wobec uczniów i sposobu udzielania im pomocy w</w:t>
      </w:r>
      <w:r w:rsidRPr="00340E9B" w:rsidR="003073C3">
        <w:rPr>
          <w:rFonts w:ascii="Arial" w:hAnsi="Arial" w:eastAsia="Times New Roman" w:cs="Arial"/>
          <w:lang w:eastAsia="pl-PL"/>
        </w:rPr>
        <w:t> </w:t>
      </w:r>
      <w:r w:rsidRPr="00340E9B">
        <w:rPr>
          <w:rFonts w:ascii="Arial" w:hAnsi="Arial" w:eastAsia="Times New Roman" w:cs="Arial"/>
          <w:lang w:eastAsia="pl-PL"/>
        </w:rPr>
        <w:t>nauce;</w:t>
      </w:r>
    </w:p>
    <w:p xmlns:wp14="http://schemas.microsoft.com/office/word/2010/wordml" w:rsidRPr="00340E9B" w:rsidR="004E6853" w:rsidP="00340E9B" w:rsidRDefault="004E6853" w14:paraId="7EAFCF93" wp14:textId="77777777">
      <w:pPr>
        <w:numPr>
          <w:ilvl w:val="0"/>
          <w:numId w:val="15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rozwijanie pozytywnej motywacji uczenia się, wdrażanie efektywnych technik uczenia się; </w:t>
      </w:r>
    </w:p>
    <w:p xmlns:wp14="http://schemas.microsoft.com/office/word/2010/wordml" w:rsidRPr="00340E9B" w:rsidR="004E6853" w:rsidP="00340E9B" w:rsidRDefault="004E6853" w14:paraId="2E1339B1" wp14:textId="77777777">
      <w:pPr>
        <w:numPr>
          <w:ilvl w:val="0"/>
          <w:numId w:val="15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wdrażanie uczniów do wysiłku, rzetelnej pracy, cierpliwości, pokonywania trudności, odporności na niepowodzenia, porządku i punktualności, do prawidłowego i efektywnego organizowania sobie pracy;</w:t>
      </w:r>
    </w:p>
    <w:p xmlns:wp14="http://schemas.microsoft.com/office/word/2010/wordml" w:rsidRPr="00340E9B" w:rsidR="004E6853" w:rsidP="00340E9B" w:rsidRDefault="004E6853" w14:paraId="2185E1C1" wp14:textId="77777777">
      <w:pPr>
        <w:numPr>
          <w:ilvl w:val="0"/>
          <w:numId w:val="15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systematyczne interesowanie się postępami (wynikami) uczniów w nauce: zwracanie szczególnej uwagi  zarówno na uczniów szczególnie uzdolnionych, jak  i na tych, którzy mają trudności i</w:t>
      </w:r>
      <w:r w:rsidRPr="00340E9B" w:rsidR="003073C3">
        <w:rPr>
          <w:rFonts w:ascii="Arial" w:hAnsi="Arial" w:eastAsia="Times New Roman" w:cs="Arial"/>
          <w:lang w:eastAsia="pl-PL"/>
        </w:rPr>
        <w:t> </w:t>
      </w:r>
      <w:r w:rsidRPr="00340E9B">
        <w:rPr>
          <w:rFonts w:ascii="Arial" w:hAnsi="Arial" w:eastAsia="Times New Roman" w:cs="Arial"/>
          <w:lang w:eastAsia="pl-PL"/>
        </w:rPr>
        <w:t xml:space="preserve">niepowodzenia w   nauce, analizowanie wspólnie  z wychowankami, samorządem klasowym, nauczycielami i rodzicami przyczyn niepowodzeń uczniów </w:t>
      </w:r>
      <w:r w:rsidR="00957668">
        <w:rPr>
          <w:rFonts w:ascii="Arial" w:hAnsi="Arial" w:eastAsia="Times New Roman" w:cs="Arial"/>
          <w:lang w:eastAsia="pl-PL"/>
        </w:rPr>
        <w:t>w </w:t>
      </w:r>
      <w:r w:rsidRPr="00340E9B">
        <w:rPr>
          <w:rFonts w:ascii="Arial" w:hAnsi="Arial" w:eastAsia="Times New Roman" w:cs="Arial"/>
          <w:lang w:eastAsia="pl-PL"/>
        </w:rPr>
        <w:t>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xmlns:wp14="http://schemas.microsoft.com/office/word/2010/wordml" w:rsidRPr="00340E9B" w:rsidR="004E6853" w:rsidP="00340E9B" w:rsidRDefault="004E6853" w14:paraId="480865AC" wp14:noSpellErr="1" wp14:textId="68592C59">
      <w:pPr>
        <w:numPr>
          <w:ilvl w:val="0"/>
          <w:numId w:val="156"/>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 wdrażanie wychowanków do społecznego działania oraz kształtowania właściwych postaw moralnych, kształtowanie właściwych stosunków </w:t>
      </w:r>
      <w:r w:rsidRPr="035A64B8" w:rsidR="004E6853">
        <w:rPr>
          <w:rFonts w:ascii="Arial" w:hAnsi="Arial" w:eastAsia="Times New Roman" w:cs="Arial"/>
          <w:lang w:eastAsia="pl-PL"/>
        </w:rPr>
        <w:t>mi</w:t>
      </w:r>
      <w:r w:rsidRPr="035A64B8" w:rsidR="03B8FE23">
        <w:rPr>
          <w:rFonts w:ascii="Arial" w:hAnsi="Arial" w:eastAsia="Times New Roman" w:cs="Arial"/>
          <w:lang w:eastAsia="pl-PL"/>
        </w:rPr>
        <w:t>ę</w:t>
      </w:r>
      <w:r w:rsidRPr="035A64B8" w:rsidR="004E6853">
        <w:rPr>
          <w:rFonts w:ascii="Arial" w:hAnsi="Arial" w:eastAsia="Times New Roman" w:cs="Arial"/>
          <w:lang w:eastAsia="pl-PL"/>
        </w:rPr>
        <w:t>dzy</w:t>
      </w:r>
      <w:r w:rsidRPr="035A64B8" w:rsidR="004E6853">
        <w:rPr>
          <w:rFonts w:ascii="Arial" w:hAnsi="Arial" w:eastAsia="Times New Roman" w:cs="Arial"/>
          <w:lang w:eastAsia="pl-PL"/>
        </w:rPr>
        <w:t xml:space="preserve"> uczniami — życzliwości, współdziałania, wzajemnej pomocy, wytwarzanie atmosfery sprzyjającej rozwijaniu wśród nich koleżeństwa i przyjaźni, kształtowanie umiejętności wspólnego gospodarowania na terenie klasy, odpowiedzialności za ład, czystość estetykę klas, pomieszczeń i terenu </w:t>
      </w:r>
      <w:r w:rsidRPr="035A64B8" w:rsidR="004E6853">
        <w:rPr>
          <w:rFonts w:ascii="Arial" w:hAnsi="Arial" w:eastAsia="Times New Roman" w:cs="Arial"/>
          <w:lang w:eastAsia="pl-PL"/>
        </w:rPr>
        <w:t>szkoły, rozwijanie</w:t>
      </w:r>
      <w:r w:rsidRPr="035A64B8" w:rsidR="004E6853">
        <w:rPr>
          <w:rFonts w:ascii="Arial" w:hAnsi="Arial" w:eastAsia="Times New Roman" w:cs="Arial"/>
          <w:lang w:eastAsia="pl-PL"/>
        </w:rPr>
        <w:t xml:space="preserve"> samorządności i inicjatyw uczniowskich;</w:t>
      </w:r>
    </w:p>
    <w:p xmlns:wp14="http://schemas.microsoft.com/office/word/2010/wordml" w:rsidRPr="00340E9B" w:rsidR="004E6853" w:rsidP="00340E9B" w:rsidRDefault="004E6853" w14:paraId="1E4B4BD3" wp14:noSpellErr="1" wp14:textId="2E433875">
      <w:pPr>
        <w:numPr>
          <w:ilvl w:val="0"/>
          <w:numId w:val="156"/>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 podejmowanie działań umożliwiających pożyteczne i wartościowe spędzanie czasu wolnego, pobudzanie do różnorodnej działalności i aktywności sprzyjającej wzbogacaniu osobowości i</w:t>
      </w:r>
      <w:r w:rsidRPr="035A64B8" w:rsidR="00A02034">
        <w:rPr>
          <w:rFonts w:ascii="Arial" w:hAnsi="Arial" w:eastAsia="Times New Roman" w:cs="Arial"/>
          <w:lang w:eastAsia="pl-PL"/>
        </w:rPr>
        <w:t xml:space="preserve"> </w:t>
      </w:r>
      <w:r w:rsidRPr="035A64B8" w:rsidR="004E6853">
        <w:rPr>
          <w:rFonts w:ascii="Arial" w:hAnsi="Arial" w:eastAsia="Times New Roman" w:cs="Arial"/>
          <w:lang w:eastAsia="pl-PL"/>
        </w:rPr>
        <w:t xml:space="preserve">kierowanie </w:t>
      </w:r>
      <w:r w:rsidRPr="035A64B8" w:rsidR="004E6853">
        <w:rPr>
          <w:rFonts w:ascii="Arial" w:hAnsi="Arial" w:eastAsia="Times New Roman" w:cs="Arial"/>
          <w:lang w:eastAsia="pl-PL"/>
        </w:rPr>
        <w:t>tą aktywnością</w:t>
      </w:r>
      <w:r w:rsidRPr="035A64B8" w:rsidR="004E6853">
        <w:rPr>
          <w:rFonts w:ascii="Arial" w:hAnsi="Arial" w:eastAsia="Times New Roman" w:cs="Arial"/>
          <w:lang w:eastAsia="pl-PL"/>
        </w:rPr>
        <w:t xml:space="preserve">, rozwijanie zainteresowań i zamiłowań, </w:t>
      </w:r>
      <w:r w:rsidRPr="035A64B8" w:rsidR="004E6853">
        <w:rPr>
          <w:rFonts w:ascii="Arial" w:hAnsi="Arial" w:eastAsia="Times New Roman" w:cs="Arial"/>
          <w:lang w:eastAsia="pl-PL"/>
        </w:rPr>
        <w:t>interesowanie się udziałem uczniów w życiu szkoły, konkursach, zawodach, ich działalnością w kołach i organizacjach;</w:t>
      </w:r>
    </w:p>
    <w:p xmlns:wp14="http://schemas.microsoft.com/office/word/2010/wordml" w:rsidRPr="00340E9B" w:rsidR="004E6853" w:rsidP="00340E9B" w:rsidRDefault="004E6853" w14:paraId="2E47AC37" wp14:noSpellErr="1" wp14:textId="5331894F">
      <w:pPr>
        <w:numPr>
          <w:ilvl w:val="0"/>
          <w:numId w:val="156"/>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 tworzenie poprawnych relacji interpersonalnych opartych na życzliwości i zaufaniu, m.in.</w:t>
      </w:r>
      <w:r w:rsidRPr="035A64B8" w:rsidR="003073C3">
        <w:rPr>
          <w:rFonts w:ascii="Arial" w:hAnsi="Arial" w:eastAsia="Times New Roman" w:cs="Arial"/>
          <w:lang w:eastAsia="pl-PL"/>
        </w:rPr>
        <w:t> </w:t>
      </w:r>
      <w:r w:rsidRPr="035A64B8" w:rsidR="004E6853">
        <w:rPr>
          <w:rFonts w:ascii="Arial" w:hAnsi="Arial" w:eastAsia="Times New Roman" w:cs="Arial"/>
          <w:lang w:eastAsia="pl-PL"/>
        </w:rPr>
        <w:t xml:space="preserve">poprzez </w:t>
      </w:r>
      <w:r w:rsidRPr="035A64B8" w:rsidR="004E6853">
        <w:rPr>
          <w:rFonts w:ascii="Arial" w:hAnsi="Arial" w:eastAsia="Times New Roman" w:cs="Arial"/>
          <w:lang w:eastAsia="pl-PL"/>
        </w:rPr>
        <w:t>organizację zajęć</w:t>
      </w:r>
      <w:r w:rsidRPr="035A64B8" w:rsidR="004E6853">
        <w:rPr>
          <w:rFonts w:ascii="Arial" w:hAnsi="Arial" w:eastAsia="Times New Roman" w:cs="Arial"/>
          <w:lang w:eastAsia="pl-PL"/>
        </w:rPr>
        <w:t xml:space="preserve"> pozalekcyjnych, wycieczek, biwaków, rajdów, obozów wakacyjnych, zimowisk, wyjazdów na </w:t>
      </w:r>
      <w:r w:rsidRPr="035A64B8" w:rsidR="004E6853">
        <w:rPr>
          <w:rFonts w:ascii="Arial" w:hAnsi="Arial" w:eastAsia="Times New Roman" w:cs="Arial"/>
          <w:lang w:eastAsia="pl-PL"/>
        </w:rPr>
        <w:t>„zielone</w:t>
      </w:r>
      <w:r w:rsidRPr="035A64B8" w:rsidR="004E6853">
        <w:rPr>
          <w:rFonts w:ascii="Arial" w:hAnsi="Arial" w:eastAsia="Times New Roman" w:cs="Arial"/>
          <w:lang w:eastAsia="pl-PL"/>
        </w:rPr>
        <w:t xml:space="preserve"> szkoły”; </w:t>
      </w:r>
    </w:p>
    <w:p xmlns:wp14="http://schemas.microsoft.com/office/word/2010/wordml" w:rsidRPr="00340E9B" w:rsidR="004E6853" w:rsidP="00340E9B" w:rsidRDefault="004E6853" w14:paraId="294C8813" wp14:noSpellErr="1" wp14:textId="386A1D80">
      <w:pPr>
        <w:numPr>
          <w:ilvl w:val="0"/>
          <w:numId w:val="156"/>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tworzenie warunków umożliwiających uczniom odkrywanie i rozwijanie pozytywnych stron ich osobowości: stwarzanie uczniom warunków do wykazania się nie tylko zdolnościami poznawczymi, </w:t>
      </w:r>
      <w:r w:rsidRPr="035A64B8" w:rsidR="004E6853">
        <w:rPr>
          <w:rFonts w:ascii="Arial" w:hAnsi="Arial" w:eastAsia="Times New Roman" w:cs="Arial"/>
          <w:lang w:eastAsia="pl-PL"/>
        </w:rPr>
        <w:t>ale także</w:t>
      </w:r>
      <w:r w:rsidRPr="035A64B8" w:rsidR="004E6853">
        <w:rPr>
          <w:rFonts w:ascii="Arial" w:hAnsi="Arial" w:eastAsia="Times New Roman" w:cs="Arial"/>
          <w:lang w:eastAsia="pl-PL"/>
        </w:rPr>
        <w:t xml:space="preserve"> - poprzez powierzenie zadań na rzecz spraw </w:t>
      </w:r>
      <w:r w:rsidRPr="035A64B8" w:rsidR="00957668">
        <w:rPr>
          <w:rFonts w:ascii="Arial" w:hAnsi="Arial" w:eastAsia="Times New Roman" w:cs="Arial"/>
          <w:lang w:eastAsia="pl-PL"/>
        </w:rPr>
        <w:t>i </w:t>
      </w:r>
      <w:r w:rsidRPr="035A64B8" w:rsidR="004E6853">
        <w:rPr>
          <w:rFonts w:ascii="Arial" w:hAnsi="Arial" w:eastAsia="Times New Roman" w:cs="Arial"/>
          <w:lang w:eastAsia="pl-PL"/>
        </w:rPr>
        <w:t>osób drugich - zdolnościami organizacyjnymi, opiekuńczymi, artystycznymi, menedżerskimi, przymiotami ducha i charakteru;</w:t>
      </w:r>
    </w:p>
    <w:p xmlns:wp14="http://schemas.microsoft.com/office/word/2010/wordml" w:rsidRPr="00340E9B" w:rsidR="004E6853" w:rsidP="00340E9B" w:rsidRDefault="004E6853" w14:paraId="5B377C21" wp14:noSpellErr="1" wp14:textId="0B0BA4EA">
      <w:pPr>
        <w:numPr>
          <w:ilvl w:val="0"/>
          <w:numId w:val="156"/>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 wdrażanie uczniów do dbania o zdrowie, higienę osobistą i psychiczną, o stan higieniczny otoczenia </w:t>
      </w:r>
      <w:r w:rsidRPr="035A64B8" w:rsidR="004E6853">
        <w:rPr>
          <w:rFonts w:ascii="Arial" w:hAnsi="Arial" w:eastAsia="Times New Roman" w:cs="Arial"/>
          <w:lang w:eastAsia="pl-PL"/>
        </w:rPr>
        <w:t>oraz do</w:t>
      </w:r>
      <w:r w:rsidRPr="035A64B8" w:rsidR="004E6853">
        <w:rPr>
          <w:rFonts w:ascii="Arial" w:hAnsi="Arial" w:eastAsia="Times New Roman" w:cs="Arial"/>
          <w:lang w:eastAsia="pl-PL"/>
        </w:rPr>
        <w:t xml:space="preserve"> przestrzegania zasad bezpieczeństwa w </w:t>
      </w:r>
      <w:r w:rsidRPr="035A64B8" w:rsidR="004E6853">
        <w:rPr>
          <w:rFonts w:ascii="Arial" w:hAnsi="Arial" w:eastAsia="Times New Roman" w:cs="Arial"/>
          <w:lang w:eastAsia="pl-PL"/>
        </w:rPr>
        <w:t>szkole  i</w:t>
      </w:r>
      <w:r w:rsidRPr="035A64B8" w:rsidR="004E6853">
        <w:rPr>
          <w:rFonts w:ascii="Arial" w:hAnsi="Arial" w:eastAsia="Times New Roman" w:cs="Arial"/>
          <w:lang w:eastAsia="pl-PL"/>
        </w:rPr>
        <w:t xml:space="preserve"> poza szkołą;</w:t>
      </w:r>
    </w:p>
    <w:p xmlns:wp14="http://schemas.microsoft.com/office/word/2010/wordml" w:rsidRPr="00340E9B" w:rsidR="004E6853" w:rsidP="00340E9B" w:rsidRDefault="004E6853" w14:paraId="209B510C" wp14:noSpellErr="1" wp14:textId="3D3C734D">
      <w:pPr>
        <w:numPr>
          <w:ilvl w:val="0"/>
          <w:numId w:val="156"/>
        </w:numPr>
        <w:tabs>
          <w:tab w:val="clear" w:pos="227"/>
        </w:tabs>
        <w:spacing w:after="120" w:line="276" w:lineRule="auto"/>
        <w:ind w:left="709" w:hanging="425"/>
        <w:jc w:val="left"/>
        <w:rPr>
          <w:rFonts w:ascii="Arial" w:hAnsi="Arial" w:eastAsia="Times New Roman" w:cs="Arial"/>
          <w:lang w:eastAsia="pl-PL"/>
        </w:rPr>
      </w:pPr>
      <w:r w:rsidRPr="035A64B8" w:rsidR="004E6853">
        <w:rPr>
          <w:rFonts w:ascii="Arial" w:hAnsi="Arial" w:eastAsia="Times New Roman" w:cs="Arial"/>
          <w:lang w:eastAsia="pl-PL"/>
        </w:rPr>
        <w:t xml:space="preserve"> współpraca z rodzicami, opiekunami uczniów w </w:t>
      </w:r>
      <w:r w:rsidRPr="035A64B8" w:rsidR="004E6853">
        <w:rPr>
          <w:rFonts w:ascii="Arial" w:hAnsi="Arial" w:eastAsia="Times New Roman" w:cs="Arial"/>
          <w:lang w:eastAsia="pl-PL"/>
        </w:rPr>
        <w:t>sprawach ich</w:t>
      </w:r>
      <w:r w:rsidRPr="035A64B8" w:rsidR="004E6853">
        <w:rPr>
          <w:rFonts w:ascii="Arial" w:hAnsi="Arial" w:eastAsia="Times New Roman" w:cs="Arial"/>
          <w:lang w:eastAsia="pl-PL"/>
        </w:rPr>
        <w:t xml:space="preserve"> </w:t>
      </w:r>
      <w:r w:rsidRPr="035A64B8" w:rsidR="004E6853">
        <w:rPr>
          <w:rFonts w:ascii="Arial" w:hAnsi="Arial" w:eastAsia="Times New Roman" w:cs="Arial"/>
          <w:lang w:eastAsia="pl-PL"/>
        </w:rPr>
        <w:t>zdrowia, organizowanie</w:t>
      </w:r>
      <w:r w:rsidRPr="035A64B8" w:rsidR="004E6853">
        <w:rPr>
          <w:rFonts w:ascii="Arial" w:hAnsi="Arial" w:eastAsia="Times New Roman" w:cs="Arial"/>
          <w:lang w:eastAsia="pl-PL"/>
        </w:rPr>
        <w:t xml:space="preserve"> </w:t>
      </w:r>
      <w:r w:rsidRPr="035A64B8" w:rsidR="004E6853">
        <w:rPr>
          <w:rFonts w:ascii="Arial" w:hAnsi="Arial" w:eastAsia="Times New Roman" w:cs="Arial"/>
          <w:lang w:eastAsia="pl-PL"/>
        </w:rPr>
        <w:t>opieki i</w:t>
      </w:r>
      <w:r w:rsidRPr="035A64B8" w:rsidR="00732E13">
        <w:rPr>
          <w:rFonts w:ascii="Arial" w:hAnsi="Arial" w:eastAsia="Times New Roman" w:cs="Arial"/>
          <w:lang w:eastAsia="pl-PL"/>
        </w:rPr>
        <w:t> </w:t>
      </w:r>
      <w:r w:rsidRPr="035A64B8" w:rsidR="004E6853">
        <w:rPr>
          <w:rFonts w:ascii="Arial" w:hAnsi="Arial" w:eastAsia="Times New Roman" w:cs="Arial"/>
          <w:lang w:eastAsia="pl-PL"/>
        </w:rPr>
        <w:t xml:space="preserve">pomocy </w:t>
      </w:r>
      <w:r w:rsidRPr="035A64B8" w:rsidR="004E6853">
        <w:rPr>
          <w:rFonts w:ascii="Arial" w:hAnsi="Arial" w:eastAsia="Times New Roman" w:cs="Arial"/>
          <w:lang w:eastAsia="pl-PL"/>
        </w:rPr>
        <w:t>m</w:t>
      </w:r>
      <w:r w:rsidRPr="035A64B8" w:rsidR="004E6853">
        <w:rPr>
          <w:rFonts w:ascii="Arial" w:hAnsi="Arial" w:eastAsia="Times New Roman" w:cs="Arial"/>
          <w:lang w:eastAsia="pl-PL"/>
        </w:rPr>
        <w:t>aterialnej uczniom</w:t>
      </w:r>
      <w:r w:rsidRPr="035A64B8" w:rsidR="004E6853">
        <w:rPr>
          <w:rFonts w:ascii="Arial" w:hAnsi="Arial" w:eastAsia="Times New Roman" w:cs="Arial"/>
          <w:lang w:eastAsia="pl-PL"/>
        </w:rPr>
        <w:t>;</w:t>
      </w:r>
    </w:p>
    <w:p xmlns:wp14="http://schemas.microsoft.com/office/word/2010/wordml" w:rsidRPr="00340E9B" w:rsidR="004E6853" w:rsidP="00340E9B" w:rsidRDefault="004E6853" w14:paraId="3AD276A9" wp14:textId="77777777">
      <w:pPr>
        <w:numPr>
          <w:ilvl w:val="0"/>
          <w:numId w:val="156"/>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udzielanie pomocy, rad i wskazówek uczniom znajdującym się w trudnych sytuacjach życiowych, występowanie do organów szkoły i innych instytucji z wnioskami o udzielenie pomocy. </w:t>
      </w:r>
    </w:p>
    <w:p xmlns:wp14="http://schemas.microsoft.com/office/word/2010/wordml" w:rsidRPr="00340E9B" w:rsidR="004E6853" w:rsidP="00340E9B" w:rsidRDefault="004E6853" w14:paraId="60950FF6" wp14:noSpellErr="1" wp14:textId="78A8D5B6">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Wychowawca ustala ocenę zachowania swoich wychowanków po zasięgnięciu opinii ucznia, jego kolegów i nauczycieli, wnioskuje w sprawie przyznawania nagród i udzielania kar. </w:t>
      </w:r>
      <w:r w:rsidRPr="035A64B8" w:rsidR="004E6853">
        <w:rPr>
          <w:rFonts w:ascii="Arial" w:hAnsi="Arial" w:cs="Arial"/>
        </w:rPr>
        <w:t>Wychowawca ma</w:t>
      </w:r>
      <w:r w:rsidRPr="035A64B8" w:rsidR="004E6853">
        <w:rPr>
          <w:rFonts w:ascii="Arial" w:hAnsi="Arial" w:cs="Arial"/>
        </w:rPr>
        <w:t xml:space="preserve"> prawo ustanowić przy współpracy z </w:t>
      </w:r>
      <w:r w:rsidRPr="035A64B8" w:rsidR="003073C3">
        <w:rPr>
          <w:rFonts w:ascii="Arial" w:hAnsi="Arial" w:cs="Arial"/>
        </w:rPr>
        <w:t>Oddziałową Radą R</w:t>
      </w:r>
      <w:r w:rsidRPr="035A64B8" w:rsidR="004E6853">
        <w:rPr>
          <w:rFonts w:ascii="Arial" w:hAnsi="Arial" w:cs="Arial"/>
        </w:rPr>
        <w:t>odziców własne formy nagradzania i</w:t>
      </w:r>
      <w:r w:rsidRPr="035A64B8" w:rsidR="00732E13">
        <w:rPr>
          <w:rFonts w:ascii="Arial" w:hAnsi="Arial" w:cs="Arial"/>
        </w:rPr>
        <w:t> </w:t>
      </w:r>
      <w:r w:rsidRPr="035A64B8" w:rsidR="004E6853">
        <w:rPr>
          <w:rFonts w:ascii="Arial" w:hAnsi="Arial" w:cs="Arial"/>
        </w:rPr>
        <w:t xml:space="preserve">motywowania wychowanków. </w:t>
      </w:r>
    </w:p>
    <w:p xmlns:wp14="http://schemas.microsoft.com/office/word/2010/wordml" w:rsidRPr="00340E9B" w:rsidR="004E6853" w:rsidP="00340E9B" w:rsidRDefault="004E6853" w14:paraId="6AF230AE" wp14:textId="77777777">
      <w:pPr>
        <w:numPr>
          <w:ilvl w:val="6"/>
          <w:numId w:val="9"/>
        </w:numPr>
        <w:spacing w:after="120" w:line="276" w:lineRule="auto"/>
        <w:ind w:left="284" w:hanging="284"/>
        <w:jc w:val="left"/>
        <w:rPr>
          <w:rFonts w:ascii="Arial" w:hAnsi="Arial" w:cs="Arial"/>
        </w:rPr>
      </w:pPr>
      <w:r w:rsidRPr="00340E9B">
        <w:rPr>
          <w:rFonts w:ascii="Arial" w:hAnsi="Arial" w:cs="Arial"/>
        </w:rPr>
        <w:t>Wychowawca zobowiązany jest do wykonywania czynności administracyjnych dotyczących klas:</w:t>
      </w:r>
    </w:p>
    <w:p xmlns:wp14="http://schemas.microsoft.com/office/word/2010/wordml" w:rsidRPr="00340E9B" w:rsidR="004E6853" w:rsidP="00340E9B" w:rsidRDefault="004E6853" w14:paraId="6D738DC7" wp14:textId="77777777">
      <w:pPr>
        <w:numPr>
          <w:ilvl w:val="0"/>
          <w:numId w:val="15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prowadzi dziennik lekcyjny, arkusze ocen;</w:t>
      </w:r>
    </w:p>
    <w:p xmlns:wp14="http://schemas.microsoft.com/office/word/2010/wordml" w:rsidRPr="00340E9B" w:rsidR="004E6853" w:rsidP="00340E9B" w:rsidRDefault="004E6853" w14:paraId="13622B18" wp14:noSpellErr="1" wp14:textId="3DFCF34D">
      <w:pPr>
        <w:numPr>
          <w:ilvl w:val="0"/>
          <w:numId w:val="157"/>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sporządza zestawienia statystyczne </w:t>
      </w:r>
      <w:r w:rsidRPr="035A64B8" w:rsidR="004E6853">
        <w:rPr>
          <w:rFonts w:ascii="Arial" w:hAnsi="Arial" w:eastAsia="Times New Roman" w:cs="Arial"/>
          <w:lang w:eastAsia="pl-PL"/>
        </w:rPr>
        <w:t>dotyczące klasy</w:t>
      </w:r>
      <w:r w:rsidRPr="035A64B8" w:rsidR="004E6853">
        <w:rPr>
          <w:rFonts w:ascii="Arial" w:hAnsi="Arial" w:eastAsia="Times New Roman" w:cs="Arial"/>
          <w:lang w:eastAsia="pl-PL"/>
        </w:rPr>
        <w:t>;</w:t>
      </w:r>
    </w:p>
    <w:p xmlns:wp14="http://schemas.microsoft.com/office/word/2010/wordml" w:rsidRPr="00340E9B" w:rsidR="004E6853" w:rsidP="00340E9B" w:rsidRDefault="004E6853" w14:paraId="549738F0" wp14:textId="77777777">
      <w:pPr>
        <w:numPr>
          <w:ilvl w:val="0"/>
          <w:numId w:val="15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nadzoruje prowadzenie ewidencji wpłat składek przez skarbnika klasowego;</w:t>
      </w:r>
    </w:p>
    <w:p xmlns:wp14="http://schemas.microsoft.com/office/word/2010/wordml" w:rsidRPr="00340E9B" w:rsidR="004E6853" w:rsidP="00340E9B" w:rsidRDefault="004E6853" w14:paraId="7AE13470" wp14:textId="77777777">
      <w:pPr>
        <w:numPr>
          <w:ilvl w:val="0"/>
          <w:numId w:val="15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wypisuje świadectwa szkolne; </w:t>
      </w:r>
    </w:p>
    <w:p xmlns:wp14="http://schemas.microsoft.com/office/word/2010/wordml" w:rsidRPr="00340E9B" w:rsidR="004E6853" w:rsidP="00340E9B" w:rsidRDefault="004E6853" w14:paraId="32B180CB" wp14:textId="77777777">
      <w:pPr>
        <w:numPr>
          <w:ilvl w:val="0"/>
          <w:numId w:val="15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wykonuje inne czynności administracyjne dotyczące klasy, </w:t>
      </w:r>
      <w:r w:rsidRPr="00340E9B" w:rsidR="003073C3">
        <w:rPr>
          <w:rFonts w:ascii="Arial" w:hAnsi="Arial" w:eastAsia="Times New Roman" w:cs="Arial"/>
          <w:lang w:eastAsia="pl-PL"/>
        </w:rPr>
        <w:t xml:space="preserve">zgodnie z zarządzeniami władz szkolnych, poleceniami dyrektora </w:t>
      </w:r>
      <w:r w:rsidRPr="00340E9B">
        <w:rPr>
          <w:rFonts w:ascii="Arial" w:hAnsi="Arial" w:eastAsia="Times New Roman" w:cs="Arial"/>
          <w:lang w:eastAsia="pl-PL"/>
        </w:rPr>
        <w:t>szkoły oraz uchwałami rady pe</w:t>
      </w:r>
      <w:r w:rsidRPr="00340E9B" w:rsidR="003073C3">
        <w:rPr>
          <w:rFonts w:ascii="Arial" w:hAnsi="Arial" w:eastAsia="Times New Roman" w:cs="Arial"/>
          <w:lang w:eastAsia="pl-PL"/>
        </w:rPr>
        <w:t>dagogicznej.</w:t>
      </w:r>
    </w:p>
    <w:p xmlns:wp14="http://schemas.microsoft.com/office/word/2010/wordml" w:rsidRPr="00340E9B" w:rsidR="002B1A77" w:rsidP="00340E9B" w:rsidRDefault="002B1A77" w14:paraId="68F21D90"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015C2555"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3</w:t>
      </w:r>
      <w:r w:rsidRPr="00340E9B">
        <w:rPr>
          <w:rFonts w:ascii="Arial" w:hAnsi="Arial" w:eastAsia="Times New Roman" w:cs="Arial"/>
          <w:b/>
          <w:bCs/>
          <w:lang w:eastAsia="pl-PL"/>
        </w:rPr>
        <w:br/>
      </w:r>
      <w:r w:rsidRPr="00340E9B">
        <w:rPr>
          <w:rFonts w:ascii="Arial" w:hAnsi="Arial" w:eastAsia="Times New Roman" w:cs="Arial"/>
          <w:b/>
          <w:bCs/>
          <w:lang w:eastAsia="pl-PL"/>
        </w:rPr>
        <w:t>Zadania nauczycieli w zakresie zapewniania bezpieczeństwa uczniom</w:t>
      </w:r>
    </w:p>
    <w:p xmlns:wp14="http://schemas.microsoft.com/office/word/2010/wordml" w:rsidRPr="00340E9B" w:rsidR="003073C3" w:rsidP="00340E9B" w:rsidRDefault="003073C3" w14:paraId="13C326F3"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3DB3E520"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 jest odpowiedzialny za życie, zdrowie i bezpieczeństwo uczniów, nad którymi sprawuje opiekę podczas zajęć edukacyjnych organizowanych przez szkołę.</w:t>
      </w:r>
    </w:p>
    <w:p xmlns:wp14="http://schemas.microsoft.com/office/word/2010/wordml" w:rsidRPr="00340E9B" w:rsidR="004E6853" w:rsidP="00340E9B" w:rsidRDefault="004E6853" w14:paraId="5AE88957"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 jest zobowiązany skrupulatnie przestrzegać i stosować przepisy i zarządzenia odnośnie bhp i p/</w:t>
      </w:r>
      <w:proofErr w:type="spellStart"/>
      <w:r w:rsidRPr="00340E9B">
        <w:rPr>
          <w:rFonts w:ascii="Arial" w:hAnsi="Arial" w:cs="Arial"/>
        </w:rPr>
        <w:t>poż</w:t>
      </w:r>
      <w:proofErr w:type="spellEnd"/>
      <w:r w:rsidRPr="00340E9B">
        <w:rPr>
          <w:rFonts w:ascii="Arial" w:hAnsi="Arial" w:cs="Arial"/>
        </w:rPr>
        <w:t>., a także odbywać wymagane szkolenia z tego zakresu.</w:t>
      </w:r>
    </w:p>
    <w:p xmlns:wp14="http://schemas.microsoft.com/office/word/2010/wordml" w:rsidRPr="00340E9B" w:rsidR="004E6853" w:rsidP="00340E9B" w:rsidRDefault="004E6853" w14:paraId="35E323A0"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Nauczyciel jest zobowiązany pełnić dyżur w godzinach i miejscach wyznaczonych przez dyrektora szkoły. W czasie dyżuru nauczyciel jest zobowiązany do: </w:t>
      </w:r>
    </w:p>
    <w:p xmlns:wp14="http://schemas.microsoft.com/office/word/2010/wordml" w:rsidRPr="00340E9B" w:rsidR="004E6853" w:rsidP="00340E9B" w:rsidRDefault="004E6853" w14:paraId="68BF9E68" wp14:textId="77777777">
      <w:pPr>
        <w:numPr>
          <w:ilvl w:val="0"/>
          <w:numId w:val="15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punktualnego rozpoczynania dyżuru i ciągłej obecności w miejscu podlegającym jego nadzorowi;</w:t>
      </w:r>
    </w:p>
    <w:p xmlns:wp14="http://schemas.microsoft.com/office/word/2010/wordml" w:rsidRPr="00340E9B" w:rsidR="004E6853" w:rsidP="00340E9B" w:rsidRDefault="004E6853" w14:paraId="36B497FA" wp14:textId="77777777">
      <w:pPr>
        <w:numPr>
          <w:ilvl w:val="0"/>
          <w:numId w:val="15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aktywnego pełnienia dyżuru - reagowania na wszelkie przejawy zachowań odbiegających od</w:t>
      </w:r>
      <w:r w:rsidRPr="00340E9B" w:rsidR="003073C3">
        <w:rPr>
          <w:rFonts w:ascii="Arial" w:hAnsi="Arial" w:eastAsia="Times New Roman" w:cs="Arial"/>
          <w:lang w:eastAsia="pl-PL"/>
        </w:rPr>
        <w:t> </w:t>
      </w:r>
      <w:r w:rsidRPr="00340E9B">
        <w:rPr>
          <w:rFonts w:ascii="Arial" w:hAnsi="Arial" w:eastAsia="Times New Roman" w:cs="Arial"/>
          <w:lang w:eastAsia="pl-PL"/>
        </w:rPr>
        <w:t xml:space="preserve">przyjętych norm. W szczególności powinien reagować na </w:t>
      </w:r>
      <w:r w:rsidRPr="00340E9B">
        <w:rPr>
          <w:rFonts w:ascii="Arial" w:hAnsi="Arial" w:eastAsia="Times New Roman" w:cs="Arial"/>
          <w:lang w:eastAsia="pl-PL"/>
        </w:rPr>
        <w:t>niebezpieczne, zagrażające bezpieczeństwu uczniów zachowania (agresywne postawy wobec kolegó</w:t>
      </w:r>
      <w:r w:rsidRPr="00340E9B" w:rsidR="005023DA">
        <w:rPr>
          <w:rFonts w:ascii="Arial" w:hAnsi="Arial" w:eastAsia="Times New Roman" w:cs="Arial"/>
          <w:lang w:eastAsia="pl-PL"/>
        </w:rPr>
        <w:t>w, bieganie, siadanie na poręczach</w:t>
      </w:r>
      <w:r w:rsidRPr="00340E9B">
        <w:rPr>
          <w:rFonts w:ascii="Arial" w:hAnsi="Arial" w:eastAsia="Times New Roman" w:cs="Arial"/>
          <w:lang w:eastAsia="pl-PL"/>
        </w:rPr>
        <w:t xml:space="preserve"> schodów, parapet</w:t>
      </w:r>
      <w:r w:rsidRPr="00340E9B" w:rsidR="005023DA">
        <w:rPr>
          <w:rFonts w:ascii="Arial" w:hAnsi="Arial" w:eastAsia="Times New Roman" w:cs="Arial"/>
          <w:lang w:eastAsia="pl-PL"/>
        </w:rPr>
        <w:t>ach</w:t>
      </w:r>
      <w:r w:rsidRPr="00340E9B">
        <w:rPr>
          <w:rFonts w:ascii="Arial" w:hAnsi="Arial" w:eastAsia="Times New Roman" w:cs="Arial"/>
          <w:lang w:eastAsia="pl-PL"/>
        </w:rPr>
        <w:t xml:space="preserve"> </w:t>
      </w:r>
      <w:r w:rsidRPr="00340E9B" w:rsidR="00A02034">
        <w:rPr>
          <w:rFonts w:ascii="Arial" w:hAnsi="Arial" w:eastAsia="Times New Roman" w:cs="Arial"/>
          <w:lang w:eastAsia="pl-PL"/>
        </w:rPr>
        <w:t>okiennych</w:t>
      </w:r>
      <w:r w:rsidRPr="00340E9B">
        <w:rPr>
          <w:rFonts w:ascii="Arial" w:hAnsi="Arial" w:eastAsia="Times New Roman" w:cs="Arial"/>
          <w:lang w:eastAsia="pl-PL"/>
        </w:rPr>
        <w:t xml:space="preserve"> </w:t>
      </w:r>
      <w:r w:rsidR="00957668">
        <w:rPr>
          <w:rFonts w:ascii="Arial" w:hAnsi="Arial" w:eastAsia="Times New Roman" w:cs="Arial"/>
          <w:lang w:eastAsia="pl-PL"/>
        </w:rPr>
        <w:t>i </w:t>
      </w:r>
      <w:r w:rsidRPr="00340E9B">
        <w:rPr>
          <w:rFonts w:ascii="Arial" w:hAnsi="Arial" w:eastAsia="Times New Roman" w:cs="Arial"/>
          <w:lang w:eastAsia="pl-PL"/>
        </w:rPr>
        <w:t>inn</w:t>
      </w:r>
      <w:r w:rsidRPr="00340E9B" w:rsidR="005023DA">
        <w:rPr>
          <w:rFonts w:ascii="Arial" w:hAnsi="Arial" w:eastAsia="Times New Roman" w:cs="Arial"/>
          <w:lang w:eastAsia="pl-PL"/>
        </w:rPr>
        <w:t>ych</w:t>
      </w:r>
      <w:r w:rsidRPr="00340E9B">
        <w:rPr>
          <w:rFonts w:ascii="Arial" w:hAnsi="Arial" w:eastAsia="Times New Roman" w:cs="Arial"/>
          <w:lang w:eastAsia="pl-PL"/>
        </w:rPr>
        <w:t>. Nauczyciel nie może zajmować się sprawami postronnymi, jak przeprowadzanie rozmów z rodzicami i innymi osobami i</w:t>
      </w:r>
      <w:r w:rsidRPr="00340E9B" w:rsidR="005023DA">
        <w:rPr>
          <w:rFonts w:ascii="Arial" w:hAnsi="Arial" w:eastAsia="Times New Roman" w:cs="Arial"/>
          <w:lang w:eastAsia="pl-PL"/>
        </w:rPr>
        <w:t> </w:t>
      </w:r>
      <w:r w:rsidRPr="00340E9B">
        <w:rPr>
          <w:rFonts w:ascii="Arial" w:hAnsi="Arial" w:eastAsia="Times New Roman" w:cs="Arial"/>
          <w:lang w:eastAsia="pl-PL"/>
        </w:rPr>
        <w:t>czynnościami, które przeszkadzają w czynnym spełnianiu dyżuru;</w:t>
      </w:r>
    </w:p>
    <w:p xmlns:wp14="http://schemas.microsoft.com/office/word/2010/wordml" w:rsidRPr="00340E9B" w:rsidR="004E6853" w:rsidP="00340E9B" w:rsidRDefault="004E6853" w14:paraId="495BD5C2" wp14:textId="77777777">
      <w:pPr>
        <w:numPr>
          <w:ilvl w:val="0"/>
          <w:numId w:val="15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przestrzegania zakazu otwierania okien na korytarzach, obowiązku zamykania drzwi do sal lekcyjnych;</w:t>
      </w:r>
    </w:p>
    <w:p xmlns:wp14="http://schemas.microsoft.com/office/word/2010/wordml" w:rsidRPr="00340E9B" w:rsidR="004E6853" w:rsidP="00340E9B" w:rsidRDefault="004E6853" w14:paraId="4ED065AD" wp14:noSpellErr="1" wp14:textId="78EE63D9">
      <w:pPr>
        <w:numPr>
          <w:ilvl w:val="0"/>
          <w:numId w:val="158"/>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dbania, by uczniowie nie śmiecili, nie brudzili, nie dewastowali ścian, </w:t>
      </w:r>
      <w:r w:rsidRPr="035A64B8" w:rsidR="004E6853">
        <w:rPr>
          <w:rFonts w:ascii="Arial" w:hAnsi="Arial" w:eastAsia="Times New Roman" w:cs="Arial"/>
          <w:lang w:eastAsia="pl-PL"/>
        </w:rPr>
        <w:t>ławek i</w:t>
      </w:r>
      <w:r w:rsidRPr="035A64B8" w:rsidR="004E6853">
        <w:rPr>
          <w:rFonts w:ascii="Arial" w:hAnsi="Arial" w:eastAsia="Times New Roman" w:cs="Arial"/>
          <w:lang w:eastAsia="pl-PL"/>
        </w:rPr>
        <w:t xml:space="preserve"> innych urządzeń szkolnych oraz by nie niszczyli roślin i dekoracji;</w:t>
      </w:r>
    </w:p>
    <w:p xmlns:wp14="http://schemas.microsoft.com/office/word/2010/wordml" w:rsidRPr="00340E9B" w:rsidR="004E6853" w:rsidP="00340E9B" w:rsidRDefault="004E6853" w14:paraId="6AD4360A" wp14:textId="77777777">
      <w:pPr>
        <w:numPr>
          <w:ilvl w:val="0"/>
          <w:numId w:val="15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zwracania uwagi na przestrzeganie przez uczniów ustalonych zasad wchodzenia do budynku szkolnego lub sal lekcyjnych;</w:t>
      </w:r>
    </w:p>
    <w:p xmlns:wp14="http://schemas.microsoft.com/office/word/2010/wordml" w:rsidRPr="00340E9B" w:rsidR="004E6853" w:rsidP="00340E9B" w:rsidRDefault="004E6853" w14:paraId="02E188F7" wp14:textId="77777777">
      <w:pPr>
        <w:numPr>
          <w:ilvl w:val="0"/>
          <w:numId w:val="15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egzekwowania, by uczniowie nie opuszczali terenu szkoły podczas przerw;</w:t>
      </w:r>
    </w:p>
    <w:p xmlns:wp14="http://schemas.microsoft.com/office/word/2010/wordml" w:rsidRPr="00340E9B" w:rsidR="004E6853" w:rsidP="00340E9B" w:rsidRDefault="004E6853" w14:paraId="17086E3C" wp14:noSpellErr="1" wp14:textId="5E1D18BE">
      <w:pPr>
        <w:numPr>
          <w:ilvl w:val="0"/>
          <w:numId w:val="158"/>
        </w:numPr>
        <w:tabs>
          <w:tab w:val="clear" w:pos="227"/>
        </w:tabs>
        <w:spacing w:after="120" w:line="276" w:lineRule="auto"/>
        <w:ind w:left="709" w:hanging="283"/>
        <w:jc w:val="left"/>
        <w:rPr>
          <w:rFonts w:ascii="Arial" w:hAnsi="Arial" w:eastAsia="Times New Roman" w:cs="Arial"/>
          <w:lang w:eastAsia="pl-PL"/>
        </w:rPr>
      </w:pPr>
      <w:r w:rsidRPr="035A64B8" w:rsidR="004E6853">
        <w:rPr>
          <w:rFonts w:ascii="Arial" w:hAnsi="Arial" w:eastAsia="Times New Roman" w:cs="Arial"/>
          <w:lang w:eastAsia="pl-PL"/>
        </w:rPr>
        <w:t xml:space="preserve">niedopuszczanie do palenia papierosów na terenie szkoły - </w:t>
      </w:r>
      <w:r w:rsidRPr="035A64B8" w:rsidR="004E6853">
        <w:rPr>
          <w:rFonts w:ascii="Arial" w:hAnsi="Arial" w:eastAsia="Times New Roman" w:cs="Arial"/>
          <w:lang w:eastAsia="pl-PL"/>
        </w:rPr>
        <w:t>szczególnie w</w:t>
      </w:r>
      <w:r w:rsidRPr="035A64B8" w:rsidR="004E6853">
        <w:rPr>
          <w:rFonts w:ascii="Arial" w:hAnsi="Arial" w:eastAsia="Times New Roman" w:cs="Arial"/>
          <w:lang w:eastAsia="pl-PL"/>
        </w:rPr>
        <w:t xml:space="preserve"> toaletach szkolnych;</w:t>
      </w:r>
    </w:p>
    <w:p xmlns:wp14="http://schemas.microsoft.com/office/word/2010/wordml" w:rsidRPr="00340E9B" w:rsidR="004E6853" w:rsidP="00340E9B" w:rsidRDefault="004E6853" w14:paraId="19D035B8" wp14:textId="77777777">
      <w:pPr>
        <w:numPr>
          <w:ilvl w:val="0"/>
          <w:numId w:val="15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natychmiastowego zgłoszenia dyrekcji szkoły faktu zaistnienia wypadku i podjęcia działań zmierzających do udzielenia pierwszej pomocy i zapewnienia dalszej opieki oraz zabezpieczenia miejsca wypadku.</w:t>
      </w:r>
    </w:p>
    <w:p xmlns:wp14="http://schemas.microsoft.com/office/word/2010/wordml" w:rsidRPr="00340E9B" w:rsidR="004E6853" w:rsidP="00340E9B" w:rsidRDefault="004E6853" w14:paraId="0A89BB24"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Nauczyciel nie może pod żadnym pozorem zejść z dyżuru bez ustalenia zastępstwa </w:t>
      </w:r>
      <w:r w:rsidR="00957668">
        <w:rPr>
          <w:rFonts w:ascii="Arial" w:hAnsi="Arial" w:cs="Arial"/>
        </w:rPr>
        <w:t>i </w:t>
      </w:r>
      <w:r w:rsidRPr="00340E9B">
        <w:rPr>
          <w:rFonts w:ascii="Arial" w:hAnsi="Arial" w:cs="Arial"/>
        </w:rPr>
        <w:t>poinformowania o tym fakcie dyrektora szkoły lub wicedyrektora;</w:t>
      </w:r>
    </w:p>
    <w:p xmlns:wp14="http://schemas.microsoft.com/office/word/2010/wordml" w:rsidRPr="00340E9B" w:rsidR="004E6853" w:rsidP="00340E9B" w:rsidRDefault="004E6853" w14:paraId="267C15C2"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 obowiązany jest zapewnić właściwy nadzór i bezpieczeństwo uczniom biorącym udział w</w:t>
      </w:r>
      <w:r w:rsidRPr="00340E9B" w:rsidR="005023DA">
        <w:rPr>
          <w:rFonts w:ascii="Arial" w:hAnsi="Arial" w:cs="Arial"/>
        </w:rPr>
        <w:t> </w:t>
      </w:r>
      <w:r w:rsidRPr="00340E9B">
        <w:rPr>
          <w:rFonts w:ascii="Arial" w:hAnsi="Arial" w:cs="Arial"/>
        </w:rPr>
        <w:t>pracach na rzecz szkoły i środowiska. Prace mogą być wykonywane po zaopatrzeniu uczniów w</w:t>
      </w:r>
      <w:r w:rsidRPr="00340E9B" w:rsidR="005023DA">
        <w:rPr>
          <w:rFonts w:ascii="Arial" w:hAnsi="Arial" w:cs="Arial"/>
        </w:rPr>
        <w:t> </w:t>
      </w:r>
      <w:r w:rsidRPr="00340E9B">
        <w:rPr>
          <w:rFonts w:ascii="Arial" w:hAnsi="Arial" w:cs="Arial"/>
        </w:rPr>
        <w:t>odpowiedni do ich wykonywania sprzęt, urządzenia i środki ochrony indywidualnej.</w:t>
      </w:r>
    </w:p>
    <w:p xmlns:wp14="http://schemas.microsoft.com/office/word/2010/wordml" w:rsidRPr="00340E9B" w:rsidR="004E6853" w:rsidP="00340E9B" w:rsidRDefault="004E6853" w14:paraId="3338823F"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 jest zobowiązany do niezwłocznego przerwania i wyprowadzenia z zagrożonych miejsc osoby powierzone opiece, jeżeli stan zagrożenia powstanie lub ujawni się w czasie zajęć.</w:t>
      </w:r>
    </w:p>
    <w:p xmlns:wp14="http://schemas.microsoft.com/office/word/2010/wordml" w:rsidRPr="00340E9B" w:rsidR="004E6853" w:rsidP="00340E9B" w:rsidRDefault="004E6853" w14:paraId="5E894FA0" wp14:noSpellErr="1" wp14:textId="71AC0795">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Zaznajamiania uczniów przed dopuszczeniem do zajęć przy maszynach i innych urządzeniach technicznych w laboratoriach i pracowniach z </w:t>
      </w:r>
      <w:r w:rsidRPr="035A64B8" w:rsidR="004E6853">
        <w:rPr>
          <w:rFonts w:ascii="Arial" w:hAnsi="Arial" w:cs="Arial"/>
        </w:rPr>
        <w:t>zasadami i</w:t>
      </w:r>
      <w:r w:rsidRPr="035A64B8" w:rsidR="004E6853">
        <w:rPr>
          <w:rFonts w:ascii="Arial" w:hAnsi="Arial" w:cs="Arial"/>
        </w:rPr>
        <w:t xml:space="preserve"> metodami pracy zapewniającymi bezpieczeństwo i higienę pracy przy wykonywaniu czynności na stanowisku roboczym. Rozpoczęcie zajęć może nastąpić po sprawdzeniu i upewnieniu się przez prowadzącego zajęcia, iż stan maszyn i</w:t>
      </w:r>
      <w:r w:rsidRPr="035A64B8" w:rsidR="005023DA">
        <w:rPr>
          <w:rFonts w:ascii="Arial" w:hAnsi="Arial" w:cs="Arial"/>
        </w:rPr>
        <w:t> </w:t>
      </w:r>
      <w:r w:rsidRPr="035A64B8" w:rsidR="004E6853">
        <w:rPr>
          <w:rFonts w:ascii="Arial" w:hAnsi="Arial" w:cs="Arial"/>
        </w:rPr>
        <w:t>urządzeń technic</w:t>
      </w:r>
      <w:r w:rsidRPr="035A64B8" w:rsidR="00957668">
        <w:rPr>
          <w:rFonts w:ascii="Arial" w:hAnsi="Arial" w:cs="Arial"/>
        </w:rPr>
        <w:t>znych, instalacji elektrycznej i </w:t>
      </w:r>
      <w:r w:rsidRPr="035A64B8" w:rsidR="004E6853">
        <w:rPr>
          <w:rFonts w:ascii="Arial" w:hAnsi="Arial" w:cs="Arial"/>
        </w:rPr>
        <w:t>narzędzi pracy, a także inne warunki środowiska pracy nie stwarzają zagrożeń dla bezpieczeństwa uczniów.</w:t>
      </w:r>
    </w:p>
    <w:p xmlns:wp14="http://schemas.microsoft.com/office/word/2010/wordml" w:rsidRPr="00340E9B" w:rsidR="004E6853" w:rsidP="00340E9B" w:rsidRDefault="004E6853" w14:paraId="2D3D3C39" wp14:textId="77777777">
      <w:pPr>
        <w:numPr>
          <w:ilvl w:val="6"/>
          <w:numId w:val="9"/>
        </w:numPr>
        <w:spacing w:after="120" w:line="276" w:lineRule="auto"/>
        <w:ind w:left="284" w:hanging="284"/>
        <w:jc w:val="left"/>
        <w:rPr>
          <w:rFonts w:ascii="Arial" w:hAnsi="Arial" w:cs="Arial"/>
        </w:rPr>
      </w:pPr>
      <w:r w:rsidRPr="00340E9B">
        <w:rPr>
          <w:rFonts w:ascii="Arial" w:hAnsi="Arial" w:cs="Arial"/>
        </w:rPr>
        <w:t>Nie rozpoczynanie zajęć, jeżeli w pomieszczeniach lub innych miejscach, w których mają być prowadzone zajęcia stan znajdującego się wyposażenia stwarza zagrożenia dla bezpieczeństwa.</w:t>
      </w:r>
    </w:p>
    <w:p xmlns:wp14="http://schemas.microsoft.com/office/word/2010/wordml" w:rsidRPr="00340E9B" w:rsidR="004E6853" w:rsidP="00340E9B" w:rsidRDefault="004E6853" w14:paraId="5FF17A88"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Nauczyciele zobowiązani są do przestrzegania ustalonych godzin rozpoczynania</w:t>
      </w:r>
      <w:r w:rsidRPr="00340E9B" w:rsidR="005023DA">
        <w:rPr>
          <w:rFonts w:ascii="Arial" w:hAnsi="Arial" w:cs="Arial"/>
        </w:rPr>
        <w:t xml:space="preserve"> </w:t>
      </w:r>
      <w:r w:rsidRPr="00340E9B">
        <w:rPr>
          <w:rFonts w:ascii="Arial" w:hAnsi="Arial" w:cs="Arial"/>
        </w:rPr>
        <w:t>i kończenia zajęć edukacyjnych oraz respektowania prawa uczniów do pełnych przerw międzylekcyjnych.</w:t>
      </w:r>
    </w:p>
    <w:p xmlns:wp14="http://schemas.microsoft.com/office/word/2010/wordml" w:rsidRPr="00340E9B" w:rsidR="004E6853" w:rsidP="00340E9B" w:rsidRDefault="004E6853" w14:paraId="2C6FC2B2"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 ma obowiązek zapoznać się i przestrzegać instrukcji bezpieczeństwa pożarowego w</w:t>
      </w:r>
      <w:r w:rsidRPr="00340E9B" w:rsidR="005023DA">
        <w:rPr>
          <w:rFonts w:ascii="Arial" w:hAnsi="Arial" w:cs="Arial"/>
        </w:rPr>
        <w:t> </w:t>
      </w:r>
      <w:r w:rsidRPr="00340E9B">
        <w:rPr>
          <w:rFonts w:ascii="Arial" w:hAnsi="Arial" w:cs="Arial"/>
        </w:rPr>
        <w:t>szkole.</w:t>
      </w:r>
    </w:p>
    <w:p xmlns:wp14="http://schemas.microsoft.com/office/word/2010/wordml" w:rsidRPr="00340E9B" w:rsidR="004E6853" w:rsidP="00340E9B" w:rsidRDefault="004E6853" w14:paraId="329094D6" wp14:noSpellErr="1" wp14:textId="3D96B341">
      <w:pPr>
        <w:numPr>
          <w:ilvl w:val="6"/>
          <w:numId w:val="9"/>
        </w:numPr>
        <w:spacing w:after="120" w:line="276" w:lineRule="auto"/>
        <w:ind w:left="284" w:hanging="284"/>
        <w:jc w:val="left"/>
        <w:rPr>
          <w:rFonts w:ascii="Arial" w:hAnsi="Arial" w:cs="Arial"/>
        </w:rPr>
      </w:pPr>
      <w:r w:rsidRPr="035A64B8" w:rsidR="004E6853">
        <w:rPr>
          <w:rFonts w:ascii="Arial" w:hAnsi="Arial" w:cs="Arial"/>
        </w:rPr>
        <w:t xml:space="preserve">Nauczyciel organizujący wyjście uczniów ze szkoły </w:t>
      </w:r>
      <w:r w:rsidRPr="035A64B8" w:rsidR="004E6853">
        <w:rPr>
          <w:rFonts w:ascii="Arial" w:hAnsi="Arial" w:cs="Arial"/>
        </w:rPr>
        <w:t xml:space="preserve">lub </w:t>
      </w:r>
      <w:r w:rsidRPr="035A64B8" w:rsidR="005023DA">
        <w:rPr>
          <w:rFonts w:ascii="Arial" w:hAnsi="Arial" w:cs="Arial"/>
        </w:rPr>
        <w:t>na</w:t>
      </w:r>
      <w:r w:rsidRPr="035A64B8" w:rsidR="005023DA">
        <w:rPr>
          <w:rFonts w:ascii="Arial" w:hAnsi="Arial" w:cs="Arial"/>
        </w:rPr>
        <w:t xml:space="preserve"> </w:t>
      </w:r>
      <w:r w:rsidRPr="035A64B8" w:rsidR="004E6853">
        <w:rPr>
          <w:rFonts w:ascii="Arial" w:hAnsi="Arial" w:cs="Arial"/>
        </w:rPr>
        <w:t>wycieczkę ma obowiązek przestrzegać zasad ujętych w procedurze organizacji wycieczek szkolnych i zagranicznych, obowiązującej w</w:t>
      </w:r>
      <w:r w:rsidRPr="035A64B8" w:rsidR="005023DA">
        <w:rPr>
          <w:rFonts w:ascii="Arial" w:hAnsi="Arial" w:cs="Arial"/>
        </w:rPr>
        <w:t> </w:t>
      </w:r>
      <w:r w:rsidRPr="035A64B8" w:rsidR="004E6853">
        <w:rPr>
          <w:rFonts w:ascii="Arial" w:hAnsi="Arial" w:cs="Arial"/>
        </w:rPr>
        <w:t>Szkole.</w:t>
      </w:r>
    </w:p>
    <w:p xmlns:wp14="http://schemas.microsoft.com/office/word/2010/wordml" w:rsidRPr="00340E9B" w:rsidR="004E6853" w:rsidP="00340E9B" w:rsidRDefault="004E6853" w14:paraId="0AD303EA" wp14:textId="77777777">
      <w:pPr>
        <w:numPr>
          <w:ilvl w:val="6"/>
          <w:numId w:val="9"/>
        </w:numPr>
        <w:spacing w:after="120" w:line="276" w:lineRule="auto"/>
        <w:ind w:left="284" w:hanging="284"/>
        <w:jc w:val="left"/>
        <w:rPr>
          <w:rFonts w:ascii="Arial" w:hAnsi="Arial" w:cs="Arial"/>
        </w:rPr>
      </w:pPr>
      <w:r w:rsidRPr="00340E9B">
        <w:rPr>
          <w:rFonts w:ascii="Arial" w:hAnsi="Arial" w:cs="Arial"/>
        </w:rPr>
        <w:t>Nauczyciel w trakcie prowadzonych zajęć w klasie:</w:t>
      </w:r>
    </w:p>
    <w:p xmlns:wp14="http://schemas.microsoft.com/office/word/2010/wordml" w:rsidRPr="00340E9B" w:rsidR="004E6853" w:rsidP="00340E9B" w:rsidRDefault="004E6853" w14:paraId="01303479" wp14:textId="77777777">
      <w:pPr>
        <w:numPr>
          <w:ilvl w:val="0"/>
          <w:numId w:val="1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ma obowiązek wejść do sali pierwszy, by sprawdzić czy warunki do prowadzenia lekcji nie zagrażają bezpieczeństwu uczniów i nauczyciela. Jeżeli sala lekcyjna nie odpowiada warunkom bezpieczeństwa nauczyciel ma obowiązek zgłosić to do dyrektora szkoły celem usunięcia usterek. Do czasu naprawienia usterek nauczyciel ma prawo odmówić prowadzenia zajęć w danym miejscu;</w:t>
      </w:r>
    </w:p>
    <w:p xmlns:wp14="http://schemas.microsoft.com/office/word/2010/wordml" w:rsidRPr="00340E9B" w:rsidR="004E6853" w:rsidP="00340E9B" w:rsidRDefault="004E6853" w14:paraId="7A2BDE87" wp14:textId="77777777">
      <w:pPr>
        <w:numPr>
          <w:ilvl w:val="0"/>
          <w:numId w:val="1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podczas zajęć nauczyciel nie może pozostawić uczniów bez żadnej opieki;</w:t>
      </w:r>
    </w:p>
    <w:p xmlns:wp14="http://schemas.microsoft.com/office/word/2010/wordml" w:rsidRPr="00340E9B" w:rsidR="004E6853" w:rsidP="00340E9B" w:rsidRDefault="004E6853" w14:paraId="2C752AA7" wp14:textId="77777777">
      <w:pPr>
        <w:numPr>
          <w:ilvl w:val="0"/>
          <w:numId w:val="1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razie stwierdzenia niedyspozycji ucznia, jeśli stan jego zdrowia pozwala, należy skierować go</w:t>
      </w:r>
      <w:r w:rsidRPr="00340E9B" w:rsidR="005023DA">
        <w:rPr>
          <w:rFonts w:ascii="Arial" w:hAnsi="Arial" w:eastAsia="Times New Roman" w:cs="Arial"/>
          <w:lang w:eastAsia="pl-PL"/>
        </w:rPr>
        <w:t> </w:t>
      </w:r>
      <w:r w:rsidRPr="00340E9B">
        <w:rPr>
          <w:rFonts w:ascii="Arial" w:hAnsi="Arial" w:eastAsia="Times New Roman" w:cs="Arial"/>
          <w:lang w:eastAsia="pl-PL"/>
        </w:rPr>
        <w:t>w towarzystwie drugiej osoby do pielęgniarki szkolnej. Jeśli zaistnieje taka potrzeba udzielić mu pierwszej pomocy. O zaistniałej sytuacji należy powiadomić rodziców ucznia. Jeśli jest to</w:t>
      </w:r>
      <w:r w:rsidRPr="00340E9B" w:rsidR="005023DA">
        <w:rPr>
          <w:rFonts w:ascii="Arial" w:hAnsi="Arial" w:eastAsia="Times New Roman" w:cs="Arial"/>
          <w:lang w:eastAsia="pl-PL"/>
        </w:rPr>
        <w:t> </w:t>
      </w:r>
      <w:r w:rsidRPr="00340E9B">
        <w:rPr>
          <w:rFonts w:ascii="Arial" w:hAnsi="Arial" w:eastAsia="Times New Roman" w:cs="Arial"/>
          <w:lang w:eastAsia="pl-PL"/>
        </w:rPr>
        <w:t>nagły wypadek powiadomić dyrektora szkoły;</w:t>
      </w:r>
    </w:p>
    <w:p xmlns:wp14="http://schemas.microsoft.com/office/word/2010/wordml" w:rsidRPr="00340E9B" w:rsidR="004E6853" w:rsidP="00340E9B" w:rsidRDefault="004E6853" w14:paraId="2E68069E" wp14:textId="77777777">
      <w:pPr>
        <w:numPr>
          <w:ilvl w:val="0"/>
          <w:numId w:val="1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 powinien kontrolować właściwą postawę uczniów w czasie zajęć. Korygować zauważone błędy i dbać o czystość, ład i porządek podczas trwania lekcji i po jej zakończeniu;</w:t>
      </w:r>
    </w:p>
    <w:p xmlns:wp14="http://schemas.microsoft.com/office/word/2010/wordml" w:rsidRPr="00340E9B" w:rsidR="004E6853" w:rsidP="00340E9B" w:rsidRDefault="004E6853" w14:paraId="452D2632" wp14:textId="77777777">
      <w:pPr>
        <w:numPr>
          <w:ilvl w:val="0"/>
          <w:numId w:val="1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 skończonej lekcji nauczyciel powinien sam otworzyć drzwi, by nie dopuścić do gwałtownego ich otwarcia przez wybiegających uczniów;</w:t>
      </w:r>
    </w:p>
    <w:p xmlns:wp14="http://schemas.microsoft.com/office/word/2010/wordml" w:rsidRPr="00340E9B" w:rsidR="004E6853" w:rsidP="00340E9B" w:rsidRDefault="004E6853" w14:paraId="3100E2CF" wp14:textId="77777777">
      <w:pPr>
        <w:numPr>
          <w:ilvl w:val="0"/>
          <w:numId w:val="1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uczniów chcących skorzystać z toalety nauczyciel zwalnia pojedynczo;</w:t>
      </w:r>
    </w:p>
    <w:p xmlns:wp14="http://schemas.microsoft.com/office/word/2010/wordml" w:rsidRPr="00340E9B" w:rsidR="004E6853" w:rsidP="00340E9B" w:rsidRDefault="004E6853" w14:paraId="4FC0F305" wp14:textId="77777777">
      <w:pPr>
        <w:numPr>
          <w:ilvl w:val="0"/>
          <w:numId w:val="1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zobowiązany jest do wietrzenia sali lekcyjnej, zapewnienia właściwego oświetlenia i</w:t>
      </w:r>
      <w:r w:rsidRPr="00340E9B" w:rsidR="005023DA">
        <w:rPr>
          <w:rFonts w:ascii="Arial" w:hAnsi="Arial" w:eastAsia="Times New Roman" w:cs="Arial"/>
          <w:lang w:eastAsia="pl-PL"/>
        </w:rPr>
        <w:t> </w:t>
      </w:r>
      <w:r w:rsidRPr="00340E9B">
        <w:rPr>
          <w:rFonts w:ascii="Arial" w:hAnsi="Arial" w:eastAsia="Times New Roman" w:cs="Arial"/>
          <w:lang w:eastAsia="pl-PL"/>
        </w:rPr>
        <w:t>temperatury;</w:t>
      </w:r>
    </w:p>
    <w:p xmlns:wp14="http://schemas.microsoft.com/office/word/2010/wordml" w:rsidRPr="00340E9B" w:rsidR="004E6853" w:rsidP="00340E9B" w:rsidRDefault="004E6853" w14:paraId="4D130B03" wp14:textId="77777777">
      <w:pPr>
        <w:numPr>
          <w:ilvl w:val="0"/>
          <w:numId w:val="15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nauczyciel ustala zasady korzystania z sali lekcyjnej. </w:t>
      </w:r>
    </w:p>
    <w:p xmlns:wp14="http://schemas.microsoft.com/office/word/2010/wordml" w:rsidRPr="00340E9B" w:rsidR="004E6853" w:rsidP="00340E9B" w:rsidRDefault="004E6853" w14:paraId="1CD6B206" wp14:textId="77777777">
      <w:pPr>
        <w:numPr>
          <w:ilvl w:val="6"/>
          <w:numId w:val="9"/>
        </w:numPr>
        <w:spacing w:after="120" w:line="276" w:lineRule="auto"/>
        <w:ind w:left="284" w:hanging="284"/>
        <w:jc w:val="left"/>
        <w:rPr>
          <w:rFonts w:ascii="Arial" w:hAnsi="Arial" w:cs="Arial"/>
        </w:rPr>
      </w:pPr>
      <w:r w:rsidRPr="00340E9B">
        <w:rPr>
          <w:rFonts w:ascii="Arial" w:hAnsi="Arial" w:cs="Arial"/>
        </w:rPr>
        <w:t>Wychowawcy klas są zobowiązani zapoznać uczniów z:</w:t>
      </w:r>
    </w:p>
    <w:p xmlns:wp14="http://schemas.microsoft.com/office/word/2010/wordml" w:rsidRPr="00340E9B" w:rsidR="004E6853" w:rsidP="00340E9B" w:rsidRDefault="004E6853" w14:paraId="1FA9B314" wp14:textId="77777777">
      <w:pPr>
        <w:numPr>
          <w:ilvl w:val="0"/>
          <w:numId w:val="16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zasadami postępowania w razie zauważenia ognia;</w:t>
      </w:r>
    </w:p>
    <w:p xmlns:wp14="http://schemas.microsoft.com/office/word/2010/wordml" w:rsidRPr="00340E9B" w:rsidR="004E6853" w:rsidP="00340E9B" w:rsidRDefault="004E6853" w14:paraId="504A3F2F" wp14:textId="77777777">
      <w:pPr>
        <w:numPr>
          <w:ilvl w:val="0"/>
          <w:numId w:val="16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sygnałami alarmowymi na wypadek zagrożenia;</w:t>
      </w:r>
    </w:p>
    <w:p xmlns:wp14="http://schemas.microsoft.com/office/word/2010/wordml" w:rsidRPr="00340E9B" w:rsidR="004E6853" w:rsidP="00340E9B" w:rsidRDefault="004E6853" w14:paraId="52E46B13" wp14:textId="77777777">
      <w:pPr>
        <w:numPr>
          <w:ilvl w:val="0"/>
          <w:numId w:val="16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 planami ewakuacji, oznakowaniem dróg ewakuacyjnych;</w:t>
      </w:r>
    </w:p>
    <w:p xmlns:wp14="http://schemas.microsoft.com/office/word/2010/wordml" w:rsidRPr="00340E9B" w:rsidR="004E6853" w:rsidP="00340E9B" w:rsidRDefault="004E6853" w14:paraId="2BA78B97" wp14:textId="77777777">
      <w:pPr>
        <w:numPr>
          <w:ilvl w:val="0"/>
          <w:numId w:val="16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zasadami zachowania i wynikającymi z tego obowiązkami w czasie zagrożenia.</w:t>
      </w:r>
    </w:p>
    <w:p xmlns:wp14="http://schemas.microsoft.com/office/word/2010/wordml" w:rsidRPr="00340E9B" w:rsidR="002B1A77" w:rsidP="00340E9B" w:rsidRDefault="002B1A77" w14:paraId="4853B841"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684D2D81"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4</w:t>
      </w:r>
      <w:r w:rsidRPr="00340E9B">
        <w:rPr>
          <w:rFonts w:ascii="Arial" w:hAnsi="Arial" w:eastAsia="Times New Roman" w:cs="Arial"/>
          <w:b/>
          <w:bCs/>
          <w:lang w:eastAsia="pl-PL"/>
        </w:rPr>
        <w:br/>
      </w:r>
      <w:r w:rsidRPr="00340E9B">
        <w:rPr>
          <w:rFonts w:ascii="Arial" w:hAnsi="Arial" w:eastAsia="Times New Roman" w:cs="Arial"/>
          <w:b/>
          <w:bCs/>
          <w:lang w:eastAsia="pl-PL"/>
        </w:rPr>
        <w:t>Pracownicy szkoły</w:t>
      </w:r>
    </w:p>
    <w:p xmlns:wp14="http://schemas.microsoft.com/office/word/2010/wordml" w:rsidRPr="00340E9B" w:rsidR="005023DA" w:rsidP="00340E9B" w:rsidRDefault="005023DA" w14:paraId="50125231"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3F630B1C" wp14:noSpellErr="1" wp14:textId="2397C074">
      <w:pPr>
        <w:numPr>
          <w:ilvl w:val="6"/>
          <w:numId w:val="9"/>
        </w:numPr>
        <w:spacing w:after="120" w:line="276" w:lineRule="auto"/>
        <w:ind w:left="284" w:hanging="284"/>
        <w:jc w:val="left"/>
        <w:rPr>
          <w:rFonts w:ascii="Arial" w:hAnsi="Arial" w:cs="Arial"/>
        </w:rPr>
      </w:pPr>
      <w:r w:rsidRPr="035A64B8" w:rsidR="004E6853">
        <w:rPr>
          <w:rFonts w:ascii="Arial" w:hAnsi="Arial" w:cs="Arial"/>
        </w:rPr>
        <w:t>Pracownicy zatrudnieni na umowę o pracę w szkole są pracownikami samorządowymi</w:t>
      </w:r>
      <w:r w:rsidRPr="035A64B8" w:rsidR="37A3A14B">
        <w:rPr>
          <w:rFonts w:ascii="Arial" w:hAnsi="Arial" w:cs="Arial"/>
        </w:rPr>
        <w:t xml:space="preserve"> </w:t>
      </w:r>
      <w:r w:rsidRPr="035A64B8" w:rsidR="004E6853">
        <w:rPr>
          <w:rFonts w:ascii="Arial" w:hAnsi="Arial" w:cs="Arial"/>
        </w:rPr>
        <w:t>i podlegają regulacjom ustawy o pracownikach samorządowych.</w:t>
      </w:r>
    </w:p>
    <w:p xmlns:wp14="http://schemas.microsoft.com/office/word/2010/wordml" w:rsidRPr="00340E9B" w:rsidR="004E6853" w:rsidP="00340E9B" w:rsidRDefault="004E6853" w14:paraId="5B2C3703" wp14:textId="77777777">
      <w:pPr>
        <w:numPr>
          <w:ilvl w:val="6"/>
          <w:numId w:val="9"/>
        </w:numPr>
        <w:spacing w:after="120" w:line="276" w:lineRule="auto"/>
        <w:ind w:left="284" w:hanging="284"/>
        <w:jc w:val="left"/>
        <w:rPr>
          <w:rFonts w:ascii="Arial" w:hAnsi="Arial" w:cs="Arial"/>
        </w:rPr>
      </w:pPr>
      <w:r w:rsidRPr="00340E9B">
        <w:rPr>
          <w:rFonts w:ascii="Arial" w:hAnsi="Arial" w:cs="Arial"/>
        </w:rPr>
        <w:t>Pracownik zatrudniony w szkole zobowiązany jest do przestrzegania szczegółowego zakresu obowiązków na zajmowanym stanowisku. Przyjęcie szczegółowego zakresu obowiązków jest potwierdzane podpisem pracownika.</w:t>
      </w:r>
    </w:p>
    <w:p xmlns:wp14="http://schemas.microsoft.com/office/word/2010/wordml" w:rsidRPr="00340E9B" w:rsidR="004E6853" w:rsidP="00340E9B" w:rsidRDefault="004E6853" w14:paraId="73F36416" wp14:textId="77777777">
      <w:pPr>
        <w:numPr>
          <w:ilvl w:val="6"/>
          <w:numId w:val="9"/>
        </w:numPr>
        <w:spacing w:after="120" w:line="276" w:lineRule="auto"/>
        <w:ind w:left="284" w:hanging="284"/>
        <w:jc w:val="left"/>
        <w:rPr>
          <w:rFonts w:ascii="Arial" w:hAnsi="Arial" w:cs="Arial"/>
        </w:rPr>
      </w:pPr>
      <w:r w:rsidRPr="00340E9B">
        <w:rPr>
          <w:rFonts w:ascii="Arial" w:hAnsi="Arial" w:cs="Arial"/>
        </w:rPr>
        <w:t>Do podstawowych obowiązków pracownika samorządowego należy w szczególności:</w:t>
      </w:r>
    </w:p>
    <w:p xmlns:wp14="http://schemas.microsoft.com/office/word/2010/wordml" w:rsidRPr="00340E9B" w:rsidR="004E6853" w:rsidP="00340E9B" w:rsidRDefault="004E6853" w14:paraId="3CE3953F"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przestrzeganie Konstytucji Rzeczypospolitej Polskiej i innych przepisów prawa;</w:t>
      </w:r>
    </w:p>
    <w:p xmlns:wp14="http://schemas.microsoft.com/office/word/2010/wordml" w:rsidRPr="00340E9B" w:rsidR="004E6853" w:rsidP="00340E9B" w:rsidRDefault="004E6853" w14:paraId="558F2089"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wykonywanie zadań sumiennie, sprawnie i bezstronnie;</w:t>
      </w:r>
    </w:p>
    <w:p xmlns:wp14="http://schemas.microsoft.com/office/word/2010/wordml" w:rsidRPr="00340E9B" w:rsidR="004E6853" w:rsidP="00340E9B" w:rsidRDefault="004E6853" w14:paraId="0F3D1FFE"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udzielanie informacji organom, instytucjom i osobom fizycznym oraz udostępnianie dokumentów znajdujących się w posiadaniu jednostki, w której pracownik jest zatrudniony, jeżeli prawo tego nie zabrania;</w:t>
      </w:r>
    </w:p>
    <w:p xmlns:wp14="http://schemas.microsoft.com/office/word/2010/wordml" w:rsidRPr="00340E9B" w:rsidR="004E6853" w:rsidP="00340E9B" w:rsidRDefault="004E6853" w14:paraId="602BA3B5"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dochowanie tajemnicy ustawowo chronionej;</w:t>
      </w:r>
    </w:p>
    <w:p xmlns:wp14="http://schemas.microsoft.com/office/word/2010/wordml" w:rsidRPr="00340E9B" w:rsidR="004E6853" w:rsidP="00340E9B" w:rsidRDefault="004E6853" w14:paraId="19A8008E"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zachowanie uprzejmości i życzliwości w kontaktach z obywatelami, zwierzchnikami, podwładnymi oraz współpracownikami;</w:t>
      </w:r>
    </w:p>
    <w:p xmlns:wp14="http://schemas.microsoft.com/office/word/2010/wordml" w:rsidRPr="00340E9B" w:rsidR="004E6853" w:rsidP="00340E9B" w:rsidRDefault="004E6853" w14:paraId="12AB919B"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zachowanie się z godnością w miejscu pracy i poza nim;</w:t>
      </w:r>
    </w:p>
    <w:p xmlns:wp14="http://schemas.microsoft.com/office/word/2010/wordml" w:rsidRPr="00340E9B" w:rsidR="004E6853" w:rsidP="00340E9B" w:rsidRDefault="004E6853" w14:paraId="24709669"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stałe podnoszenie umiejętności i kwalifikacji zawodowych;</w:t>
      </w:r>
    </w:p>
    <w:p xmlns:wp14="http://schemas.microsoft.com/office/word/2010/wordml" w:rsidRPr="00340E9B" w:rsidR="004E6853" w:rsidP="00340E9B" w:rsidRDefault="004E6853" w14:paraId="48890702"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sumienne i staranne wykonywanie poleceń przełożonego;</w:t>
      </w:r>
    </w:p>
    <w:p xmlns:wp14="http://schemas.microsoft.com/office/word/2010/wordml" w:rsidRPr="00340E9B" w:rsidR="004E6853" w:rsidP="00340E9B" w:rsidRDefault="004E6853" w14:paraId="093087A4" wp14:textId="77777777">
      <w:pPr>
        <w:numPr>
          <w:ilvl w:val="0"/>
          <w:numId w:val="16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złożenie oświadczenia przez pracowników na stanowiskach urzędniczych </w:t>
      </w:r>
      <w:r w:rsidR="00957668">
        <w:rPr>
          <w:rFonts w:ascii="Arial" w:hAnsi="Arial" w:eastAsia="Times New Roman" w:cs="Arial"/>
          <w:lang w:eastAsia="pl-PL"/>
        </w:rPr>
        <w:t>o </w:t>
      </w:r>
      <w:r w:rsidRPr="00340E9B">
        <w:rPr>
          <w:rFonts w:ascii="Arial" w:hAnsi="Arial" w:eastAsia="Times New Roman" w:cs="Arial"/>
          <w:lang w:eastAsia="pl-PL"/>
        </w:rPr>
        <w:t>prowadzeniu działalności gospodarczej, zgodnie z wymogami ustawy;</w:t>
      </w:r>
    </w:p>
    <w:p xmlns:wp14="http://schemas.microsoft.com/office/word/2010/wordml" w:rsidRPr="00340E9B" w:rsidR="004E6853" w:rsidP="00340E9B" w:rsidRDefault="004E6853" w14:paraId="09DEBA07" wp14:textId="77777777">
      <w:pPr>
        <w:numPr>
          <w:ilvl w:val="0"/>
          <w:numId w:val="16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złożenie przez pracownika na stanowiskach urzędniczych, na życzenie dyrektora szkoły, oświadczenia o stanie majątkowym.</w:t>
      </w:r>
    </w:p>
    <w:p xmlns:wp14="http://schemas.microsoft.com/office/word/2010/wordml" w:rsidRPr="00340E9B" w:rsidR="005023DA" w:rsidP="00340E9B" w:rsidRDefault="005023DA" w14:paraId="5A25747A" wp14:textId="77777777">
      <w:pPr>
        <w:numPr>
          <w:ilvl w:val="0"/>
          <w:numId w:val="9"/>
        </w:numPr>
        <w:spacing w:after="120" w:line="276" w:lineRule="auto"/>
        <w:ind w:firstLine="0"/>
        <w:jc w:val="left"/>
        <w:rPr>
          <w:rFonts w:ascii="Arial" w:hAnsi="Arial" w:cs="Arial"/>
          <w:i/>
        </w:rPr>
      </w:pPr>
    </w:p>
    <w:p xmlns:wp14="http://schemas.microsoft.com/office/word/2010/wordml" w:rsidRPr="00340E9B" w:rsidR="004E6853" w:rsidP="00340E9B" w:rsidRDefault="004E6853" w14:paraId="76408A5A" wp14:textId="77777777">
      <w:pPr>
        <w:spacing w:after="120" w:line="276" w:lineRule="auto"/>
        <w:jc w:val="left"/>
        <w:rPr>
          <w:rFonts w:ascii="Arial" w:hAnsi="Arial" w:cs="Arial"/>
          <w:i/>
        </w:rPr>
      </w:pPr>
      <w:r w:rsidRPr="00340E9B">
        <w:rPr>
          <w:rFonts w:ascii="Arial" w:hAnsi="Arial" w:cs="Arial"/>
        </w:rPr>
        <w:t xml:space="preserve">Zakresy zadań na poszczególnych stanowiskach pracy określa regulamin organizacyjny szkoły. </w:t>
      </w:r>
    </w:p>
    <w:p xmlns:wp14="http://schemas.microsoft.com/office/word/2010/wordml" w:rsidRPr="00340E9B" w:rsidR="002B1A77" w:rsidP="00340E9B" w:rsidRDefault="002B1A77" w14:paraId="09B8D95D"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345D3CD4"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5</w:t>
      </w:r>
      <w:r w:rsidRPr="00340E9B">
        <w:rPr>
          <w:rFonts w:ascii="Arial" w:hAnsi="Arial" w:eastAsia="Times New Roman" w:cs="Arial"/>
          <w:b/>
          <w:bCs/>
          <w:lang w:eastAsia="pl-PL"/>
        </w:rPr>
        <w:br/>
      </w:r>
      <w:r w:rsidRPr="00340E9B">
        <w:rPr>
          <w:rFonts w:ascii="Arial" w:hAnsi="Arial" w:eastAsia="Times New Roman" w:cs="Arial"/>
          <w:b/>
          <w:bCs/>
          <w:lang w:eastAsia="pl-PL"/>
        </w:rPr>
        <w:t xml:space="preserve">Wicedyrektor </w:t>
      </w:r>
    </w:p>
    <w:p xmlns:wp14="http://schemas.microsoft.com/office/word/2010/wordml" w:rsidRPr="00340E9B" w:rsidR="005023DA" w:rsidP="00340E9B" w:rsidRDefault="005023DA" w14:paraId="78BEFD2A"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3C322726"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Stanowisko wicedyrektora szkoły i inne stanowiska kierownicze, przypadkach uzasadnionych potrzebami organizacyjnymi szkoły, tworzy dyrektor szkoły, za zgodą organu prowadzącego. </w:t>
      </w:r>
    </w:p>
    <w:p xmlns:wp14="http://schemas.microsoft.com/office/word/2010/wordml" w:rsidRPr="00340E9B" w:rsidR="004E6853" w:rsidP="00340E9B" w:rsidRDefault="004E6853" w14:paraId="2F80E68C" wp14:textId="77777777">
      <w:pPr>
        <w:numPr>
          <w:ilvl w:val="6"/>
          <w:numId w:val="9"/>
        </w:numPr>
        <w:spacing w:after="120" w:line="276" w:lineRule="auto"/>
        <w:ind w:left="284" w:hanging="284"/>
        <w:jc w:val="left"/>
        <w:rPr>
          <w:rFonts w:ascii="Arial" w:hAnsi="Arial" w:cs="Arial"/>
        </w:rPr>
      </w:pPr>
      <w:r w:rsidRPr="00340E9B">
        <w:rPr>
          <w:rFonts w:ascii="Arial" w:hAnsi="Arial" w:cs="Arial"/>
        </w:rPr>
        <w:t>Dyrektor szkoły powołuje osobę na stanowisko wicedyrektora po zasięgnięciu opinii rady pedagogicznej oraz organu prowadzącego.</w:t>
      </w:r>
    </w:p>
    <w:p xmlns:wp14="http://schemas.microsoft.com/office/word/2010/wordml" w:rsidRPr="00340E9B" w:rsidR="00116149" w:rsidP="00340E9B" w:rsidRDefault="004E6853" w14:paraId="509787E6"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 </w:t>
      </w:r>
      <w:r w:rsidRPr="00340E9B" w:rsidR="00116149">
        <w:rPr>
          <w:rFonts w:ascii="Arial" w:hAnsi="Arial" w:cs="Arial"/>
        </w:rPr>
        <w:t>Do obowiązków wicedyrektora należy w szczególności:</w:t>
      </w:r>
    </w:p>
    <w:p xmlns:wp14="http://schemas.microsoft.com/office/word/2010/wordml" w:rsidRPr="00340E9B" w:rsidR="00116149" w:rsidP="00340E9B" w:rsidRDefault="00A448F1" w14:paraId="1BE940A8"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w:t>
      </w:r>
      <w:r w:rsidRPr="00340E9B" w:rsidR="00116149">
        <w:rPr>
          <w:rFonts w:ascii="Arial" w:hAnsi="Arial" w:eastAsia="Times New Roman" w:cs="Arial"/>
          <w:lang w:eastAsia="pl-PL"/>
        </w:rPr>
        <w:t>prawowanie nadzoru pedagogicznego zgodnie z odrębnymi przepisami, w tym prowadzenie obserwacji u wskazan</w:t>
      </w:r>
      <w:r w:rsidRPr="00340E9B">
        <w:rPr>
          <w:rFonts w:ascii="Arial" w:hAnsi="Arial" w:eastAsia="Times New Roman" w:cs="Arial"/>
          <w:lang w:eastAsia="pl-PL"/>
        </w:rPr>
        <w:t>ych przez dyrektora nauczycieli;</w:t>
      </w:r>
    </w:p>
    <w:p xmlns:wp14="http://schemas.microsoft.com/office/word/2010/wordml" w:rsidRPr="00340E9B" w:rsidR="00116149" w:rsidP="00340E9B" w:rsidRDefault="00A448F1" w14:paraId="034153A0"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zastępowanie dyrektora szkoły podczas jego nieobecności w zakresie delegowanych uprawnień;</w:t>
      </w:r>
    </w:p>
    <w:p xmlns:wp14="http://schemas.microsoft.com/office/word/2010/wordml" w:rsidRPr="00340E9B" w:rsidR="00A448F1" w:rsidP="00340E9B" w:rsidRDefault="00A448F1" w14:paraId="1338D398"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kontrolowanie realizacji przez nauczycieli podstaw programowych nauczanych przedmiotów;</w:t>
      </w:r>
    </w:p>
    <w:p xmlns:wp14="http://schemas.microsoft.com/office/word/2010/wordml" w:rsidRPr="00340E9B" w:rsidR="00A448F1" w:rsidP="00340E9B" w:rsidRDefault="00A448F1" w14:paraId="725B2709"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kontrolowanie prawidłowości wymagań edukacyjnych stawianych przez nauczycieli uczniom w zakresie ich zgodności z podstawą programową i </w:t>
      </w:r>
      <w:r w:rsidRPr="00340E9B" w:rsidR="00A02034">
        <w:rPr>
          <w:rFonts w:ascii="Arial" w:hAnsi="Arial" w:eastAsia="Times New Roman" w:cs="Arial"/>
          <w:lang w:eastAsia="pl-PL"/>
        </w:rPr>
        <w:t>wewnątr</w:t>
      </w:r>
      <w:r w:rsidR="00A02034">
        <w:rPr>
          <w:rFonts w:ascii="Arial" w:hAnsi="Arial" w:eastAsia="Times New Roman" w:cs="Arial"/>
          <w:lang w:eastAsia="pl-PL"/>
        </w:rPr>
        <w:t>z</w:t>
      </w:r>
      <w:r w:rsidRPr="00340E9B" w:rsidR="00A02034">
        <w:rPr>
          <w:rFonts w:ascii="Arial" w:hAnsi="Arial" w:eastAsia="Times New Roman" w:cs="Arial"/>
          <w:lang w:eastAsia="pl-PL"/>
        </w:rPr>
        <w:t>szkolnymi</w:t>
      </w:r>
      <w:r w:rsidRPr="00340E9B">
        <w:rPr>
          <w:rFonts w:ascii="Arial" w:hAnsi="Arial" w:eastAsia="Times New Roman" w:cs="Arial"/>
          <w:lang w:eastAsia="pl-PL"/>
        </w:rPr>
        <w:t xml:space="preserve"> zasadami oceniania;</w:t>
      </w:r>
    </w:p>
    <w:p xmlns:wp14="http://schemas.microsoft.com/office/word/2010/wordml" w:rsidRPr="00340E9B" w:rsidR="00A448F1" w:rsidP="00340E9B" w:rsidRDefault="00A448F1" w14:paraId="5A3BB319"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sprawowanie nadzoru nad działalnością wychowawczą, profilaktyczną i prozdrowotną </w:t>
      </w:r>
      <w:r w:rsidR="001468A8">
        <w:rPr>
          <w:rFonts w:ascii="Arial" w:hAnsi="Arial" w:eastAsia="Times New Roman" w:cs="Arial"/>
          <w:lang w:eastAsia="pl-PL"/>
        </w:rPr>
        <w:t>w </w:t>
      </w:r>
      <w:r w:rsidRPr="00340E9B">
        <w:rPr>
          <w:rFonts w:ascii="Arial" w:hAnsi="Arial" w:eastAsia="Times New Roman" w:cs="Arial"/>
          <w:lang w:eastAsia="pl-PL"/>
        </w:rPr>
        <w:t>Szkole Podstawowej nr 21 w Częstochowie;</w:t>
      </w:r>
    </w:p>
    <w:p xmlns:wp14="http://schemas.microsoft.com/office/word/2010/wordml" w:rsidRPr="00340E9B" w:rsidR="00A448F1" w:rsidP="00340E9B" w:rsidRDefault="00A448F1" w14:paraId="63C38304"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dbanie o poprawną</w:t>
      </w:r>
      <w:r w:rsidR="00A02034">
        <w:rPr>
          <w:rFonts w:ascii="Arial" w:hAnsi="Arial" w:eastAsia="Times New Roman" w:cs="Arial"/>
          <w:lang w:eastAsia="pl-PL"/>
        </w:rPr>
        <w:t xml:space="preserve"> </w:t>
      </w:r>
      <w:r w:rsidRPr="00340E9B">
        <w:rPr>
          <w:rFonts w:ascii="Arial" w:hAnsi="Arial" w:eastAsia="Times New Roman" w:cs="Arial"/>
          <w:lang w:eastAsia="pl-PL"/>
        </w:rPr>
        <w:t xml:space="preserve">realizację procesu dydaktycznego i wychowawczego, </w:t>
      </w:r>
      <w:r w:rsidR="001468A8">
        <w:rPr>
          <w:rFonts w:ascii="Arial" w:hAnsi="Arial" w:eastAsia="Times New Roman" w:cs="Arial"/>
          <w:lang w:eastAsia="pl-PL"/>
        </w:rPr>
        <w:t>a w </w:t>
      </w:r>
      <w:r w:rsidRPr="00340E9B">
        <w:rPr>
          <w:rFonts w:ascii="Arial" w:hAnsi="Arial" w:eastAsia="Times New Roman" w:cs="Arial"/>
          <w:lang w:eastAsia="pl-PL"/>
        </w:rPr>
        <w:t>szczególności o jakość nauczania, poprawność działań wychowawczych, frekwencję uczniów, dyscyplinę, przestrzeganie praw ucznia i dziecka w szkole, a także upowszechnianie tych praw;</w:t>
      </w:r>
    </w:p>
    <w:p xmlns:wp14="http://schemas.microsoft.com/office/word/2010/wordml" w:rsidRPr="00340E9B" w:rsidR="00A448F1" w:rsidP="00340E9B" w:rsidRDefault="00A448F1" w14:paraId="5CB279E9"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sprawowanie nadzoru nad uroczystościami;</w:t>
      </w:r>
    </w:p>
    <w:p xmlns:wp14="http://schemas.microsoft.com/office/word/2010/wordml" w:rsidRPr="00340E9B" w:rsidR="00A448F1" w:rsidP="00340E9B" w:rsidRDefault="00A448F1" w14:paraId="7A8972D2"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kontrolowanie dokumentacji pozalekcyjnej nauczycieli, teczek wychowawczych;</w:t>
      </w:r>
    </w:p>
    <w:p xmlns:wp14="http://schemas.microsoft.com/office/word/2010/wordml" w:rsidRPr="00340E9B" w:rsidR="00A448F1" w:rsidP="00340E9B" w:rsidRDefault="00A448F1" w14:paraId="43D59D9C" wp14:textId="77777777">
      <w:pPr>
        <w:numPr>
          <w:ilvl w:val="0"/>
          <w:numId w:val="24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sprawowanie nadzoru nad pracami zespołów przedmiotowych i zespołu wychowawczego;</w:t>
      </w:r>
    </w:p>
    <w:p xmlns:wp14="http://schemas.microsoft.com/office/word/2010/wordml" w:rsidRPr="00340E9B" w:rsidR="00A448F1" w:rsidP="00340E9B" w:rsidRDefault="00A448F1" w14:paraId="3D3FF11D"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sprawowanie nadzoru nad zajęciami pozalekcyjnymi;</w:t>
      </w:r>
    </w:p>
    <w:p xmlns:wp14="http://schemas.microsoft.com/office/word/2010/wordml" w:rsidRPr="00340E9B" w:rsidR="00A448F1" w:rsidP="00340E9B" w:rsidRDefault="00A448F1" w14:paraId="56D78D5D"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sprawowanie nadzoru nad </w:t>
      </w:r>
      <w:r w:rsidRPr="00340E9B" w:rsidR="00A02034">
        <w:rPr>
          <w:rFonts w:ascii="Arial" w:hAnsi="Arial" w:eastAsia="Times New Roman" w:cs="Arial"/>
          <w:lang w:eastAsia="pl-PL"/>
        </w:rPr>
        <w:t>realizacją</w:t>
      </w:r>
      <w:r w:rsidRPr="00340E9B">
        <w:rPr>
          <w:rFonts w:ascii="Arial" w:hAnsi="Arial" w:eastAsia="Times New Roman" w:cs="Arial"/>
          <w:lang w:eastAsia="pl-PL"/>
        </w:rPr>
        <w:t xml:space="preserve"> indywidualnego nauczania;</w:t>
      </w:r>
    </w:p>
    <w:p xmlns:wp14="http://schemas.microsoft.com/office/word/2010/wordml" w:rsidRPr="00340E9B" w:rsidR="00A448F1" w:rsidP="00340E9B" w:rsidRDefault="00A448F1" w14:paraId="46314628"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sprawowanie nadzoru nad prawidłową realizacją zadań zleconych nauczycielom;</w:t>
      </w:r>
    </w:p>
    <w:p xmlns:wp14="http://schemas.microsoft.com/office/word/2010/wordml" w:rsidRPr="00340E9B" w:rsidR="00FA3ADD" w:rsidP="00340E9B" w:rsidRDefault="00FA3ADD" w14:paraId="394DC24F"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sprawowanie nadzoru nad </w:t>
      </w:r>
      <w:r w:rsidRPr="00340E9B" w:rsidR="00A02034">
        <w:rPr>
          <w:rFonts w:ascii="Arial" w:hAnsi="Arial" w:eastAsia="Times New Roman" w:cs="Arial"/>
          <w:lang w:eastAsia="pl-PL"/>
        </w:rPr>
        <w:t>stołówką</w:t>
      </w:r>
      <w:r w:rsidRPr="00340E9B">
        <w:rPr>
          <w:rFonts w:ascii="Arial" w:hAnsi="Arial" w:eastAsia="Times New Roman" w:cs="Arial"/>
          <w:lang w:eastAsia="pl-PL"/>
        </w:rPr>
        <w:t xml:space="preserve"> szkolną; </w:t>
      </w:r>
    </w:p>
    <w:p xmlns:wp14="http://schemas.microsoft.com/office/word/2010/wordml" w:rsidRPr="00340E9B" w:rsidR="00FA3ADD" w:rsidP="00340E9B" w:rsidRDefault="00FA3ADD" w14:paraId="3B459722"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prowadzenie ewidencji godzin ponadwymiarowych i przekazywanie jej do dyrektora szkoły;</w:t>
      </w:r>
    </w:p>
    <w:p xmlns:wp14="http://schemas.microsoft.com/office/word/2010/wordml" w:rsidRPr="00340E9B" w:rsidR="00FA3ADD" w:rsidP="00340E9B" w:rsidRDefault="00FA3ADD" w14:paraId="35988B67"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prowadzenie księgi zastępstw i wyznaczanie nauczycieli na zastępstwa;</w:t>
      </w:r>
    </w:p>
    <w:p xmlns:wp14="http://schemas.microsoft.com/office/word/2010/wordml" w:rsidRPr="00340E9B" w:rsidR="00FA3ADD" w:rsidP="00340E9B" w:rsidRDefault="00FA3ADD" w14:paraId="2843FCD6"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prowadzenie ewidencji druków ścisłego zarachowania (dot. Gospodarki klasowej): </w:t>
      </w:r>
      <w:proofErr w:type="spellStart"/>
      <w:r w:rsidRPr="00340E9B">
        <w:rPr>
          <w:rFonts w:ascii="Arial" w:hAnsi="Arial" w:eastAsia="Times New Roman" w:cs="Arial"/>
          <w:lang w:eastAsia="pl-PL"/>
        </w:rPr>
        <w:t>KP</w:t>
      </w:r>
      <w:proofErr w:type="spellEnd"/>
      <w:r w:rsidRPr="00340E9B">
        <w:rPr>
          <w:rFonts w:ascii="Arial" w:hAnsi="Arial" w:eastAsia="Times New Roman" w:cs="Arial"/>
          <w:lang w:eastAsia="pl-PL"/>
        </w:rPr>
        <w:t xml:space="preserve">, </w:t>
      </w:r>
      <w:proofErr w:type="spellStart"/>
      <w:r w:rsidRPr="00340E9B">
        <w:rPr>
          <w:rFonts w:ascii="Arial" w:hAnsi="Arial" w:eastAsia="Times New Roman" w:cs="Arial"/>
          <w:lang w:eastAsia="pl-PL"/>
        </w:rPr>
        <w:t>KW</w:t>
      </w:r>
      <w:proofErr w:type="spellEnd"/>
      <w:r w:rsidRPr="00340E9B">
        <w:rPr>
          <w:rFonts w:ascii="Arial" w:hAnsi="Arial" w:eastAsia="Times New Roman" w:cs="Arial"/>
          <w:lang w:eastAsia="pl-PL"/>
        </w:rPr>
        <w:t xml:space="preserve"> i</w:t>
      </w:r>
      <w:r w:rsidRPr="00340E9B" w:rsidR="00F2657A">
        <w:rPr>
          <w:rFonts w:ascii="Arial" w:hAnsi="Arial" w:eastAsia="Times New Roman" w:cs="Arial"/>
          <w:lang w:eastAsia="pl-PL"/>
        </w:rPr>
        <w:t> </w:t>
      </w:r>
      <w:r w:rsidRPr="00340E9B">
        <w:rPr>
          <w:rFonts w:ascii="Arial" w:hAnsi="Arial" w:eastAsia="Times New Roman" w:cs="Arial"/>
          <w:lang w:eastAsia="pl-PL"/>
        </w:rPr>
        <w:t>kwestionariuszy przychodowych;</w:t>
      </w:r>
    </w:p>
    <w:p xmlns:wp14="http://schemas.microsoft.com/office/word/2010/wordml" w:rsidRPr="00340E9B" w:rsidR="00FA3ADD" w:rsidP="00340E9B" w:rsidRDefault="00FA3ADD" w14:paraId="17AB575B"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organizowanie sprawdzianu w szkole podstawowej;</w:t>
      </w:r>
    </w:p>
    <w:p xmlns:wp14="http://schemas.microsoft.com/office/word/2010/wordml" w:rsidRPr="00340E9B" w:rsidR="00FA3ADD" w:rsidP="00340E9B" w:rsidRDefault="00FA3ADD" w14:paraId="3097C948"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nadzór nad tworzeniem plany zajęć lekcyjnych i pozalekcyjnych;</w:t>
      </w:r>
    </w:p>
    <w:p xmlns:wp14="http://schemas.microsoft.com/office/word/2010/wordml" w:rsidRPr="00340E9B" w:rsidR="00FA3ADD" w:rsidP="00340E9B" w:rsidRDefault="00FA3ADD" w14:paraId="7D1F7CF7"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zapewnianie pomocy nauczycielom w realizacji ich zadań oraz ich doskonaleniu zawodowym, opieką nad nauczycielami rozpoczynającymi pracę;</w:t>
      </w:r>
    </w:p>
    <w:p xmlns:wp14="http://schemas.microsoft.com/office/word/2010/wordml" w:rsidRPr="00340E9B" w:rsidR="00FA3ADD" w:rsidP="00340E9B" w:rsidRDefault="00FA3ADD" w14:paraId="740744C2"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wnioskowanie o nagrody, wyróżnienia i kary dla pracowników pedagogicznych;</w:t>
      </w:r>
    </w:p>
    <w:p xmlns:wp14="http://schemas.microsoft.com/office/word/2010/wordml" w:rsidRPr="00340E9B" w:rsidR="00FA3ADD" w:rsidP="00340E9B" w:rsidRDefault="00FA3ADD" w14:paraId="5B657D44"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rozstrzyganie sporów między uczniami i nauczycielami w zakresie upoważnienia dyrektora szkoły;</w:t>
      </w:r>
    </w:p>
    <w:p xmlns:wp14="http://schemas.microsoft.com/office/word/2010/wordml" w:rsidRPr="00340E9B" w:rsidR="00FA3ADD" w:rsidP="00340E9B" w:rsidRDefault="00FA3ADD" w14:paraId="6302A903"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nadzór nad tworzeniem planu dyżurów nauczycieli oraz sprawowanie nadzoru nad dyżurami nauczycielskimi podczas przerw międzylekcyjnych, przed lekcjami i w czasie odbywania zajęć pozalekcyjnych;</w:t>
      </w:r>
    </w:p>
    <w:p xmlns:wp14="http://schemas.microsoft.com/office/word/2010/wordml" w:rsidRPr="00340E9B" w:rsidR="00FA3ADD" w:rsidP="00340E9B" w:rsidRDefault="00FA3ADD" w14:paraId="43C83EBC"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sprawowanie nadzoru nad Samorządem Uczniowskim;</w:t>
      </w:r>
    </w:p>
    <w:p xmlns:wp14="http://schemas.microsoft.com/office/word/2010/wordml" w:rsidRPr="00340E9B" w:rsidR="00FA3ADD" w:rsidP="00340E9B" w:rsidRDefault="00FA3ADD" w14:paraId="3CE99525"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przestrzeganie regulaminów wewnętrznych obowiązujących w szkole, Regulaminu pracy oraz przepisów p/</w:t>
      </w:r>
      <w:proofErr w:type="spellStart"/>
      <w:r w:rsidRPr="00340E9B">
        <w:rPr>
          <w:rFonts w:ascii="Arial" w:hAnsi="Arial" w:eastAsia="Times New Roman" w:cs="Arial"/>
          <w:lang w:eastAsia="pl-PL"/>
        </w:rPr>
        <w:t>poż</w:t>
      </w:r>
      <w:proofErr w:type="spellEnd"/>
      <w:r w:rsidRPr="00340E9B">
        <w:rPr>
          <w:rFonts w:ascii="Arial" w:hAnsi="Arial" w:eastAsia="Times New Roman" w:cs="Arial"/>
          <w:lang w:eastAsia="pl-PL"/>
        </w:rPr>
        <w:t xml:space="preserve"> i bhp;</w:t>
      </w:r>
    </w:p>
    <w:p xmlns:wp14="http://schemas.microsoft.com/office/word/2010/wordml" w:rsidRPr="00340E9B" w:rsidR="00FA3ADD" w:rsidP="00340E9B" w:rsidRDefault="00FA3ADD" w14:paraId="58FE8BA0"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opracowanie harmonogramu konkursów przedmiotowych i innych imprez objętych kalendarzem imprez miejskich, powiatowych, wojewódzkich;</w:t>
      </w:r>
    </w:p>
    <w:p xmlns:wp14="http://schemas.microsoft.com/office/word/2010/wordml" w:rsidRPr="00340E9B" w:rsidR="00FA3ADD" w:rsidP="00340E9B" w:rsidRDefault="00FA3ADD" w14:paraId="763987EB"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sprawowanie nadzoru nad przygotowaniem materiałów celem ich publikacji na stronie </w:t>
      </w:r>
      <w:proofErr w:type="spellStart"/>
      <w:r w:rsidRPr="00340E9B">
        <w:rPr>
          <w:rFonts w:ascii="Arial" w:hAnsi="Arial" w:eastAsia="Times New Roman" w:cs="Arial"/>
          <w:lang w:eastAsia="pl-PL"/>
        </w:rPr>
        <w:t>www</w:t>
      </w:r>
      <w:proofErr w:type="spellEnd"/>
      <w:r w:rsidRPr="00340E9B">
        <w:rPr>
          <w:rFonts w:ascii="Arial" w:hAnsi="Arial" w:eastAsia="Times New Roman" w:cs="Arial"/>
          <w:lang w:eastAsia="pl-PL"/>
        </w:rPr>
        <w:t xml:space="preserve"> szkoły oraz systematycznie kontrolowanie jej zawartości;</w:t>
      </w:r>
    </w:p>
    <w:p xmlns:wp14="http://schemas.microsoft.com/office/word/2010/wordml" w:rsidRPr="00340E9B" w:rsidR="00FA3ADD" w:rsidP="00340E9B" w:rsidRDefault="00FA3ADD" w14:paraId="2BB1D23E"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dbanie o autorytet Rady Pedagogicznej, ochronę praw i godności nauczyciela;</w:t>
      </w:r>
    </w:p>
    <w:p xmlns:wp14="http://schemas.microsoft.com/office/word/2010/wordml" w:rsidRPr="00340E9B" w:rsidR="00FA3ADD" w:rsidP="00340E9B" w:rsidRDefault="00FA3ADD" w14:paraId="3C16DE87"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dokumentowanie wszelkich czynności nadzoru pedagogicznego;</w:t>
      </w:r>
    </w:p>
    <w:p xmlns:wp14="http://schemas.microsoft.com/office/word/2010/wordml" w:rsidRPr="00340E9B" w:rsidR="00FA3ADD" w:rsidP="00340E9B" w:rsidRDefault="00FA3ADD" w14:paraId="2A65541B" wp14:textId="77777777">
      <w:pPr>
        <w:numPr>
          <w:ilvl w:val="0"/>
          <w:numId w:val="24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realizowanie spraw zleconych przez dyrektora szkoły mieszczących się w ramach </w:t>
      </w:r>
      <w:r w:rsidRPr="00340E9B" w:rsidR="001468A8">
        <w:rPr>
          <w:rFonts w:ascii="Arial" w:hAnsi="Arial" w:eastAsia="Times New Roman" w:cs="Arial"/>
          <w:lang w:eastAsia="pl-PL"/>
        </w:rPr>
        <w:t>obowiązków</w:t>
      </w:r>
      <w:r w:rsidRPr="00340E9B">
        <w:rPr>
          <w:rFonts w:ascii="Arial" w:hAnsi="Arial" w:eastAsia="Times New Roman" w:cs="Arial"/>
          <w:lang w:eastAsia="pl-PL"/>
        </w:rPr>
        <w:t>.</w:t>
      </w:r>
    </w:p>
    <w:p xmlns:wp14="http://schemas.microsoft.com/office/word/2010/wordml" w:rsidRPr="00340E9B" w:rsidR="002B1A77" w:rsidP="00340E9B" w:rsidRDefault="002B1A77" w14:paraId="27A76422"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282F576C"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6</w:t>
      </w:r>
      <w:r w:rsidRPr="00340E9B">
        <w:rPr>
          <w:rFonts w:ascii="Arial" w:hAnsi="Arial" w:eastAsia="Times New Roman" w:cs="Arial"/>
          <w:b/>
          <w:bCs/>
          <w:lang w:eastAsia="pl-PL"/>
        </w:rPr>
        <w:br/>
      </w:r>
      <w:r w:rsidRPr="00340E9B">
        <w:rPr>
          <w:rFonts w:ascii="Arial" w:hAnsi="Arial" w:eastAsia="Times New Roman" w:cs="Arial"/>
          <w:b/>
          <w:bCs/>
          <w:lang w:eastAsia="pl-PL"/>
        </w:rPr>
        <w:t>Regulamin pracy</w:t>
      </w:r>
    </w:p>
    <w:p xmlns:wp14="http://schemas.microsoft.com/office/word/2010/wordml" w:rsidRPr="00340E9B" w:rsidR="005023DA" w:rsidP="00340E9B" w:rsidRDefault="005023DA" w14:paraId="49206A88"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A9A793B"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 szkole obowiązuje regulamin pracy, ustalony przez dyrektora w uzgodnieniu ze związkami zawodowymi działającymi w placówce. </w:t>
      </w:r>
    </w:p>
    <w:p xmlns:wp14="http://schemas.microsoft.com/office/word/2010/wordml" w:rsidRPr="00340E9B" w:rsidR="004E6853" w:rsidP="00340E9B" w:rsidRDefault="004E6853" w14:paraId="1DFB6E7D"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Każdy pracownik szkoły jest obowiązany znać i przestrzegać postanowień zawartych </w:t>
      </w:r>
      <w:r w:rsidR="001468A8">
        <w:rPr>
          <w:rFonts w:ascii="Arial" w:hAnsi="Arial" w:cs="Arial"/>
        </w:rPr>
        <w:t>w </w:t>
      </w:r>
      <w:r w:rsidRPr="00340E9B">
        <w:rPr>
          <w:rFonts w:ascii="Arial" w:hAnsi="Arial" w:cs="Arial"/>
        </w:rPr>
        <w:t>regulaminie pracy. Fakt zapoznania się z regulaminem pracy pracownik szkoły potwierdza własnoręczny podpisem.</w:t>
      </w:r>
    </w:p>
    <w:p xmlns:wp14="http://schemas.microsoft.com/office/word/2010/wordml" w:rsidRPr="00340E9B" w:rsidR="005023DA" w:rsidP="00340E9B" w:rsidRDefault="005023DA" w14:paraId="67B7A70C"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570B62FD" wp14:textId="77777777">
      <w:pPr>
        <w:spacing w:after="120" w:line="276" w:lineRule="auto"/>
        <w:jc w:val="left"/>
        <w:rPr>
          <w:rFonts w:ascii="Arial" w:hAnsi="Arial" w:cs="Arial"/>
        </w:rPr>
      </w:pPr>
      <w:r w:rsidRPr="00340E9B">
        <w:rPr>
          <w:rFonts w:ascii="Arial" w:hAnsi="Arial" w:cs="Arial"/>
        </w:rPr>
        <w:t>W szkole mogą działać, zgodnie ze swoimi statutami i obowiązującymi w tym względzie przepisami prawnymi związki zawodowe zrzeszające nauczycieli lub innych pracowników szkoły.</w:t>
      </w:r>
    </w:p>
    <w:p xmlns:wp14="http://schemas.microsoft.com/office/word/2010/wordml" w:rsidRPr="00340E9B" w:rsidR="005023DA" w:rsidP="00340E9B" w:rsidRDefault="005023DA" w14:paraId="71887C79"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7E52833" wp14:noSpellErr="1" wp14:textId="455DFF56">
      <w:pPr>
        <w:spacing w:after="120" w:line="276" w:lineRule="auto"/>
        <w:jc w:val="left"/>
        <w:rPr>
          <w:rFonts w:ascii="Arial" w:hAnsi="Arial" w:cs="Arial"/>
        </w:rPr>
      </w:pPr>
      <w:r w:rsidRPr="035A64B8" w:rsidR="004E6853">
        <w:rPr>
          <w:rFonts w:ascii="Arial" w:hAnsi="Arial" w:cs="Arial"/>
        </w:rPr>
        <w:t xml:space="preserve">W szkole mogą działać stowarzyszenia, organizacje i fundacje, których celem statutowym jest </w:t>
      </w:r>
      <w:r w:rsidRPr="035A64B8" w:rsidR="004E6853">
        <w:rPr>
          <w:rFonts w:ascii="Arial" w:hAnsi="Arial" w:cs="Arial"/>
        </w:rPr>
        <w:t>działalność wychowawcza</w:t>
      </w:r>
      <w:r w:rsidRPr="035A64B8" w:rsidR="004E6853">
        <w:rPr>
          <w:rFonts w:ascii="Arial" w:hAnsi="Arial" w:cs="Arial"/>
        </w:rPr>
        <w:t xml:space="preserve"> albo rozszerzanie i wzbogacanie form działalności dydaktycznej, wychowawczej i</w:t>
      </w:r>
      <w:r w:rsidRPr="035A64B8" w:rsidR="007D12E5">
        <w:rPr>
          <w:rFonts w:ascii="Arial" w:hAnsi="Arial" w:cs="Arial"/>
        </w:rPr>
        <w:t> </w:t>
      </w:r>
      <w:r w:rsidRPr="035A64B8" w:rsidR="004E6853">
        <w:rPr>
          <w:rFonts w:ascii="Arial" w:hAnsi="Arial" w:cs="Arial"/>
        </w:rPr>
        <w:t xml:space="preserve">opiekuńczej szkoły.  Zgodę na podjęcie działalności przez stowarzyszenia </w:t>
      </w:r>
      <w:r w:rsidRPr="035A64B8" w:rsidR="001468A8">
        <w:rPr>
          <w:rFonts w:ascii="Arial" w:hAnsi="Arial" w:cs="Arial"/>
        </w:rPr>
        <w:t>i </w:t>
      </w:r>
      <w:r w:rsidRPr="035A64B8" w:rsidR="004E6853">
        <w:rPr>
          <w:rFonts w:ascii="Arial" w:hAnsi="Arial" w:cs="Arial"/>
        </w:rPr>
        <w:t xml:space="preserve">organizacje, wyraża dyrektor szkoły po uprzednim uzgodnieniu warunków tej działalności oraz po uzyskaniu </w:t>
      </w:r>
      <w:r w:rsidRPr="035A64B8" w:rsidR="004E6853">
        <w:rPr>
          <w:rFonts w:ascii="Arial" w:hAnsi="Arial" w:cs="Arial"/>
        </w:rPr>
        <w:t>pozytywnej  opinii</w:t>
      </w:r>
      <w:r w:rsidRPr="035A64B8" w:rsidR="004E6853">
        <w:rPr>
          <w:rFonts w:ascii="Arial" w:hAnsi="Arial" w:cs="Arial"/>
        </w:rPr>
        <w:t xml:space="preserve"> rady rodziców i rady pedagogicznej.</w:t>
      </w:r>
    </w:p>
    <w:p xmlns:wp14="http://schemas.microsoft.com/office/word/2010/wordml" w:rsidRPr="00340E9B" w:rsidR="002B1A77" w:rsidP="00340E9B" w:rsidRDefault="002B1A77" w14:paraId="3B7FD67C" wp14:textId="77777777">
      <w:pPr>
        <w:keepNext/>
        <w:keepLines/>
        <w:spacing w:after="120" w:line="276" w:lineRule="auto"/>
        <w:jc w:val="left"/>
        <w:outlineLvl w:val="1"/>
        <w:rPr>
          <w:rFonts w:ascii="Arial" w:hAnsi="Arial" w:eastAsia="Times New Roman" w:cs="Arial"/>
          <w:b/>
        </w:rPr>
      </w:pPr>
    </w:p>
    <w:p xmlns:wp14="http://schemas.microsoft.com/office/word/2010/wordml" w:rsidRPr="00340E9B" w:rsidR="004E6853" w:rsidP="00340E9B" w:rsidRDefault="004E6853" w14:paraId="71312033" wp14:textId="77777777">
      <w:pPr>
        <w:keepNext/>
        <w:keepLines/>
        <w:spacing w:after="120" w:line="276" w:lineRule="auto"/>
        <w:jc w:val="left"/>
        <w:outlineLvl w:val="1"/>
        <w:rPr>
          <w:rFonts w:ascii="Arial" w:hAnsi="Arial" w:eastAsia="Times New Roman" w:cs="Arial"/>
          <w:b/>
        </w:rPr>
      </w:pPr>
      <w:r w:rsidRPr="00340E9B">
        <w:rPr>
          <w:rFonts w:ascii="Arial" w:hAnsi="Arial" w:eastAsia="Times New Roman" w:cs="Arial"/>
          <w:b/>
        </w:rPr>
        <w:t>DZIAŁ X</w:t>
      </w:r>
      <w:r w:rsidRPr="00340E9B">
        <w:rPr>
          <w:rFonts w:ascii="Arial" w:hAnsi="Arial" w:eastAsia="Times New Roman" w:cs="Arial"/>
          <w:b/>
        </w:rPr>
        <w:br/>
      </w:r>
      <w:r w:rsidRPr="00340E9B">
        <w:rPr>
          <w:rFonts w:ascii="Arial" w:hAnsi="Arial" w:eastAsia="Times New Roman" w:cs="Arial"/>
          <w:b/>
        </w:rPr>
        <w:t>Obowiązek szkolny</w:t>
      </w:r>
    </w:p>
    <w:p xmlns:wp14="http://schemas.microsoft.com/office/word/2010/wordml" w:rsidRPr="00340E9B" w:rsidR="004E6853" w:rsidP="00340E9B" w:rsidRDefault="004E6853" w14:paraId="3D14F31D"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1</w:t>
      </w:r>
      <w:r w:rsidRPr="00340E9B">
        <w:rPr>
          <w:rFonts w:ascii="Arial" w:hAnsi="Arial" w:eastAsia="Times New Roman" w:cs="Arial"/>
          <w:b/>
          <w:bCs/>
          <w:lang w:eastAsia="pl-PL"/>
        </w:rPr>
        <w:br/>
      </w:r>
      <w:r w:rsidRPr="00340E9B">
        <w:rPr>
          <w:rFonts w:ascii="Arial" w:hAnsi="Arial" w:eastAsia="Times New Roman" w:cs="Arial"/>
          <w:b/>
          <w:bCs/>
          <w:lang w:eastAsia="pl-PL"/>
        </w:rPr>
        <w:t>Informacje ogólne</w:t>
      </w:r>
    </w:p>
    <w:p xmlns:wp14="http://schemas.microsoft.com/office/word/2010/wordml" w:rsidRPr="00340E9B" w:rsidR="007D12E5" w:rsidP="00340E9B" w:rsidRDefault="007D12E5" w14:paraId="38D6B9B6"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2952D77C" wp14:noSpellErr="1" wp14:textId="561EC103">
      <w:pPr>
        <w:spacing w:after="120" w:line="276" w:lineRule="auto"/>
        <w:jc w:val="left"/>
        <w:rPr>
          <w:rFonts w:ascii="Arial" w:hAnsi="Arial" w:cs="Arial"/>
        </w:rPr>
      </w:pPr>
      <w:r w:rsidRPr="035A64B8" w:rsidR="004E6853">
        <w:rPr>
          <w:rFonts w:ascii="Arial" w:hAnsi="Arial" w:cs="Arial"/>
        </w:rPr>
        <w:t>Obowiązek szkolny dziecka rozpoczyna się z początkiem roku szkolnego w roku kalendarzowym, w</w:t>
      </w:r>
      <w:r w:rsidRPr="035A64B8" w:rsidR="007D12E5">
        <w:rPr>
          <w:rFonts w:ascii="Arial" w:hAnsi="Arial" w:cs="Arial"/>
        </w:rPr>
        <w:t> </w:t>
      </w:r>
      <w:r w:rsidRPr="035A64B8" w:rsidR="004E6853">
        <w:rPr>
          <w:rFonts w:ascii="Arial" w:hAnsi="Arial" w:cs="Arial"/>
        </w:rPr>
        <w:t xml:space="preserve">którym dziecko kończy 7 </w:t>
      </w:r>
      <w:r w:rsidRPr="035A64B8" w:rsidR="004E6853">
        <w:rPr>
          <w:rFonts w:ascii="Arial" w:hAnsi="Arial" w:cs="Arial"/>
        </w:rPr>
        <w:t>lat, nie</w:t>
      </w:r>
      <w:r w:rsidRPr="035A64B8" w:rsidR="004E6853">
        <w:rPr>
          <w:rFonts w:ascii="Arial" w:hAnsi="Arial" w:cs="Arial"/>
        </w:rPr>
        <w:t xml:space="preserve"> dłużej jednak niż do ukończenia 18 roku życia.</w:t>
      </w:r>
    </w:p>
    <w:p xmlns:wp14="http://schemas.microsoft.com/office/word/2010/wordml" w:rsidRPr="00340E9B" w:rsidR="007D12E5" w:rsidP="00340E9B" w:rsidRDefault="007D12E5" w14:paraId="22F860BB"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7CB22F42"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Na wniosek rodziców naukę w szkole podstawowej może także rozpocząć dziecko, które </w:t>
      </w:r>
      <w:r w:rsidR="001468A8">
        <w:rPr>
          <w:rFonts w:ascii="Arial" w:hAnsi="Arial" w:cs="Arial"/>
        </w:rPr>
        <w:t>w </w:t>
      </w:r>
      <w:r w:rsidRPr="00340E9B">
        <w:rPr>
          <w:rFonts w:ascii="Arial" w:hAnsi="Arial" w:cs="Arial"/>
        </w:rPr>
        <w:t xml:space="preserve">danym roku kalendarzowym kończy 6 lat. </w:t>
      </w:r>
    </w:p>
    <w:p xmlns:wp14="http://schemas.microsoft.com/office/word/2010/wordml" w:rsidRPr="00340E9B" w:rsidR="004E6853" w:rsidP="00340E9B" w:rsidRDefault="004E6853" w14:paraId="14953765" wp14:textId="77777777">
      <w:pPr>
        <w:numPr>
          <w:ilvl w:val="6"/>
          <w:numId w:val="9"/>
        </w:numPr>
        <w:spacing w:after="120" w:line="276" w:lineRule="auto"/>
        <w:ind w:left="284" w:hanging="284"/>
        <w:jc w:val="left"/>
        <w:rPr>
          <w:rFonts w:ascii="Arial" w:hAnsi="Arial" w:cs="Arial"/>
        </w:rPr>
      </w:pPr>
      <w:r w:rsidRPr="00340E9B">
        <w:rPr>
          <w:rFonts w:ascii="Arial" w:hAnsi="Arial" w:cs="Arial"/>
        </w:rPr>
        <w:t>Dyrektor szkoły podstawowej przyjmuje dziecko, o którym mowa w ust. 1, jeżeli dziecko:</w:t>
      </w:r>
    </w:p>
    <w:p xmlns:wp14="http://schemas.microsoft.com/office/word/2010/wordml" w:rsidRPr="00340E9B" w:rsidR="004E6853" w:rsidP="00340E9B" w:rsidRDefault="004E6853" w14:paraId="31ED8BC8" wp14:textId="77777777">
      <w:pPr>
        <w:numPr>
          <w:ilvl w:val="0"/>
          <w:numId w:val="16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korzystało z wychowania przedszkol</w:t>
      </w:r>
      <w:r w:rsidRPr="00340E9B" w:rsidR="007D12E5">
        <w:rPr>
          <w:rFonts w:ascii="Arial" w:hAnsi="Arial" w:eastAsia="Times New Roman" w:cs="Arial"/>
          <w:lang w:eastAsia="pl-PL"/>
        </w:rPr>
        <w:t>nego w roku szkolnym poprzedzają</w:t>
      </w:r>
      <w:r w:rsidRPr="00340E9B">
        <w:rPr>
          <w:rFonts w:ascii="Arial" w:hAnsi="Arial" w:eastAsia="Times New Roman" w:cs="Arial"/>
          <w:lang w:eastAsia="pl-PL"/>
        </w:rPr>
        <w:t>cym rok szkolny, w</w:t>
      </w:r>
      <w:r w:rsidRPr="00340E9B" w:rsidR="007D12E5">
        <w:rPr>
          <w:rFonts w:ascii="Arial" w:hAnsi="Arial" w:eastAsia="Times New Roman" w:cs="Arial"/>
          <w:lang w:eastAsia="pl-PL"/>
        </w:rPr>
        <w:t> </w:t>
      </w:r>
      <w:r w:rsidRPr="00340E9B">
        <w:rPr>
          <w:rFonts w:ascii="Arial" w:hAnsi="Arial" w:eastAsia="Times New Roman" w:cs="Arial"/>
          <w:lang w:eastAsia="pl-PL"/>
        </w:rPr>
        <w:t>którym ma rozpocząć naukę w szkole podstawowej, albo</w:t>
      </w:r>
    </w:p>
    <w:p xmlns:wp14="http://schemas.microsoft.com/office/word/2010/wordml" w:rsidRPr="00340E9B" w:rsidR="004E6853" w:rsidP="00340E9B" w:rsidRDefault="004E6853" w14:paraId="59375F1C" wp14:textId="77777777">
      <w:pPr>
        <w:numPr>
          <w:ilvl w:val="0"/>
          <w:numId w:val="16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posiada opinię o możliwości rozpoczęcia nauki w szkole podstawowej, wydaną przez poradnię psychologiczno-pedagogiczną. </w:t>
      </w:r>
    </w:p>
    <w:p xmlns:wp14="http://schemas.microsoft.com/office/word/2010/wordml" w:rsidRPr="00340E9B" w:rsidR="004E6853" w:rsidP="00340E9B" w:rsidRDefault="004E6853" w14:paraId="3B1647FC" wp14:textId="77777777">
      <w:pPr>
        <w:numPr>
          <w:ilvl w:val="6"/>
          <w:numId w:val="9"/>
        </w:numPr>
        <w:spacing w:after="120" w:line="276" w:lineRule="auto"/>
        <w:ind w:left="284" w:hanging="284"/>
        <w:jc w:val="left"/>
        <w:rPr>
          <w:rFonts w:ascii="Arial" w:hAnsi="Arial" w:cs="Arial"/>
        </w:rPr>
      </w:pPr>
      <w:r w:rsidRPr="00340E9B">
        <w:rPr>
          <w:rFonts w:ascii="Arial" w:hAnsi="Arial" w:cs="Arial"/>
        </w:rPr>
        <w:t>Dziecko, które zostało wcześniej przyjęte do szk</w:t>
      </w:r>
      <w:r w:rsidR="001468A8">
        <w:rPr>
          <w:rFonts w:ascii="Arial" w:hAnsi="Arial" w:cs="Arial"/>
        </w:rPr>
        <w:t>oły podstawowej, jest zwolnione</w:t>
      </w:r>
      <w:r w:rsidRPr="00340E9B" w:rsidR="00773F22">
        <w:rPr>
          <w:rFonts w:ascii="Arial" w:hAnsi="Arial" w:cs="Arial"/>
        </w:rPr>
        <w:t xml:space="preserve"> </w:t>
      </w:r>
      <w:r w:rsidR="001468A8">
        <w:rPr>
          <w:rFonts w:ascii="Arial" w:hAnsi="Arial" w:cs="Arial"/>
        </w:rPr>
        <w:t>z </w:t>
      </w:r>
      <w:r w:rsidRPr="00340E9B">
        <w:rPr>
          <w:rFonts w:ascii="Arial" w:hAnsi="Arial" w:cs="Arial"/>
        </w:rPr>
        <w:t>obowiązku odbycia rocznego przygotowania przedszkolnego.</w:t>
      </w:r>
    </w:p>
    <w:p xmlns:wp14="http://schemas.microsoft.com/office/word/2010/wordml" w:rsidRPr="00340E9B" w:rsidR="002B1A77" w:rsidP="00340E9B" w:rsidRDefault="002B1A77" w14:paraId="698536F5" wp14:textId="77777777">
      <w:pPr>
        <w:keepNext/>
        <w:keepLines/>
        <w:spacing w:after="120" w:line="276" w:lineRule="auto"/>
        <w:contextualSpacing/>
        <w:jc w:val="left"/>
        <w:outlineLvl w:val="2"/>
        <w:rPr>
          <w:rFonts w:ascii="Arial" w:hAnsi="Arial" w:eastAsia="Times New Roman" w:cs="Arial"/>
          <w:b/>
          <w:bCs/>
          <w:lang w:eastAsia="pl-PL"/>
        </w:rPr>
      </w:pPr>
    </w:p>
    <w:p xmlns:wp14="http://schemas.microsoft.com/office/word/2010/wordml" w:rsidRPr="00340E9B" w:rsidR="004E6853" w:rsidP="00340E9B" w:rsidRDefault="004E6853" w14:paraId="4AE53DF0" wp14:textId="77777777">
      <w:pPr>
        <w:keepNext/>
        <w:keepLines/>
        <w:spacing w:after="120" w:line="276" w:lineRule="auto"/>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2</w:t>
      </w:r>
      <w:r w:rsidRPr="00340E9B">
        <w:rPr>
          <w:rFonts w:ascii="Arial" w:hAnsi="Arial" w:eastAsia="Times New Roman" w:cs="Arial"/>
          <w:b/>
          <w:bCs/>
          <w:lang w:eastAsia="pl-PL"/>
        </w:rPr>
        <w:br/>
      </w:r>
      <w:r w:rsidRPr="00340E9B">
        <w:rPr>
          <w:rFonts w:ascii="Arial" w:hAnsi="Arial" w:eastAsia="Times New Roman" w:cs="Arial"/>
          <w:b/>
          <w:bCs/>
          <w:lang w:eastAsia="pl-PL"/>
        </w:rPr>
        <w:t>Odroczenie obowiązku szkolnego</w:t>
      </w:r>
    </w:p>
    <w:p xmlns:wp14="http://schemas.microsoft.com/office/word/2010/wordml" w:rsidRPr="00340E9B" w:rsidR="007D12E5" w:rsidP="00340E9B" w:rsidRDefault="007D12E5" w14:paraId="7BC1BAF2"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247F8DDA"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Dyrektor szkoły podstawowej, w obwodzie której dziecko mieszka, na wniosek rodziców, odracza rozpoczęcie spełniania przez dziecko </w:t>
      </w:r>
      <w:r w:rsidRPr="00340E9B" w:rsidR="00A02034">
        <w:rPr>
          <w:rFonts w:ascii="Arial" w:hAnsi="Arial" w:cs="Arial"/>
        </w:rPr>
        <w:t>obowiązku</w:t>
      </w:r>
      <w:r w:rsidRPr="00340E9B">
        <w:rPr>
          <w:rFonts w:ascii="Arial" w:hAnsi="Arial" w:cs="Arial"/>
        </w:rPr>
        <w:t xml:space="preserve"> szkolnego o jeden rok szkolny. </w:t>
      </w:r>
    </w:p>
    <w:p xmlns:wp14="http://schemas.microsoft.com/office/word/2010/wordml" w:rsidRPr="00340E9B" w:rsidR="004E6853" w:rsidP="00340E9B" w:rsidRDefault="004E6853" w14:paraId="55FBC1A4" wp14:textId="77777777">
      <w:pPr>
        <w:numPr>
          <w:ilvl w:val="6"/>
          <w:numId w:val="9"/>
        </w:numPr>
        <w:spacing w:after="120" w:line="276" w:lineRule="auto"/>
        <w:ind w:left="284" w:hanging="284"/>
        <w:jc w:val="left"/>
        <w:rPr>
          <w:rFonts w:ascii="Arial" w:hAnsi="Arial" w:cs="Arial"/>
        </w:rPr>
      </w:pPr>
      <w:r w:rsidRPr="00340E9B">
        <w:rPr>
          <w:rFonts w:ascii="Arial" w:hAnsi="Arial" w:cs="Arial"/>
        </w:rPr>
        <w:t>Wniosek, o którym mowa w ust. 1, składa się w roku kalendarzowym, w którym dziecko kończy 7 lat, nie p</w:t>
      </w:r>
      <w:r w:rsidRPr="00340E9B" w:rsidR="003F5A9A">
        <w:rPr>
          <w:rFonts w:ascii="Arial" w:hAnsi="Arial" w:cs="Arial"/>
        </w:rPr>
        <w:t>ó</w:t>
      </w:r>
      <w:r w:rsidRPr="00340E9B">
        <w:rPr>
          <w:rFonts w:ascii="Arial" w:hAnsi="Arial" w:cs="Arial"/>
        </w:rPr>
        <w:t xml:space="preserve">źniej niż do dnia 31 sierpnia. Odroczenie dotyczy roku szkolnego, </w:t>
      </w:r>
      <w:r w:rsidR="001468A8">
        <w:rPr>
          <w:rFonts w:ascii="Arial" w:hAnsi="Arial" w:cs="Arial"/>
        </w:rPr>
        <w:t>w </w:t>
      </w:r>
      <w:r w:rsidRPr="00340E9B">
        <w:rPr>
          <w:rFonts w:ascii="Arial" w:hAnsi="Arial" w:cs="Arial"/>
        </w:rPr>
        <w:t>którym dziecko ma rozpocząć spełnianie obowiązku szkolnego.</w:t>
      </w:r>
    </w:p>
    <w:p xmlns:wp14="http://schemas.microsoft.com/office/word/2010/wordml" w:rsidRPr="00340E9B" w:rsidR="002B1A77" w:rsidP="00340E9B" w:rsidRDefault="004E6853" w14:paraId="1467A125" wp14:noSpellErr="1" wp14:textId="3F31690D">
      <w:pPr>
        <w:keepNext w:val="1"/>
        <w:keepLines w:val="1"/>
        <w:numPr>
          <w:ilvl w:val="6"/>
          <w:numId w:val="9"/>
        </w:numPr>
        <w:spacing w:after="120" w:line="276" w:lineRule="auto"/>
        <w:ind w:left="284" w:hanging="284"/>
        <w:contextualSpacing/>
        <w:jc w:val="left"/>
        <w:outlineLvl w:val="2"/>
        <w:rPr>
          <w:rFonts w:ascii="Arial" w:hAnsi="Arial" w:eastAsia="Times New Roman" w:cs="Arial"/>
          <w:b w:val="1"/>
          <w:bCs w:val="1"/>
          <w:lang w:eastAsia="pl-PL"/>
        </w:rPr>
      </w:pPr>
      <w:r w:rsidRPr="035A64B8" w:rsidR="004E6853">
        <w:rPr>
          <w:rFonts w:ascii="Arial" w:hAnsi="Arial" w:cs="Arial"/>
        </w:rPr>
        <w:t xml:space="preserve">Do </w:t>
      </w:r>
      <w:r w:rsidRPr="035A64B8" w:rsidR="004E6853">
        <w:rPr>
          <w:rFonts w:ascii="Arial" w:hAnsi="Arial" w:cs="Arial"/>
        </w:rPr>
        <w:t>wniosku</w:t>
      </w:r>
      <w:r w:rsidRPr="035A64B8" w:rsidR="0984A451">
        <w:rPr>
          <w:rFonts w:ascii="Arial" w:hAnsi="Arial" w:cs="Arial"/>
        </w:rPr>
        <w:t>,</w:t>
      </w:r>
      <w:r w:rsidRPr="035A64B8" w:rsidR="004E6853">
        <w:rPr>
          <w:rFonts w:ascii="Arial" w:hAnsi="Arial" w:cs="Arial"/>
        </w:rPr>
        <w:t xml:space="preserve"> o którym mowa w ust. 1, dołącza się opinię, z której wynika potrzeba odroczenia spełniania przez dziecko obowi</w:t>
      </w:r>
      <w:r w:rsidRPr="035A64B8" w:rsidR="003F5A9A">
        <w:rPr>
          <w:rFonts w:ascii="Arial" w:hAnsi="Arial" w:cs="Arial"/>
        </w:rPr>
        <w:t>ą</w:t>
      </w:r>
      <w:r w:rsidRPr="035A64B8" w:rsidR="004E6853">
        <w:rPr>
          <w:rFonts w:ascii="Arial" w:hAnsi="Arial" w:cs="Arial"/>
        </w:rPr>
        <w:t xml:space="preserve">zku szkolnego w danym roku szkolnym wydana przez poradnie psychologiczno-pedagogiczną.  </w:t>
      </w:r>
    </w:p>
    <w:p xmlns:wp14="http://schemas.microsoft.com/office/word/2010/wordml" w:rsidRPr="00340E9B" w:rsidR="002B1A77" w:rsidP="00340E9B" w:rsidRDefault="002B1A77" w14:paraId="61C988F9" wp14:textId="77777777">
      <w:pPr>
        <w:keepNext/>
        <w:keepLines/>
        <w:spacing w:after="120" w:line="276" w:lineRule="auto"/>
        <w:ind w:left="284"/>
        <w:contextualSpacing/>
        <w:jc w:val="left"/>
        <w:outlineLvl w:val="2"/>
        <w:rPr>
          <w:rFonts w:ascii="Arial" w:hAnsi="Arial" w:cs="Arial"/>
        </w:rPr>
      </w:pPr>
    </w:p>
    <w:p xmlns:wp14="http://schemas.microsoft.com/office/word/2010/wordml" w:rsidRPr="00340E9B" w:rsidR="004E6853" w:rsidP="00340E9B" w:rsidRDefault="004E6853" w14:paraId="07738A67" wp14:textId="77777777">
      <w:pPr>
        <w:keepNext/>
        <w:keepLines/>
        <w:spacing w:after="120" w:line="276" w:lineRule="auto"/>
        <w:ind w:left="284"/>
        <w:contextualSpacing/>
        <w:jc w:val="left"/>
        <w:outlineLvl w:val="2"/>
        <w:rPr>
          <w:rFonts w:ascii="Arial" w:hAnsi="Arial" w:eastAsia="Times New Roman" w:cs="Arial"/>
          <w:b/>
          <w:bCs/>
          <w:lang w:eastAsia="pl-PL"/>
        </w:rPr>
      </w:pPr>
      <w:r w:rsidRPr="00340E9B">
        <w:rPr>
          <w:rFonts w:ascii="Arial" w:hAnsi="Arial" w:eastAsia="Times New Roman" w:cs="Arial"/>
          <w:b/>
          <w:bCs/>
          <w:lang w:eastAsia="pl-PL"/>
        </w:rPr>
        <w:t>Rozdział 3</w:t>
      </w:r>
      <w:r w:rsidRPr="00340E9B">
        <w:rPr>
          <w:rFonts w:ascii="Arial" w:hAnsi="Arial" w:eastAsia="Times New Roman" w:cs="Arial"/>
          <w:b/>
          <w:bCs/>
          <w:lang w:eastAsia="pl-PL"/>
        </w:rPr>
        <w:br/>
      </w:r>
      <w:r w:rsidRPr="00340E9B">
        <w:rPr>
          <w:rFonts w:ascii="Arial" w:hAnsi="Arial" w:eastAsia="Times New Roman" w:cs="Arial"/>
          <w:b/>
          <w:bCs/>
          <w:lang w:eastAsia="pl-PL"/>
        </w:rPr>
        <w:t>Inne formy spełniania obowiązku szkolnego</w:t>
      </w:r>
    </w:p>
    <w:p xmlns:wp14="http://schemas.microsoft.com/office/word/2010/wordml" w:rsidRPr="00340E9B" w:rsidR="007D12E5" w:rsidP="00340E9B" w:rsidRDefault="007D12E5" w14:paraId="3B22BB7D"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B579236"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Na wniosek rodziców dyrektor szkoły, do której dziecko zostało przyjęte może zezwolić </w:t>
      </w:r>
      <w:r w:rsidR="001468A8">
        <w:rPr>
          <w:rFonts w:ascii="Arial" w:hAnsi="Arial" w:cs="Arial"/>
        </w:rPr>
        <w:t>w </w:t>
      </w:r>
      <w:r w:rsidRPr="00340E9B">
        <w:rPr>
          <w:rFonts w:ascii="Arial" w:hAnsi="Arial" w:cs="Arial"/>
        </w:rPr>
        <w:t xml:space="preserve">drodze decyzji na spełnianie przez dziecko </w:t>
      </w:r>
      <w:r w:rsidRPr="00340E9B" w:rsidR="00A02034">
        <w:rPr>
          <w:rFonts w:ascii="Arial" w:hAnsi="Arial" w:cs="Arial"/>
        </w:rPr>
        <w:t>obowiązku</w:t>
      </w:r>
      <w:r w:rsidRPr="00340E9B">
        <w:rPr>
          <w:rFonts w:ascii="Arial" w:hAnsi="Arial" w:cs="Arial"/>
        </w:rPr>
        <w:t xml:space="preserve"> szkolnego lub obowiązku nauki poza szkołą. </w:t>
      </w:r>
    </w:p>
    <w:p xmlns:wp14="http://schemas.microsoft.com/office/word/2010/wordml" w:rsidRPr="00340E9B" w:rsidR="004E6853" w:rsidP="00340E9B" w:rsidRDefault="004E6853" w14:paraId="3334A265" wp14:textId="77777777">
      <w:pPr>
        <w:numPr>
          <w:ilvl w:val="6"/>
          <w:numId w:val="9"/>
        </w:numPr>
        <w:spacing w:after="120" w:line="276" w:lineRule="auto"/>
        <w:ind w:left="284" w:hanging="284"/>
        <w:jc w:val="left"/>
        <w:rPr>
          <w:rFonts w:ascii="Arial" w:hAnsi="Arial" w:cs="Arial"/>
        </w:rPr>
      </w:pPr>
      <w:r w:rsidRPr="00340E9B">
        <w:rPr>
          <w:rFonts w:ascii="Arial" w:hAnsi="Arial" w:cs="Arial"/>
        </w:rPr>
        <w:t>Zezwolenie, o którym mowa w ust 1, może być wydane przed rozpoczęciem roku szkolnego albo w</w:t>
      </w:r>
      <w:r w:rsidRPr="00340E9B" w:rsidR="007D12E5">
        <w:rPr>
          <w:rFonts w:ascii="Arial" w:hAnsi="Arial" w:cs="Arial"/>
        </w:rPr>
        <w:t> </w:t>
      </w:r>
      <w:r w:rsidRPr="00340E9B">
        <w:rPr>
          <w:rFonts w:ascii="Arial" w:hAnsi="Arial" w:cs="Arial"/>
        </w:rPr>
        <w:t>trakcie roku szkolnego, jeżeli:</w:t>
      </w:r>
    </w:p>
    <w:p xmlns:wp14="http://schemas.microsoft.com/office/word/2010/wordml" w:rsidRPr="00340E9B" w:rsidR="004E6853" w:rsidP="00340E9B" w:rsidRDefault="004E6853" w14:paraId="29BC7A1C" wp14:noSpellErr="1" wp14:textId="240CFADA">
      <w:pPr>
        <w:numPr>
          <w:ilvl w:val="0"/>
          <w:numId w:val="163"/>
        </w:numPr>
        <w:tabs>
          <w:tab w:val="clear" w:pos="227"/>
        </w:tabs>
        <w:spacing w:after="120" w:line="276" w:lineRule="auto"/>
        <w:ind w:left="709" w:hanging="283"/>
        <w:jc w:val="left"/>
        <w:rPr>
          <w:rFonts w:ascii="Arial" w:hAnsi="Arial" w:eastAsia="Times New Roman" w:cs="Arial"/>
          <w:lang w:eastAsia="pl-PL"/>
        </w:rPr>
      </w:pPr>
      <w:r w:rsidRPr="035A64B8" w:rsidR="377A0BCE">
        <w:rPr>
          <w:rFonts w:ascii="Arial" w:hAnsi="Arial" w:eastAsia="Times New Roman" w:cs="Arial"/>
          <w:lang w:eastAsia="pl-PL"/>
        </w:rPr>
        <w:t>s</w:t>
      </w:r>
      <w:r w:rsidRPr="035A64B8" w:rsidR="004E6853">
        <w:rPr>
          <w:rFonts w:ascii="Arial" w:hAnsi="Arial" w:eastAsia="Times New Roman" w:cs="Arial"/>
          <w:lang w:eastAsia="pl-PL"/>
        </w:rPr>
        <w:t>zkoła</w:t>
      </w:r>
      <w:r w:rsidRPr="035A64B8" w:rsidR="4C9B2B12">
        <w:rPr>
          <w:rFonts w:ascii="Arial" w:hAnsi="Arial" w:eastAsia="Times New Roman" w:cs="Arial"/>
          <w:lang w:eastAsia="pl-PL"/>
        </w:rPr>
        <w:t>,</w:t>
      </w:r>
      <w:r w:rsidRPr="035A64B8" w:rsidR="004E6853">
        <w:rPr>
          <w:rFonts w:ascii="Arial" w:hAnsi="Arial" w:eastAsia="Times New Roman" w:cs="Arial"/>
          <w:lang w:eastAsia="pl-PL"/>
        </w:rPr>
        <w:t xml:space="preserve"> do której dziecko zostało przyjęte, znajduje się na terenie województwa, w którym zamieszkuje dziecko;</w:t>
      </w:r>
    </w:p>
    <w:p xmlns:wp14="http://schemas.microsoft.com/office/word/2010/wordml" w:rsidRPr="00340E9B" w:rsidR="004E6853" w:rsidP="00340E9B" w:rsidRDefault="004E6853" w14:paraId="6F20BAFE" wp14:textId="77777777">
      <w:pPr>
        <w:numPr>
          <w:ilvl w:val="0"/>
          <w:numId w:val="16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do wniosku o wydanie zezwolenia dołączono: opinię poradni psychologiczno-pedagogicznej, oświadczenie rodziców o zapewnieniu dziecku warunków </w:t>
      </w:r>
      <w:r w:rsidRPr="00340E9B">
        <w:rPr>
          <w:rFonts w:ascii="Arial" w:hAnsi="Arial" w:eastAsia="Times New Roman" w:cs="Arial"/>
          <w:lang w:eastAsia="pl-PL"/>
        </w:rPr>
        <w:t>umożliwiających realizację podstawy programowej obowiązującej na danym etapie edukacyjnym, zobowiązanie rodziców do</w:t>
      </w:r>
      <w:r w:rsidRPr="00340E9B" w:rsidR="007D12E5">
        <w:rPr>
          <w:rFonts w:ascii="Arial" w:hAnsi="Arial" w:eastAsia="Times New Roman" w:cs="Arial"/>
          <w:lang w:eastAsia="pl-PL"/>
        </w:rPr>
        <w:t> </w:t>
      </w:r>
      <w:r w:rsidRPr="00340E9B">
        <w:rPr>
          <w:rFonts w:ascii="Arial" w:hAnsi="Arial" w:eastAsia="Times New Roman" w:cs="Arial"/>
          <w:lang w:eastAsia="pl-PL"/>
        </w:rPr>
        <w:t>przystępowania w każdym roku szkolnym przez dziecko do rocznych egzaminów klasyfikacyjnych.</w:t>
      </w:r>
    </w:p>
    <w:p xmlns:wp14="http://schemas.microsoft.com/office/word/2010/wordml" w:rsidRPr="00340E9B" w:rsidR="004E6853" w:rsidP="00340E9B" w:rsidRDefault="004E6853" w14:paraId="3F5A2A8C" wp14:textId="77777777">
      <w:pPr>
        <w:numPr>
          <w:ilvl w:val="6"/>
          <w:numId w:val="9"/>
        </w:numPr>
        <w:spacing w:after="120" w:line="276" w:lineRule="auto"/>
        <w:ind w:left="284" w:hanging="284"/>
        <w:jc w:val="left"/>
        <w:rPr>
          <w:rFonts w:ascii="Arial" w:hAnsi="Arial" w:cs="Arial"/>
        </w:rPr>
      </w:pPr>
      <w:r w:rsidRPr="00340E9B">
        <w:rPr>
          <w:rFonts w:ascii="Arial" w:hAnsi="Arial" w:cs="Arial"/>
        </w:rPr>
        <w:t>Dziecko spełniając odpowiednio obowiązek szkolny w formie, jak w ust. 1 może otrzymać świadectwo ukończenia poszczególnych klas szkoły lub ukończenia tej szkoły na podstawie egzaminów klasyfikacyjnych przeprowadzonych przez szkołę, której dyrektor zezwolił na taką formę spełniania obowiązku szkolnego lub nauki.</w:t>
      </w:r>
    </w:p>
    <w:p xmlns:wp14="http://schemas.microsoft.com/office/word/2010/wordml" w:rsidRPr="00340E9B" w:rsidR="007D12E5" w:rsidP="00340E9B" w:rsidRDefault="007D12E5" w14:paraId="17B246DD"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189EBE2C" wp14:textId="77777777">
      <w:pPr>
        <w:spacing w:after="120" w:line="276" w:lineRule="auto"/>
        <w:jc w:val="left"/>
        <w:rPr>
          <w:rFonts w:ascii="Arial" w:hAnsi="Arial" w:cs="Arial"/>
        </w:rPr>
      </w:pPr>
      <w:r w:rsidRPr="00340E9B">
        <w:rPr>
          <w:rFonts w:ascii="Arial" w:hAnsi="Arial" w:cs="Arial"/>
        </w:rPr>
        <w:t>Niespełnianie obowiązku szkolnego lub obowiązku nauki podlega egzekucji w trybie przepisów o</w:t>
      </w:r>
      <w:r w:rsidRPr="00340E9B" w:rsidR="007D12E5">
        <w:rPr>
          <w:rFonts w:ascii="Arial" w:hAnsi="Arial" w:cs="Arial"/>
        </w:rPr>
        <w:t> </w:t>
      </w:r>
      <w:r w:rsidRPr="00340E9B">
        <w:rPr>
          <w:rFonts w:ascii="Arial" w:hAnsi="Arial" w:cs="Arial"/>
        </w:rPr>
        <w:t>postępowaniu egzekucyjnym w administracji.</w:t>
      </w:r>
    </w:p>
    <w:p xmlns:wp14="http://schemas.microsoft.com/office/word/2010/wordml" w:rsidRPr="00340E9B" w:rsidR="007D12E5" w:rsidP="00340E9B" w:rsidRDefault="007D12E5" w14:paraId="6BF89DA3"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7E96CA5B" wp14:textId="77777777">
      <w:pPr>
        <w:spacing w:after="120" w:line="276" w:lineRule="auto"/>
        <w:jc w:val="left"/>
        <w:rPr>
          <w:rFonts w:ascii="Arial" w:hAnsi="Arial" w:cs="Arial"/>
        </w:rPr>
      </w:pPr>
      <w:r w:rsidRPr="00340E9B">
        <w:rPr>
          <w:rFonts w:ascii="Arial" w:hAnsi="Arial" w:cs="Arial"/>
          <w:bCs/>
        </w:rPr>
        <w:t xml:space="preserve">Przez niespełnienie obowiązku szkolnego rozumie się nieusprawiedliwioną nieobecność </w:t>
      </w:r>
      <w:r w:rsidR="001468A8">
        <w:rPr>
          <w:rFonts w:ascii="Arial" w:hAnsi="Arial" w:cs="Arial"/>
          <w:bCs/>
        </w:rPr>
        <w:t>w </w:t>
      </w:r>
      <w:r w:rsidRPr="00340E9B">
        <w:rPr>
          <w:rFonts w:ascii="Arial" w:hAnsi="Arial" w:cs="Arial"/>
          <w:bCs/>
        </w:rPr>
        <w:t xml:space="preserve">okresie jednego miesiąca na co najmniej 50% </w:t>
      </w:r>
      <w:r w:rsidRPr="00340E9B">
        <w:rPr>
          <w:rFonts w:ascii="Arial" w:hAnsi="Arial" w:cs="Arial"/>
        </w:rPr>
        <w:t>obowiązkowych zajęciach edukacyjnych w szkole podstawowej.</w:t>
      </w:r>
    </w:p>
    <w:p xmlns:wp14="http://schemas.microsoft.com/office/word/2010/wordml" w:rsidRPr="00340E9B" w:rsidR="007D12E5" w:rsidP="00340E9B" w:rsidRDefault="007D12E5" w14:paraId="5C3E0E74" wp14:textId="77777777">
      <w:pPr>
        <w:numPr>
          <w:ilvl w:val="0"/>
          <w:numId w:val="9"/>
        </w:numPr>
        <w:spacing w:after="120" w:line="276" w:lineRule="auto"/>
        <w:ind w:firstLine="0"/>
        <w:jc w:val="left"/>
        <w:rPr>
          <w:rFonts w:ascii="Arial" w:hAnsi="Arial" w:cs="Arial"/>
        </w:rPr>
      </w:pPr>
    </w:p>
    <w:p xmlns:wp14="http://schemas.microsoft.com/office/word/2010/wordml" w:rsidRPr="00340E9B" w:rsidR="004E6853" w:rsidP="00340E9B" w:rsidRDefault="004E6853" w14:paraId="682F41D2" wp14:textId="77777777">
      <w:pPr>
        <w:numPr>
          <w:ilvl w:val="6"/>
          <w:numId w:val="9"/>
        </w:numPr>
        <w:spacing w:after="120" w:line="276" w:lineRule="auto"/>
        <w:ind w:left="284" w:hanging="284"/>
        <w:jc w:val="left"/>
        <w:rPr>
          <w:rFonts w:ascii="Arial" w:hAnsi="Arial" w:cs="Arial"/>
        </w:rPr>
      </w:pPr>
      <w:r w:rsidRPr="00340E9B">
        <w:rPr>
          <w:rFonts w:ascii="Arial" w:hAnsi="Arial" w:cs="Arial"/>
        </w:rPr>
        <w:t>Rodzice dziecka podlegającego obowiązkowi szkolnemu są obowiązani do:</w:t>
      </w:r>
    </w:p>
    <w:p xmlns:wp14="http://schemas.microsoft.com/office/word/2010/wordml" w:rsidRPr="00340E9B" w:rsidR="004E6853" w:rsidP="00340E9B" w:rsidRDefault="004E6853" w14:paraId="343A8EDB" wp14:textId="77777777">
      <w:pPr>
        <w:numPr>
          <w:ilvl w:val="0"/>
          <w:numId w:val="1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dopełnienia czynności związanych z zgłoszeniem dziecka do szkoły;</w:t>
      </w:r>
    </w:p>
    <w:p xmlns:wp14="http://schemas.microsoft.com/office/word/2010/wordml" w:rsidRPr="00340E9B" w:rsidR="004E6853" w:rsidP="00340E9B" w:rsidRDefault="004E6853" w14:paraId="5582585F" wp14:textId="77777777">
      <w:pPr>
        <w:numPr>
          <w:ilvl w:val="0"/>
          <w:numId w:val="1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zapewnienia regularnego uczęszczania na zajęcia szkolne;</w:t>
      </w:r>
    </w:p>
    <w:p xmlns:wp14="http://schemas.microsoft.com/office/word/2010/wordml" w:rsidRPr="00340E9B" w:rsidR="004E6853" w:rsidP="00340E9B" w:rsidRDefault="004E6853" w14:paraId="3F3548BC" wp14:textId="77777777">
      <w:pPr>
        <w:numPr>
          <w:ilvl w:val="0"/>
          <w:numId w:val="1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zapewnienia dziecku warunków umożliwiających przygotowanie się do zajęć;</w:t>
      </w:r>
    </w:p>
    <w:p xmlns:wp14="http://schemas.microsoft.com/office/word/2010/wordml" w:rsidRPr="00340E9B" w:rsidR="004E6853" w:rsidP="00340E9B" w:rsidRDefault="004E6853" w14:paraId="1ADCEA9C" wp14:textId="77777777">
      <w:pPr>
        <w:numPr>
          <w:ilvl w:val="0"/>
          <w:numId w:val="16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informowania w terminie do 30 września każdego roku, dyrektora szkoły podstawowej </w:t>
      </w:r>
      <w:r w:rsidRPr="00340E9B">
        <w:rPr>
          <w:rFonts w:ascii="Arial" w:hAnsi="Arial" w:eastAsia="Times New Roman" w:cs="Arial"/>
          <w:lang w:eastAsia="pl-PL"/>
        </w:rPr>
        <w:br/>
      </w:r>
      <w:r w:rsidRPr="00340E9B">
        <w:rPr>
          <w:rFonts w:ascii="Arial" w:hAnsi="Arial" w:eastAsia="Times New Roman" w:cs="Arial"/>
          <w:lang w:eastAsia="pl-PL"/>
        </w:rPr>
        <w:t>w obwodzie których dziecko mieszka, o realizacji obowiązku szkolnego poza szkołą obwodową.</w:t>
      </w:r>
    </w:p>
    <w:p xmlns:wp14="http://schemas.microsoft.com/office/word/2010/wordml" w:rsidRPr="00340E9B" w:rsidR="00F903C1" w:rsidP="00340E9B" w:rsidRDefault="00F903C1" w14:paraId="66A1FAB9" wp14:textId="77777777">
      <w:pPr>
        <w:pStyle w:val="Akapitzlist"/>
        <w:tabs>
          <w:tab w:val="left" w:pos="0"/>
        </w:tabs>
        <w:spacing w:after="120"/>
        <w:ind w:left="710"/>
        <w:contextualSpacing w:val="0"/>
        <w:rPr>
          <w:rFonts w:ascii="Arial" w:hAnsi="Arial" w:cs="Arial"/>
        </w:rPr>
      </w:pPr>
    </w:p>
    <w:p xmlns:wp14="http://schemas.microsoft.com/office/word/2010/wordml" w:rsidRPr="00340E9B" w:rsidR="00344B88" w:rsidP="00340E9B" w:rsidRDefault="00344B88" w14:paraId="5E0CA1E5" wp14:textId="77777777">
      <w:pPr>
        <w:pStyle w:val="Nagwek5"/>
        <w:spacing w:after="120" w:line="276" w:lineRule="auto"/>
        <w:jc w:val="left"/>
        <w:rPr>
          <w:rFonts w:ascii="Arial" w:hAnsi="Arial" w:cs="Arial"/>
          <w:color w:val="auto"/>
          <w:sz w:val="22"/>
          <w:szCs w:val="22"/>
        </w:rPr>
      </w:pPr>
      <w:bookmarkStart w:name="_Toc492414656" w:id="55"/>
      <w:r w:rsidRPr="00340E9B">
        <w:rPr>
          <w:rFonts w:ascii="Arial" w:hAnsi="Arial" w:cs="Arial"/>
          <w:color w:val="auto"/>
          <w:sz w:val="22"/>
          <w:szCs w:val="22"/>
        </w:rPr>
        <w:t>DZIAŁ XI</w:t>
      </w:r>
      <w:r w:rsidRPr="00340E9B">
        <w:rPr>
          <w:rFonts w:ascii="Arial" w:hAnsi="Arial" w:cs="Arial"/>
          <w:color w:val="auto"/>
          <w:sz w:val="22"/>
          <w:szCs w:val="22"/>
        </w:rPr>
        <w:br/>
      </w:r>
      <w:r w:rsidRPr="00340E9B">
        <w:rPr>
          <w:rFonts w:ascii="Arial" w:hAnsi="Arial" w:cs="Arial"/>
          <w:color w:val="auto"/>
          <w:sz w:val="22"/>
          <w:szCs w:val="22"/>
        </w:rPr>
        <w:t>Prawa i obowiązki członków społeczności szkolnej</w:t>
      </w:r>
    </w:p>
    <w:p xmlns:wp14="http://schemas.microsoft.com/office/word/2010/wordml" w:rsidRPr="00340E9B" w:rsidR="00344B88" w:rsidP="00340E9B" w:rsidRDefault="00344B88" w14:paraId="0D7ACE5C"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Pr>
          <w:rFonts w:ascii="Arial" w:hAnsi="Arial" w:cs="Arial"/>
          <w:b/>
          <w:sz w:val="22"/>
          <w:szCs w:val="22"/>
          <w:lang w:eastAsia="pl-PL"/>
        </w:rPr>
        <w:br/>
      </w:r>
      <w:r w:rsidRPr="00340E9B">
        <w:rPr>
          <w:rFonts w:ascii="Arial" w:hAnsi="Arial" w:cs="Arial"/>
          <w:b/>
          <w:sz w:val="22"/>
          <w:szCs w:val="22"/>
          <w:lang w:eastAsia="pl-PL"/>
        </w:rPr>
        <w:t>Członek społeczności szkolnej</w:t>
      </w:r>
    </w:p>
    <w:p xmlns:wp14="http://schemas.microsoft.com/office/word/2010/wordml" w:rsidRPr="00340E9B" w:rsidR="004B6459" w:rsidP="00340E9B" w:rsidRDefault="004B6459" w14:paraId="76BB753C" wp14:textId="77777777">
      <w:pPr>
        <w:spacing w:line="276" w:lineRule="auto"/>
        <w:jc w:val="left"/>
        <w:rPr>
          <w:rFonts w:ascii="Arial" w:hAnsi="Arial" w:cs="Arial"/>
          <w:b/>
          <w:bCs/>
          <w:lang w:eastAsia="pl-PL"/>
        </w:rPr>
      </w:pPr>
    </w:p>
    <w:p xmlns:wp14="http://schemas.microsoft.com/office/word/2010/wordml" w:rsidRPr="00340E9B" w:rsidR="00321CA9" w:rsidP="00340E9B" w:rsidRDefault="00321CA9" w14:paraId="65C74D00" wp14:textId="77777777">
      <w:pPr>
        <w:keepNext/>
        <w:keepLines/>
        <w:spacing w:after="120" w:line="276" w:lineRule="auto"/>
        <w:jc w:val="left"/>
        <w:outlineLvl w:val="2"/>
        <w:rPr>
          <w:rFonts w:ascii="Arial" w:hAnsi="Arial" w:eastAsia="Times New Roman" w:cs="Arial"/>
        </w:rPr>
      </w:pPr>
      <w:r w:rsidRPr="00340E9B">
        <w:rPr>
          <w:rFonts w:ascii="Arial" w:hAnsi="Arial" w:eastAsia="Times New Roman" w:cs="Arial"/>
        </w:rPr>
        <w:t xml:space="preserve">1. Społeczność szkolną tworzą: </w:t>
      </w:r>
    </w:p>
    <w:p xmlns:wp14="http://schemas.microsoft.com/office/word/2010/wordml" w:rsidRPr="00340E9B" w:rsidR="00321CA9" w:rsidP="00340E9B" w:rsidRDefault="00321CA9" w14:paraId="17345B35" wp14:textId="77777777">
      <w:pPr>
        <w:keepNext/>
        <w:keepLines/>
        <w:spacing w:after="120" w:line="276" w:lineRule="auto"/>
        <w:jc w:val="left"/>
        <w:outlineLvl w:val="2"/>
        <w:rPr>
          <w:rFonts w:ascii="Arial" w:hAnsi="Arial" w:eastAsia="Times New Roman" w:cs="Arial"/>
        </w:rPr>
      </w:pPr>
      <w:r w:rsidRPr="00340E9B">
        <w:rPr>
          <w:rFonts w:ascii="Arial" w:hAnsi="Arial" w:eastAsia="Times New Roman" w:cs="Arial"/>
        </w:rPr>
        <w:t>1) uczniowie szkoły,</w:t>
      </w:r>
    </w:p>
    <w:p xmlns:wp14="http://schemas.microsoft.com/office/word/2010/wordml" w:rsidRPr="00340E9B" w:rsidR="00321CA9" w:rsidP="00340E9B" w:rsidRDefault="00321CA9" w14:paraId="1AE252F6" wp14:textId="77777777">
      <w:pPr>
        <w:keepNext/>
        <w:keepLines/>
        <w:spacing w:after="120" w:line="276" w:lineRule="auto"/>
        <w:jc w:val="left"/>
        <w:outlineLvl w:val="2"/>
        <w:rPr>
          <w:rFonts w:ascii="Arial" w:hAnsi="Arial" w:eastAsia="Times New Roman" w:cs="Arial"/>
        </w:rPr>
      </w:pPr>
      <w:r w:rsidRPr="00340E9B">
        <w:rPr>
          <w:rFonts w:ascii="Arial" w:hAnsi="Arial" w:eastAsia="Times New Roman" w:cs="Arial"/>
        </w:rPr>
        <w:t>2) nauczyciele i inni pracownicy szkoły,</w:t>
      </w:r>
    </w:p>
    <w:p xmlns:wp14="http://schemas.microsoft.com/office/word/2010/wordml" w:rsidRPr="00340E9B" w:rsidR="00321CA9" w:rsidP="00340E9B" w:rsidRDefault="00321CA9" w14:paraId="1364DB96" wp14:textId="77777777">
      <w:pPr>
        <w:keepNext/>
        <w:keepLines/>
        <w:spacing w:after="120" w:line="276" w:lineRule="auto"/>
        <w:jc w:val="left"/>
        <w:outlineLvl w:val="2"/>
        <w:rPr>
          <w:rFonts w:ascii="Arial" w:hAnsi="Arial" w:eastAsia="Times New Roman" w:cs="Arial"/>
        </w:rPr>
      </w:pPr>
      <w:r w:rsidRPr="00340E9B">
        <w:rPr>
          <w:rFonts w:ascii="Arial" w:hAnsi="Arial" w:eastAsia="Times New Roman" w:cs="Arial"/>
        </w:rPr>
        <w:t>3) rodzice (prawni opiekunowie) uczniów.</w:t>
      </w:r>
    </w:p>
    <w:p xmlns:wp14="http://schemas.microsoft.com/office/word/2010/wordml" w:rsidRPr="00340E9B" w:rsidR="00321CA9" w:rsidP="00340E9B" w:rsidRDefault="00321CA9" w14:paraId="513DA1E0" wp14:textId="77777777">
      <w:pPr>
        <w:spacing w:after="120" w:line="276" w:lineRule="auto"/>
        <w:ind w:left="284"/>
        <w:jc w:val="left"/>
        <w:rPr>
          <w:rFonts w:ascii="Arial" w:hAnsi="Arial" w:cs="Arial"/>
        </w:rPr>
      </w:pPr>
    </w:p>
    <w:p xmlns:wp14="http://schemas.microsoft.com/office/word/2010/wordml" w:rsidRPr="00340E9B" w:rsidR="00344B88" w:rsidP="00340E9B" w:rsidRDefault="00344B88" w14:paraId="216AAB6B"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Wraz z zakończeniem nauki lub pracy w szkole traci się członkostwo społeczności szkolnej. </w:t>
      </w:r>
    </w:p>
    <w:p xmlns:wp14="http://schemas.microsoft.com/office/word/2010/wordml" w:rsidRPr="00340E9B" w:rsidR="00344B88" w:rsidP="00340E9B" w:rsidRDefault="00344B88" w14:paraId="52D5460E"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Żadne prawa obowiązujące w szkole nie mogą być sprzeczne z międzynarodowymi prawami człowieka i </w:t>
      </w:r>
      <w:r w:rsidR="001468A8">
        <w:rPr>
          <w:rFonts w:ascii="Arial" w:hAnsi="Arial" w:cs="Arial"/>
        </w:rPr>
        <w:t>dziecka.</w:t>
      </w:r>
    </w:p>
    <w:p xmlns:wp14="http://schemas.microsoft.com/office/word/2010/wordml" w:rsidRPr="00340E9B" w:rsidR="00344B88" w:rsidP="00340E9B" w:rsidRDefault="00344B88" w14:paraId="3CA08610" wp14:noSpellErr="1" wp14:textId="3C966E40">
      <w:pPr>
        <w:numPr>
          <w:ilvl w:val="6"/>
          <w:numId w:val="9"/>
        </w:numPr>
        <w:spacing w:after="120" w:line="276" w:lineRule="auto"/>
        <w:ind w:left="284" w:hanging="284"/>
        <w:jc w:val="left"/>
        <w:rPr>
          <w:rFonts w:ascii="Arial" w:hAnsi="Arial" w:cs="Arial"/>
        </w:rPr>
      </w:pPr>
      <w:r w:rsidRPr="035A64B8" w:rsidR="00344B88">
        <w:rPr>
          <w:rFonts w:ascii="Arial" w:hAnsi="Arial" w:cs="Arial"/>
        </w:rPr>
        <w:t xml:space="preserve">Wszyscy członkowie społeczności szkolnej są równi wobec prawa bez względu na różnice rasy, płci, religii, </w:t>
      </w:r>
      <w:r w:rsidRPr="035A64B8" w:rsidR="00344B88">
        <w:rPr>
          <w:rFonts w:ascii="Arial" w:hAnsi="Arial" w:cs="Arial"/>
        </w:rPr>
        <w:t>poglądów politycznych</w:t>
      </w:r>
      <w:r w:rsidRPr="035A64B8" w:rsidR="00344B88">
        <w:rPr>
          <w:rFonts w:ascii="Arial" w:hAnsi="Arial" w:cs="Arial"/>
        </w:rPr>
        <w:t xml:space="preserve"> </w:t>
      </w:r>
      <w:r w:rsidRPr="035A64B8" w:rsidR="00344B88">
        <w:rPr>
          <w:rFonts w:ascii="Arial" w:hAnsi="Arial" w:cs="Arial"/>
        </w:rPr>
        <w:t xml:space="preserve">czy </w:t>
      </w:r>
      <w:r w:rsidRPr="035A64B8" w:rsidR="00344B88">
        <w:rPr>
          <w:rFonts w:ascii="Arial" w:hAnsi="Arial" w:cs="Arial"/>
        </w:rPr>
        <w:t>nnych</w:t>
      </w:r>
      <w:r w:rsidRPr="035A64B8" w:rsidR="00344B88">
        <w:rPr>
          <w:rFonts w:ascii="Arial" w:hAnsi="Arial" w:cs="Arial"/>
        </w:rPr>
        <w:t xml:space="preserve"> </w:t>
      </w:r>
      <w:r w:rsidRPr="035A64B8" w:rsidR="00344B88">
        <w:rPr>
          <w:rFonts w:ascii="Arial" w:hAnsi="Arial" w:cs="Arial"/>
        </w:rPr>
        <w:t>przekonań, narodowości</w:t>
      </w:r>
      <w:r w:rsidRPr="035A64B8" w:rsidR="00344B88">
        <w:rPr>
          <w:rFonts w:ascii="Arial" w:hAnsi="Arial" w:cs="Arial"/>
        </w:rPr>
        <w:t>,</w:t>
      </w:r>
      <w:r w:rsidRPr="035A64B8" w:rsidR="7E204488">
        <w:rPr>
          <w:rFonts w:ascii="Arial" w:hAnsi="Arial" w:cs="Arial"/>
        </w:rPr>
        <w:t xml:space="preserve"> </w:t>
      </w:r>
      <w:r w:rsidRPr="035A64B8" w:rsidR="00344B88">
        <w:rPr>
          <w:rFonts w:ascii="Arial" w:hAnsi="Arial" w:cs="Arial"/>
        </w:rPr>
        <w:t>pochodzenia</w:t>
      </w:r>
      <w:r w:rsidRPr="035A64B8" w:rsidR="00344B88">
        <w:rPr>
          <w:rFonts w:ascii="Arial" w:hAnsi="Arial" w:cs="Arial"/>
        </w:rPr>
        <w:t xml:space="preserve">  </w:t>
      </w:r>
      <w:r w:rsidRPr="035A64B8" w:rsidR="00344B88">
        <w:rPr>
          <w:rFonts w:ascii="Arial" w:hAnsi="Arial" w:cs="Arial"/>
        </w:rPr>
        <w:t>społecznego</w:t>
      </w:r>
      <w:r w:rsidRPr="035A64B8" w:rsidR="00344B88">
        <w:rPr>
          <w:rFonts w:ascii="Arial" w:hAnsi="Arial" w:cs="Arial"/>
        </w:rPr>
        <w:t>, majątku</w:t>
      </w:r>
      <w:r w:rsidRPr="035A64B8" w:rsidR="00344B88">
        <w:rPr>
          <w:rFonts w:ascii="Arial" w:hAnsi="Arial" w:cs="Arial"/>
        </w:rPr>
        <w:t>, urodzenia</w:t>
      </w:r>
      <w:r w:rsidRPr="035A64B8" w:rsidR="00344B88">
        <w:rPr>
          <w:rFonts w:ascii="Arial" w:hAnsi="Arial" w:cs="Arial"/>
        </w:rPr>
        <w:t xml:space="preserve">  </w:t>
      </w:r>
      <w:r w:rsidRPr="035A64B8" w:rsidR="00344B88">
        <w:rPr>
          <w:rFonts w:ascii="Arial" w:hAnsi="Arial" w:cs="Arial"/>
        </w:rPr>
        <w:t>lub jakiekolwiek</w:t>
      </w:r>
      <w:r w:rsidRPr="035A64B8" w:rsidR="00344B88">
        <w:rPr>
          <w:rFonts w:ascii="Arial" w:hAnsi="Arial" w:cs="Arial"/>
        </w:rPr>
        <w:t xml:space="preserve"> inne. </w:t>
      </w:r>
    </w:p>
    <w:p xmlns:wp14="http://schemas.microsoft.com/office/word/2010/wordml" w:rsidRPr="00340E9B" w:rsidR="00344B88" w:rsidP="00340E9B" w:rsidRDefault="00344B88" w14:paraId="7C5C743F"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Traktowanie członków: </w:t>
      </w:r>
    </w:p>
    <w:p xmlns:wp14="http://schemas.microsoft.com/office/word/2010/wordml" w:rsidRPr="00340E9B" w:rsidR="00344B88" w:rsidP="00340E9B" w:rsidRDefault="00344B88" w14:paraId="66673CD6" wp14:textId="77777777">
      <w:pPr>
        <w:numPr>
          <w:ilvl w:val="0"/>
          <w:numId w:val="16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nikt nie może być poddawany okrutnemu, nieludzkiemu, upokarzającemu traktowaniu lub karaniu;</w:t>
      </w:r>
    </w:p>
    <w:p xmlns:wp14="http://schemas.microsoft.com/office/word/2010/wordml" w:rsidRPr="00340E9B" w:rsidR="00344B88" w:rsidP="00340E9B" w:rsidRDefault="00344B88" w14:paraId="1B83E716" wp14:textId="77777777">
      <w:pPr>
        <w:numPr>
          <w:ilvl w:val="0"/>
          <w:numId w:val="16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żaden członek społeczności szkoły nie może podlegać arbitralnej i bezprawnej ingerencji w sferę jego życia prywatnego;</w:t>
      </w:r>
    </w:p>
    <w:p xmlns:wp14="http://schemas.microsoft.com/office/word/2010/wordml" w:rsidRPr="00340E9B" w:rsidR="00344B88" w:rsidP="00340E9B" w:rsidRDefault="00344B88" w14:paraId="6E39A159" wp14:noSpellErr="1" wp14:textId="1D3BF710">
      <w:pPr>
        <w:numPr>
          <w:ilvl w:val="0"/>
          <w:numId w:val="165"/>
        </w:numPr>
        <w:tabs>
          <w:tab w:val="clear" w:pos="227"/>
        </w:tabs>
        <w:spacing w:after="120" w:line="276" w:lineRule="auto"/>
        <w:ind w:left="709" w:hanging="283"/>
        <w:jc w:val="left"/>
        <w:rPr>
          <w:rFonts w:ascii="Arial" w:hAnsi="Arial" w:eastAsia="Times New Roman" w:cs="Arial"/>
          <w:lang w:eastAsia="pl-PL"/>
        </w:rPr>
      </w:pPr>
      <w:r w:rsidRPr="035A64B8" w:rsidR="00344B88">
        <w:rPr>
          <w:rFonts w:ascii="Arial" w:hAnsi="Arial" w:eastAsia="Times New Roman" w:cs="Arial"/>
          <w:lang w:eastAsia="pl-PL"/>
        </w:rPr>
        <w:t xml:space="preserve"> szerzenie nienawiści lub pogardy, wywoływanie waśni lub poniżanie członka społeczności szkoły ze </w:t>
      </w:r>
      <w:r w:rsidRPr="035A64B8" w:rsidR="00344B88">
        <w:rPr>
          <w:rFonts w:ascii="Arial" w:hAnsi="Arial" w:eastAsia="Times New Roman" w:cs="Arial"/>
          <w:lang w:eastAsia="pl-PL"/>
        </w:rPr>
        <w:t>względu na</w:t>
      </w:r>
      <w:r w:rsidRPr="035A64B8" w:rsidR="00344B88">
        <w:rPr>
          <w:rFonts w:ascii="Arial" w:hAnsi="Arial" w:eastAsia="Times New Roman" w:cs="Arial"/>
          <w:lang w:eastAsia="pl-PL"/>
        </w:rPr>
        <w:t xml:space="preserve"> różnice narodowości, rasy, wyznania jest zakazane i karane;</w:t>
      </w:r>
    </w:p>
    <w:p xmlns:wp14="http://schemas.microsoft.com/office/word/2010/wordml" w:rsidRPr="00340E9B" w:rsidR="00344B88" w:rsidP="00340E9B" w:rsidRDefault="00344B88" w14:paraId="4D3EAE18" wp14:textId="77777777">
      <w:pPr>
        <w:numPr>
          <w:ilvl w:val="0"/>
          <w:numId w:val="16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nikogo nie wolno zmuszać do uczestniczenia lub nieuczestniczenia w czynności</w:t>
      </w:r>
      <w:r w:rsidR="001468A8">
        <w:rPr>
          <w:rFonts w:ascii="Arial" w:hAnsi="Arial" w:eastAsia="Times New Roman" w:cs="Arial"/>
          <w:lang w:eastAsia="pl-PL"/>
        </w:rPr>
        <w:t xml:space="preserve">ach, obrzędach religijnych lub </w:t>
      </w:r>
      <w:r w:rsidRPr="00340E9B">
        <w:rPr>
          <w:rFonts w:ascii="Arial" w:hAnsi="Arial" w:eastAsia="Times New Roman" w:cs="Arial"/>
          <w:lang w:eastAsia="pl-PL"/>
        </w:rPr>
        <w:t>nauce religii;</w:t>
      </w:r>
    </w:p>
    <w:p xmlns:wp14="http://schemas.microsoft.com/office/word/2010/wordml" w:rsidRPr="00340E9B" w:rsidR="00344B88" w:rsidP="00340E9B" w:rsidRDefault="00344B88" w14:paraId="3474D7F3" wp14:textId="77777777">
      <w:pPr>
        <w:numPr>
          <w:ilvl w:val="0"/>
          <w:numId w:val="16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każdy bez względu na swój wiek i funkcję w szkole ma obowiązek:</w:t>
      </w:r>
    </w:p>
    <w:p xmlns:wp14="http://schemas.microsoft.com/office/word/2010/wordml" w:rsidRPr="00340E9B" w:rsidR="00344B88" w:rsidP="00340E9B" w:rsidRDefault="00344B88" w14:paraId="7AFC81D0" wp14:textId="77777777">
      <w:pPr>
        <w:numPr>
          <w:ilvl w:val="0"/>
          <w:numId w:val="16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poszanowania godności osobistej, dobrego imienia i własności pozostałych osób,</w:t>
      </w:r>
    </w:p>
    <w:p xmlns:wp14="http://schemas.microsoft.com/office/word/2010/wordml" w:rsidRPr="00340E9B" w:rsidR="00344B88" w:rsidP="00340E9B" w:rsidRDefault="00344B88" w14:paraId="64294B7D" wp14:textId="77777777">
      <w:pPr>
        <w:numPr>
          <w:ilvl w:val="0"/>
          <w:numId w:val="16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przestrzegania zasady poszanowania cudzej godności w kontaktach z innymi ludźmi,</w:t>
      </w:r>
    </w:p>
    <w:p xmlns:wp14="http://schemas.microsoft.com/office/word/2010/wordml" w:rsidRPr="00340E9B" w:rsidR="00344B88" w:rsidP="00340E9B" w:rsidRDefault="00344B88" w14:paraId="4149DFC8" wp14:textId="77777777">
      <w:pPr>
        <w:numPr>
          <w:ilvl w:val="0"/>
          <w:numId w:val="16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zachowania tajemnicy dotyczącej ważnych spraw osobistych i rodzinnych,</w:t>
      </w:r>
    </w:p>
    <w:p xmlns:wp14="http://schemas.microsoft.com/office/word/2010/wordml" w:rsidRPr="00340E9B" w:rsidR="00344B88" w:rsidP="00340E9B" w:rsidRDefault="00344B88" w14:paraId="67C38ACD" wp14:textId="77777777">
      <w:pPr>
        <w:numPr>
          <w:ilvl w:val="0"/>
          <w:numId w:val="16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zabronione są wszelkie działania agresywne skierowane do innej osoby oraz używanie wulgarnych słów, zwrotów i gestów.</w:t>
      </w:r>
    </w:p>
    <w:p xmlns:wp14="http://schemas.microsoft.com/office/word/2010/wordml" w:rsidRPr="00340E9B" w:rsidR="00344B88" w:rsidP="00340E9B" w:rsidRDefault="00344B88" w14:paraId="4F1676F8" wp14:textId="77777777">
      <w:pPr>
        <w:numPr>
          <w:ilvl w:val="0"/>
          <w:numId w:val="16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nikt nie ma prawa do wykorzystania swej przewagi: wieku, funkcji, siły fizycznej lub psychicznej do naruszania godności i praw innego człowieka.</w:t>
      </w:r>
    </w:p>
    <w:p xmlns:wp14="http://schemas.microsoft.com/office/word/2010/wordml" w:rsidRPr="00340E9B" w:rsidR="00344B88" w:rsidP="00340E9B" w:rsidRDefault="00344B88" w14:paraId="515DF62D"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Uczeń i jego rodzice odpowiadają materialnie za świadomie wyrządzone przez ucznia szkody. </w:t>
      </w:r>
    </w:p>
    <w:p xmlns:wp14="http://schemas.microsoft.com/office/word/2010/wordml" w:rsidRPr="00340E9B" w:rsidR="00344B88" w:rsidP="00340E9B" w:rsidRDefault="00344B88" w14:paraId="3F48A768" wp14:textId="77777777">
      <w:pPr>
        <w:numPr>
          <w:ilvl w:val="6"/>
          <w:numId w:val="9"/>
        </w:numPr>
        <w:spacing w:after="120" w:line="276" w:lineRule="auto"/>
        <w:ind w:left="284" w:hanging="284"/>
        <w:jc w:val="left"/>
        <w:rPr>
          <w:rFonts w:ascii="Arial" w:hAnsi="Arial" w:cs="Arial"/>
        </w:rPr>
      </w:pPr>
      <w:r w:rsidRPr="00340E9B">
        <w:rPr>
          <w:rFonts w:ascii="Arial" w:hAnsi="Arial" w:cs="Arial"/>
        </w:rPr>
        <w:t>Wszyscy uczniowie naszej szkoły mają obowiązek troszczyć się o honor szkoły i kultywować jej</w:t>
      </w:r>
      <w:r w:rsidRPr="00340E9B" w:rsidR="007D12E5">
        <w:rPr>
          <w:rFonts w:ascii="Arial" w:hAnsi="Arial" w:cs="Arial"/>
        </w:rPr>
        <w:t> </w:t>
      </w:r>
      <w:r w:rsidRPr="00340E9B">
        <w:rPr>
          <w:rFonts w:ascii="Arial" w:hAnsi="Arial" w:cs="Arial"/>
        </w:rPr>
        <w:t>tradycje.</w:t>
      </w:r>
    </w:p>
    <w:p xmlns:wp14="http://schemas.microsoft.com/office/word/2010/wordml" w:rsidRPr="00340E9B" w:rsidR="00344B88" w:rsidP="00340E9B" w:rsidRDefault="00344B88" w14:paraId="711EDF0D"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2</w:t>
      </w:r>
      <w:r w:rsidRPr="00340E9B">
        <w:rPr>
          <w:rFonts w:ascii="Arial" w:hAnsi="Arial" w:cs="Arial"/>
          <w:b/>
          <w:sz w:val="22"/>
          <w:szCs w:val="22"/>
          <w:lang w:eastAsia="pl-PL"/>
        </w:rPr>
        <w:br/>
      </w:r>
      <w:r w:rsidRPr="00340E9B">
        <w:rPr>
          <w:rFonts w:ascii="Arial" w:hAnsi="Arial" w:cs="Arial"/>
          <w:b/>
          <w:sz w:val="22"/>
          <w:szCs w:val="22"/>
          <w:lang w:eastAsia="pl-PL"/>
        </w:rPr>
        <w:t>Prawa i obowiązki uczniów</w:t>
      </w:r>
    </w:p>
    <w:p xmlns:wp14="http://schemas.microsoft.com/office/word/2010/wordml" w:rsidRPr="00340E9B" w:rsidR="00E44F1E" w:rsidP="00340E9B" w:rsidRDefault="00E44F1E" w14:paraId="75CAC6F5" wp14:textId="77777777">
      <w:pPr>
        <w:pStyle w:val="paragraf"/>
        <w:spacing w:after="120" w:line="276" w:lineRule="auto"/>
        <w:jc w:val="left"/>
        <w:rPr>
          <w:rFonts w:ascii="Arial" w:hAnsi="Arial" w:cs="Arial"/>
          <w:b/>
          <w:bCs/>
        </w:rPr>
      </w:pPr>
    </w:p>
    <w:p xmlns:wp14="http://schemas.microsoft.com/office/word/2010/wordml" w:rsidRPr="00340E9B" w:rsidR="00344B88" w:rsidP="00340E9B" w:rsidRDefault="00344B88" w14:paraId="212A2B5D"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Każdy uczeń w szkole ma prawo do: </w:t>
      </w:r>
    </w:p>
    <w:p xmlns:wp14="http://schemas.microsoft.com/office/word/2010/wordml" w:rsidRPr="00340E9B" w:rsidR="00344B88" w:rsidP="00340E9B" w:rsidRDefault="00344B88" w14:paraId="575ECE14"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opieki zarówno podczas lekcji, jak i podczas przerw międzylekcyjnych;</w:t>
      </w:r>
    </w:p>
    <w:p xmlns:wp14="http://schemas.microsoft.com/office/word/2010/wordml" w:rsidRPr="00340E9B" w:rsidR="00344B88" w:rsidP="00340E9B" w:rsidRDefault="00344B88" w14:paraId="0BCB21F6"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maksymalnie efektywnego wykorzystania czasu spędzanego w szkole;</w:t>
      </w:r>
    </w:p>
    <w:p xmlns:wp14="http://schemas.microsoft.com/office/word/2010/wordml" w:rsidRPr="00340E9B" w:rsidR="00344B88" w:rsidP="00340E9B" w:rsidRDefault="00344B88" w14:paraId="5704A21B"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indywidualnych konsultacji ze wszystkimi nauczycielami;</w:t>
      </w:r>
    </w:p>
    <w:p xmlns:wp14="http://schemas.microsoft.com/office/word/2010/wordml" w:rsidRPr="00340E9B" w:rsidR="00344B88" w:rsidP="00340E9B" w:rsidRDefault="00344B88" w14:paraId="71EF4AD8"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pomocy w przygotowaniu do konkursów i olimpiad przedmiotowych;</w:t>
      </w:r>
    </w:p>
    <w:p xmlns:wp14="http://schemas.microsoft.com/office/word/2010/wordml" w:rsidRPr="00340E9B" w:rsidR="00344B88" w:rsidP="00340E9B" w:rsidRDefault="00344B88" w14:paraId="2B358014"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zapoznania się z programem nauczania, zakresem wymagań na poszczególne oceny;</w:t>
      </w:r>
    </w:p>
    <w:p xmlns:wp14="http://schemas.microsoft.com/office/word/2010/wordml" w:rsidRPr="00340E9B" w:rsidR="00344B88" w:rsidP="00340E9B" w:rsidRDefault="00344B88" w14:paraId="221275CE"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jawnej i umotywowanej oceny postępów w nauce i zachowaniu, zgodnie z zasadami wewnątrzszkolnego systemu oceniania;</w:t>
      </w:r>
    </w:p>
    <w:p xmlns:wp14="http://schemas.microsoft.com/office/word/2010/wordml" w:rsidRPr="00340E9B" w:rsidR="00344B88" w:rsidP="00340E9B" w:rsidRDefault="00344B88" w14:paraId="7041B49E"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życzliwego, podmiotowego traktowania ze strony wszystkich członków społeczności szkolnej;</w:t>
      </w:r>
    </w:p>
    <w:p xmlns:wp14="http://schemas.microsoft.com/office/word/2010/wordml" w:rsidRPr="00340E9B" w:rsidR="00344B88" w:rsidP="00340E9B" w:rsidRDefault="00344B88" w14:paraId="3B8BD30B"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reprezentowania szkoły w konkursach, olimpiadach, przeglądach i zawodach zgodnie ze swoimi możliwościami i umiejętnościami;</w:t>
      </w:r>
    </w:p>
    <w:p xmlns:wp14="http://schemas.microsoft.com/office/word/2010/wordml" w:rsidRPr="00340E9B" w:rsidR="00344B88" w:rsidP="00340E9B" w:rsidRDefault="00344B88" w14:paraId="40A5EEF8" wp14:textId="77777777">
      <w:pPr>
        <w:numPr>
          <w:ilvl w:val="0"/>
          <w:numId w:val="16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realizacji autorskiego programu wychowawczego opracowanego przez wychowawcę klasy;</w:t>
      </w:r>
    </w:p>
    <w:p xmlns:wp14="http://schemas.microsoft.com/office/word/2010/wordml" w:rsidRPr="00340E9B" w:rsidR="00344B88" w:rsidP="00340E9B" w:rsidRDefault="00344B88" w14:paraId="32946F20"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indywidualnego toku nauki, po spełnieniu wymagań określonych w odrębnych przepisach;</w:t>
      </w:r>
    </w:p>
    <w:p xmlns:wp14="http://schemas.microsoft.com/office/word/2010/wordml" w:rsidRPr="00340E9B" w:rsidR="00344B88" w:rsidP="00340E9B" w:rsidRDefault="00344B88" w14:paraId="50E1D940"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korzystania z pomocy psychologiczno-pedagogicznej;</w:t>
      </w:r>
    </w:p>
    <w:p xmlns:wp14="http://schemas.microsoft.com/office/word/2010/wordml" w:rsidRPr="00340E9B" w:rsidR="00344B88" w:rsidP="00340E9B" w:rsidRDefault="00344B88" w14:paraId="55382827"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korzystania z bazy szkoły podczas zajęć lekcyjnych i pozalekcyjnych według zasad określonych przez dyrektora szkoły;</w:t>
      </w:r>
    </w:p>
    <w:p xmlns:wp14="http://schemas.microsoft.com/office/word/2010/wordml" w:rsidRPr="00340E9B" w:rsidR="00344B88" w:rsidP="00340E9B" w:rsidRDefault="00344B88" w14:paraId="72C91F31"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wpływania na życie szkoły poprzez działalność samorządową;</w:t>
      </w:r>
    </w:p>
    <w:p xmlns:wp14="http://schemas.microsoft.com/office/word/2010/wordml" w:rsidRPr="00340E9B" w:rsidR="00344B88" w:rsidP="00340E9B" w:rsidRDefault="00344B88" w14:paraId="36BE2429"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zwracania się do wychowawcy klasy, nauczycieli i dyrekcji w sprawach osobistych oraz oczekiwania pomocy, odpowiedzi i wyjaśnień;</w:t>
      </w:r>
    </w:p>
    <w:p xmlns:wp14="http://schemas.microsoft.com/office/word/2010/wordml" w:rsidRPr="00340E9B" w:rsidR="00344B88" w:rsidP="00340E9B" w:rsidRDefault="00344B88" w14:paraId="2FDDA795"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swobodnego wyrażania swoich myśli i przekonań, jeżeli nie naruszają one praw innych;</w:t>
      </w:r>
    </w:p>
    <w:p xmlns:wp14="http://schemas.microsoft.com/office/word/2010/wordml" w:rsidRPr="00340E9B" w:rsidR="00344B88" w:rsidP="00340E9B" w:rsidRDefault="00344B88" w14:paraId="349DBC0C"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wypoczynku podczas dłuższych weekendów, przerw świątecznych i ferii szkolnych bez konieczności odrabiania pracy domowej;</w:t>
      </w:r>
    </w:p>
    <w:p xmlns:wp14="http://schemas.microsoft.com/office/word/2010/wordml" w:rsidRPr="00340E9B" w:rsidR="00344B88" w:rsidP="00340E9B" w:rsidRDefault="00344B88" w14:paraId="4BDA9857"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do zwolnienia z ćwiczeń na lekcjach wychowania fizycznego i z pracy przy komputerze na zajęciach informatyki i technologii informacyjnej po otrzymaniu decyzji dyrektora szkoły wydanej na podstawie zaświadczenia lekarskiego stanowiącego wniosek o takie zwolnienie;</w:t>
      </w:r>
    </w:p>
    <w:p xmlns:wp14="http://schemas.microsoft.com/office/word/2010/wordml" w:rsidRPr="00340E9B" w:rsidR="00344B88" w:rsidP="00340E9B" w:rsidRDefault="00344B88" w14:paraId="58E4F076"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być wybieranym i brać udział w wyborach do samorządu;</w:t>
      </w:r>
    </w:p>
    <w:p xmlns:wp14="http://schemas.microsoft.com/office/word/2010/wordml" w:rsidRPr="00340E9B" w:rsidR="00344B88" w:rsidP="00340E9B" w:rsidRDefault="00344B88" w14:paraId="013313CF"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składania egzaminu poprawkowego, jeżeli w </w:t>
      </w:r>
      <w:proofErr w:type="spellStart"/>
      <w:r w:rsidRPr="00340E9B">
        <w:rPr>
          <w:rFonts w:ascii="Arial" w:hAnsi="Arial" w:eastAsia="Times New Roman" w:cs="Arial"/>
          <w:lang w:eastAsia="pl-PL"/>
        </w:rPr>
        <w:t>końcoworocznej</w:t>
      </w:r>
      <w:proofErr w:type="spellEnd"/>
      <w:r w:rsidRPr="00340E9B">
        <w:rPr>
          <w:rFonts w:ascii="Arial" w:hAnsi="Arial" w:eastAsia="Times New Roman" w:cs="Arial"/>
          <w:lang w:eastAsia="pl-PL"/>
        </w:rPr>
        <w:t xml:space="preserve"> klasyfikacji uzyskał ocenę niedostateczną z jednych zajęć edukacyjnych; w wyjątkowych przypadkach rada pedagogiczna może wyrazić zgodę na egzamin poprawkowy z dwóch zajęć edukacyjnych;</w:t>
      </w:r>
    </w:p>
    <w:p xmlns:wp14="http://schemas.microsoft.com/office/word/2010/wordml" w:rsidRPr="00340E9B" w:rsidR="00344B88" w:rsidP="00340E9B" w:rsidRDefault="00344B88" w14:paraId="18891D53"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składania egzaminu klasyfikacyjnego na pisemną prośbę rodziców;</w:t>
      </w:r>
    </w:p>
    <w:p xmlns:wp14="http://schemas.microsoft.com/office/word/2010/wordml" w:rsidRPr="00340E9B" w:rsidR="00344B88" w:rsidP="00340E9B" w:rsidRDefault="00344B88" w14:paraId="698FA7CC"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uzyskania informacji o przewidywanych ocenach okresowych (rocznych) na tydzień,</w:t>
      </w:r>
      <w:r w:rsidRPr="00340E9B" w:rsidR="00E44F1E">
        <w:rPr>
          <w:rFonts w:ascii="Arial" w:hAnsi="Arial" w:eastAsia="Times New Roman" w:cs="Arial"/>
          <w:lang w:eastAsia="pl-PL"/>
        </w:rPr>
        <w:t xml:space="preserve"> </w:t>
      </w:r>
      <w:r w:rsidR="001468A8">
        <w:rPr>
          <w:rFonts w:ascii="Arial" w:hAnsi="Arial" w:eastAsia="Times New Roman" w:cs="Arial"/>
          <w:lang w:eastAsia="pl-PL"/>
        </w:rPr>
        <w:t>a o </w:t>
      </w:r>
      <w:r w:rsidRPr="00340E9B">
        <w:rPr>
          <w:rFonts w:ascii="Arial" w:hAnsi="Arial" w:eastAsia="Times New Roman" w:cs="Arial"/>
          <w:lang w:eastAsia="pl-PL"/>
        </w:rPr>
        <w:t>ocenach niedostatecznych na miesiąc przed klasyfikacyjnym posiedzeniem Rady Pedagogicznej;</w:t>
      </w:r>
    </w:p>
    <w:p xmlns:wp14="http://schemas.microsoft.com/office/word/2010/wordml" w:rsidRPr="00340E9B" w:rsidR="00344B88" w:rsidP="00340E9B" w:rsidRDefault="00344B88" w14:paraId="11AE2C17"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uczeń ma prawo do poprawy ocen </w:t>
      </w:r>
      <w:proofErr w:type="spellStart"/>
      <w:r w:rsidRPr="00340E9B">
        <w:rPr>
          <w:rFonts w:ascii="Arial" w:hAnsi="Arial" w:eastAsia="Times New Roman" w:cs="Arial"/>
          <w:lang w:eastAsia="pl-PL"/>
        </w:rPr>
        <w:t>śródokresowych</w:t>
      </w:r>
      <w:proofErr w:type="spellEnd"/>
      <w:r w:rsidRPr="00340E9B" w:rsidR="00E44F1E">
        <w:rPr>
          <w:rFonts w:ascii="Arial" w:hAnsi="Arial" w:eastAsia="Times New Roman" w:cs="Arial"/>
          <w:lang w:eastAsia="pl-PL"/>
        </w:rPr>
        <w:t xml:space="preserve"> w terminie i w sposób ustalony</w:t>
      </w:r>
      <w:r w:rsidRPr="00340E9B">
        <w:rPr>
          <w:rFonts w:ascii="Arial" w:hAnsi="Arial" w:eastAsia="Times New Roman" w:cs="Arial"/>
          <w:lang w:eastAsia="pl-PL"/>
        </w:rPr>
        <w:t xml:space="preserve"> z</w:t>
      </w:r>
      <w:r w:rsidRPr="00340E9B" w:rsidR="00E44F1E">
        <w:rPr>
          <w:rFonts w:ascii="Arial" w:hAnsi="Arial" w:eastAsia="Times New Roman" w:cs="Arial"/>
          <w:lang w:eastAsia="pl-PL"/>
        </w:rPr>
        <w:t> </w:t>
      </w:r>
      <w:r w:rsidRPr="00340E9B">
        <w:rPr>
          <w:rFonts w:ascii="Arial" w:hAnsi="Arial" w:eastAsia="Times New Roman" w:cs="Arial"/>
          <w:lang w:eastAsia="pl-PL"/>
        </w:rPr>
        <w:t xml:space="preserve">nauczycielem przedmiotu, a jednej z ocen </w:t>
      </w:r>
      <w:proofErr w:type="spellStart"/>
      <w:r w:rsidRPr="00340E9B">
        <w:rPr>
          <w:rFonts w:ascii="Arial" w:hAnsi="Arial" w:eastAsia="Times New Roman" w:cs="Arial"/>
          <w:lang w:eastAsia="pl-PL"/>
        </w:rPr>
        <w:t>końcoworocznych</w:t>
      </w:r>
      <w:proofErr w:type="spellEnd"/>
      <w:r w:rsidRPr="00340E9B">
        <w:rPr>
          <w:rFonts w:ascii="Arial" w:hAnsi="Arial" w:eastAsia="Times New Roman" w:cs="Arial"/>
          <w:lang w:eastAsia="pl-PL"/>
        </w:rPr>
        <w:t xml:space="preserve"> na egzaminie poprawkowym z</w:t>
      </w:r>
      <w:r w:rsidRPr="00340E9B" w:rsidR="00E44F1E">
        <w:rPr>
          <w:rFonts w:ascii="Arial" w:hAnsi="Arial" w:eastAsia="Times New Roman" w:cs="Arial"/>
          <w:lang w:eastAsia="pl-PL"/>
        </w:rPr>
        <w:t> </w:t>
      </w:r>
      <w:r w:rsidRPr="00340E9B">
        <w:rPr>
          <w:rFonts w:ascii="Arial" w:hAnsi="Arial" w:eastAsia="Times New Roman" w:cs="Arial"/>
          <w:lang w:eastAsia="pl-PL"/>
        </w:rPr>
        <w:t>wyjątkiem klasy programowo najwyższej;</w:t>
      </w:r>
    </w:p>
    <w:p xmlns:wp14="http://schemas.microsoft.com/office/word/2010/wordml" w:rsidRPr="00340E9B" w:rsidR="00A34908" w:rsidP="00340E9B" w:rsidRDefault="00A34908" w14:paraId="19F8294E"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uczeń ma prawo do posiadania i korzystania z legitymacji szkolnej w formie papierowej lub elektronicznej zgodnie z obowiązującymi przepisami</w:t>
      </w:r>
      <w:r w:rsidRPr="00340E9B" w:rsidR="003244A2">
        <w:rPr>
          <w:rFonts w:ascii="Arial" w:hAnsi="Arial" w:eastAsia="Times New Roman" w:cs="Arial"/>
          <w:lang w:eastAsia="pl-PL"/>
        </w:rPr>
        <w:t>;</w:t>
      </w:r>
    </w:p>
    <w:p xmlns:wp14="http://schemas.microsoft.com/office/word/2010/wordml" w:rsidRPr="00340E9B" w:rsidR="003244A2" w:rsidP="00340E9B" w:rsidRDefault="003244A2" w14:paraId="5652F77F" wp14:textId="77777777">
      <w:pPr>
        <w:numPr>
          <w:ilvl w:val="0"/>
          <w:numId w:val="167"/>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uczeń ma prawo do poszanowania własności prywatnej. Szkoła ani jej pracownicy nie mogą zatrzymywać rzeczy osobistych ucznia</w:t>
      </w:r>
      <w:r w:rsidR="001468A8">
        <w:rPr>
          <w:rFonts w:ascii="Arial" w:hAnsi="Arial" w:eastAsia="Times New Roman" w:cs="Arial"/>
          <w:lang w:eastAsia="pl-PL"/>
        </w:rPr>
        <w:t>, poza wyjątkami wynikającymi z </w:t>
      </w:r>
      <w:r w:rsidRPr="00340E9B">
        <w:rPr>
          <w:rFonts w:ascii="Arial" w:hAnsi="Arial" w:eastAsia="Times New Roman" w:cs="Arial"/>
          <w:lang w:eastAsia="pl-PL"/>
        </w:rPr>
        <w:t>bezpieczeństwa.</w:t>
      </w:r>
    </w:p>
    <w:p xmlns:wp14="http://schemas.microsoft.com/office/word/2010/wordml" w:rsidRPr="00340E9B" w:rsidR="00344B88" w:rsidP="00340E9B" w:rsidRDefault="00344B88" w14:paraId="6F7B2D78" wp14:textId="77777777">
      <w:pPr>
        <w:numPr>
          <w:ilvl w:val="6"/>
          <w:numId w:val="9"/>
        </w:numPr>
        <w:spacing w:after="120" w:line="276" w:lineRule="auto"/>
        <w:ind w:left="284" w:hanging="284"/>
        <w:jc w:val="left"/>
        <w:rPr>
          <w:rFonts w:ascii="Arial" w:hAnsi="Arial" w:cs="Arial"/>
        </w:rPr>
      </w:pPr>
      <w:r w:rsidRPr="00340E9B">
        <w:rPr>
          <w:rFonts w:ascii="Arial" w:hAnsi="Arial" w:cs="Arial"/>
        </w:rPr>
        <w:t>Każdemu uczniowi oraz jego rodzicom przysługuje prawo złożenia skargi w przypadku naruszenia praw ucznia.</w:t>
      </w:r>
    </w:p>
    <w:p xmlns:wp14="http://schemas.microsoft.com/office/word/2010/wordml" w:rsidRPr="00340E9B" w:rsidR="00344B88" w:rsidP="00340E9B" w:rsidRDefault="00344B88" w14:paraId="465AB477" wp14:textId="77777777">
      <w:pPr>
        <w:numPr>
          <w:ilvl w:val="6"/>
          <w:numId w:val="9"/>
        </w:numPr>
        <w:spacing w:after="120" w:line="276" w:lineRule="auto"/>
        <w:ind w:left="284" w:hanging="284"/>
        <w:jc w:val="left"/>
        <w:rPr>
          <w:rFonts w:ascii="Arial" w:hAnsi="Arial" w:cs="Arial"/>
        </w:rPr>
      </w:pPr>
      <w:r w:rsidRPr="00340E9B">
        <w:rPr>
          <w:rFonts w:ascii="Arial" w:hAnsi="Arial" w:cs="Arial"/>
        </w:rPr>
        <w:t>Skargę w formie pisemnej składa się do dyrektora szkoła w ciągu 14 dni od wystąpienia naruszenia praw ucznia.</w:t>
      </w:r>
    </w:p>
    <w:p xmlns:wp14="http://schemas.microsoft.com/office/word/2010/wordml" w:rsidRPr="00340E9B" w:rsidR="00344B88" w:rsidP="00340E9B" w:rsidRDefault="00344B88" w14:paraId="5FDCC5C6" wp14:textId="77777777">
      <w:pPr>
        <w:numPr>
          <w:ilvl w:val="6"/>
          <w:numId w:val="9"/>
        </w:numPr>
        <w:spacing w:after="120" w:line="276" w:lineRule="auto"/>
        <w:ind w:left="284" w:hanging="284"/>
        <w:jc w:val="left"/>
        <w:rPr>
          <w:rFonts w:ascii="Arial" w:hAnsi="Arial" w:cs="Arial"/>
        </w:rPr>
      </w:pPr>
      <w:r w:rsidRPr="00340E9B">
        <w:rPr>
          <w:rFonts w:ascii="Arial" w:hAnsi="Arial" w:cs="Arial"/>
        </w:rPr>
        <w:t>W przypadku gdy osobą naruszającą prawa ucznia jest</w:t>
      </w:r>
      <w:r w:rsidR="001468A8">
        <w:rPr>
          <w:rFonts w:ascii="Arial" w:hAnsi="Arial" w:cs="Arial"/>
        </w:rPr>
        <w:t xml:space="preserve"> dyrektor, skargę składa się do </w:t>
      </w:r>
      <w:r w:rsidRPr="00340E9B">
        <w:rPr>
          <w:rFonts w:ascii="Arial" w:hAnsi="Arial" w:cs="Arial"/>
        </w:rPr>
        <w:t>Śląskiego Kuratora Oświaty za pośrednictwem dyrektora szkoły w terminie 14 dni od wystąpienia sytuacji naruszającej prawa ucznia.</w:t>
      </w:r>
    </w:p>
    <w:p xmlns:wp14="http://schemas.microsoft.com/office/word/2010/wordml" w:rsidRPr="00340E9B" w:rsidR="00E44F1E" w:rsidP="00340E9B" w:rsidRDefault="00E44F1E" w14:paraId="66060428" wp14:textId="77777777">
      <w:pPr>
        <w:pStyle w:val="paragraf"/>
        <w:numPr>
          <w:ilvl w:val="0"/>
          <w:numId w:val="9"/>
        </w:numPr>
        <w:spacing w:after="120" w:line="276" w:lineRule="auto"/>
        <w:ind w:firstLine="0"/>
        <w:jc w:val="left"/>
        <w:rPr>
          <w:rFonts w:ascii="Arial" w:hAnsi="Arial" w:eastAsia="Times New Roman" w:cs="Arial"/>
          <w:lang w:eastAsia="pl-PL"/>
        </w:rPr>
      </w:pPr>
    </w:p>
    <w:p xmlns:wp14="http://schemas.microsoft.com/office/word/2010/wordml" w:rsidRPr="00340E9B" w:rsidR="00344B88" w:rsidP="00340E9B" w:rsidRDefault="00344B88" w14:paraId="5EAADF84"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Każdy uczeń Szkoły Podstawowej nr 21 ma obowiązek: </w:t>
      </w:r>
    </w:p>
    <w:p xmlns:wp14="http://schemas.microsoft.com/office/word/2010/wordml" w:rsidRPr="00340E9B" w:rsidR="00344B88" w:rsidP="00340E9B" w:rsidRDefault="00344B88" w14:paraId="14341762"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przestrzegania postanowień zawartych w statucie;</w:t>
      </w:r>
    </w:p>
    <w:p xmlns:wp14="http://schemas.microsoft.com/office/word/2010/wordml" w:rsidRPr="00340E9B" w:rsidR="00344B88" w:rsidP="00340E9B" w:rsidRDefault="00344B88" w14:paraId="36DD98CB"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godnego, kulturalnego zachowania się w szkole i poza nią;</w:t>
      </w:r>
    </w:p>
    <w:p xmlns:wp14="http://schemas.microsoft.com/office/word/2010/wordml" w:rsidRPr="00340E9B" w:rsidR="00344B88" w:rsidP="00340E9B" w:rsidRDefault="00344B88" w14:paraId="2E29B4D8"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systematycznego przygotowywania się do zajęć szkolnych, uczestniczenia w obowiązkowych i</w:t>
      </w:r>
      <w:r w:rsidRPr="00340E9B" w:rsidR="00E44F1E">
        <w:rPr>
          <w:rFonts w:ascii="Arial" w:hAnsi="Arial" w:eastAsia="Times New Roman" w:cs="Arial"/>
          <w:lang w:eastAsia="pl-PL"/>
        </w:rPr>
        <w:t> </w:t>
      </w:r>
      <w:r w:rsidRPr="00340E9B">
        <w:rPr>
          <w:rFonts w:ascii="Arial" w:hAnsi="Arial" w:eastAsia="Times New Roman" w:cs="Arial"/>
          <w:lang w:eastAsia="pl-PL"/>
        </w:rPr>
        <w:t>wybranych przez siebie zajęciach;</w:t>
      </w:r>
    </w:p>
    <w:p xmlns:wp14="http://schemas.microsoft.com/office/word/2010/wordml" w:rsidRPr="00340E9B" w:rsidR="00344B88" w:rsidP="00340E9B" w:rsidRDefault="00344B88" w14:paraId="7890CC0A"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bezwzględnego podporządkowania się zaleceniom dyrektora szkoły, wicedyrektora, nauczycieli oraz ustaleniom samorządu szkoły lub klasy;</w:t>
      </w:r>
    </w:p>
    <w:p xmlns:wp14="http://schemas.microsoft.com/office/word/2010/wordml" w:rsidRPr="00340E9B" w:rsidR="00344B88" w:rsidP="00340E9B" w:rsidRDefault="00344B88" w14:paraId="342F2C6A"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przestrzegania zasad kultury i współżycia społecznego, w tym: </w:t>
      </w:r>
    </w:p>
    <w:p xmlns:wp14="http://schemas.microsoft.com/office/word/2010/wordml" w:rsidRPr="00340E9B" w:rsidR="00344B88" w:rsidP="00340E9B" w:rsidRDefault="00344B88" w14:paraId="3AED0E41" wp14:textId="77777777">
      <w:pPr>
        <w:numPr>
          <w:ilvl w:val="0"/>
          <w:numId w:val="16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okazywania szacunku dorosłym i kolegom, </w:t>
      </w:r>
    </w:p>
    <w:p xmlns:wp14="http://schemas.microsoft.com/office/word/2010/wordml" w:rsidRPr="00340E9B" w:rsidR="00344B88" w:rsidP="00340E9B" w:rsidRDefault="00344B88" w14:paraId="4B3DAC9E" wp14:textId="77777777">
      <w:pPr>
        <w:numPr>
          <w:ilvl w:val="0"/>
          <w:numId w:val="16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szanowania godności osobistej, poglądów i przekonań innych ludzi, </w:t>
      </w:r>
    </w:p>
    <w:p xmlns:wp14="http://schemas.microsoft.com/office/word/2010/wordml" w:rsidRPr="00340E9B" w:rsidR="00344B88" w:rsidP="00340E9B" w:rsidRDefault="00344B88" w14:paraId="7CEFB31A" wp14:textId="77777777">
      <w:pPr>
        <w:numPr>
          <w:ilvl w:val="0"/>
          <w:numId w:val="16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przeciwstawiania się przejawom brutalności i wulgarności.</w:t>
      </w:r>
    </w:p>
    <w:p xmlns:wp14="http://schemas.microsoft.com/office/word/2010/wordml" w:rsidRPr="00340E9B" w:rsidR="00344B88" w:rsidP="00340E9B" w:rsidRDefault="00344B88" w14:paraId="582D9D66"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troszczenia się o mienie szkoły i jej estetyczny wygląd;</w:t>
      </w:r>
    </w:p>
    <w:p xmlns:wp14="http://schemas.microsoft.com/office/word/2010/wordml" w:rsidRPr="00340E9B" w:rsidR="00344B88" w:rsidP="00340E9B" w:rsidRDefault="00344B88" w14:paraId="09078910"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punktualnego przychodzenia na lekcje i inne zajęcia;</w:t>
      </w:r>
    </w:p>
    <w:p xmlns:wp14="http://schemas.microsoft.com/office/word/2010/wordml" w:rsidRPr="00340E9B" w:rsidR="00344B88" w:rsidP="00340E9B" w:rsidRDefault="00344B88" w14:paraId="5DC3E7F6"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uczestniczenia w imprezach i uroczystościach szkolnych i klasowych, udział traktowany jest na równi z uczestnictwem na zajęciach szkolnych;</w:t>
      </w:r>
    </w:p>
    <w:p xmlns:wp14="http://schemas.microsoft.com/office/word/2010/wordml" w:rsidRPr="00340E9B" w:rsidR="00344B88" w:rsidP="00340E9B" w:rsidRDefault="00344B88" w14:paraId="65040818" wp14:textId="77777777">
      <w:pPr>
        <w:numPr>
          <w:ilvl w:val="0"/>
          <w:numId w:val="16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dbania o zabezpieczenie mienia osobistego w szkole, w tym w szatni szkolnej;</w:t>
      </w:r>
    </w:p>
    <w:p xmlns:wp14="http://schemas.microsoft.com/office/word/2010/wordml" w:rsidRPr="00340E9B" w:rsidR="00344B88" w:rsidP="00340E9B" w:rsidRDefault="00344B88" w14:paraId="3ECAACEE" wp14:textId="77777777">
      <w:pPr>
        <w:numPr>
          <w:ilvl w:val="0"/>
          <w:numId w:val="16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stwarzać atmosferę wzajemnej życzliwości;</w:t>
      </w:r>
    </w:p>
    <w:p xmlns:wp14="http://schemas.microsoft.com/office/word/2010/wordml" w:rsidRPr="00340E9B" w:rsidR="00344B88" w:rsidP="00340E9B" w:rsidRDefault="00344B88" w14:paraId="5E08461C" wp14:textId="77777777">
      <w:pPr>
        <w:numPr>
          <w:ilvl w:val="0"/>
          <w:numId w:val="16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dbać o zdrowie o zdrowie, bezpieczeństwo swoje i kolegów, wystrzegać się wszelkich szkodliwych nałogów: nie palić tytoniu, nie pić alkoholu, nie używać środków odurzających;</w:t>
      </w:r>
    </w:p>
    <w:p xmlns:wp14="http://schemas.microsoft.com/office/word/2010/wordml" w:rsidRPr="00340E9B" w:rsidR="00344B88" w:rsidP="00340E9B" w:rsidRDefault="00344B88" w14:paraId="7F0BCAE9" wp14:textId="77777777">
      <w:pPr>
        <w:numPr>
          <w:ilvl w:val="0"/>
          <w:numId w:val="16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 razie możliwości pomagać kolegom w nauce, a szczególnie tym, którzy mają trudności powstałe z przyczyn od nich niezależnych;</w:t>
      </w:r>
    </w:p>
    <w:p xmlns:wp14="http://schemas.microsoft.com/office/word/2010/wordml" w:rsidRPr="00340E9B" w:rsidR="00344B88" w:rsidP="00340E9B" w:rsidRDefault="00344B88" w14:paraId="40E3BFA9" wp14:textId="77777777">
      <w:pPr>
        <w:numPr>
          <w:ilvl w:val="0"/>
          <w:numId w:val="16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przestrzegać zasad higieny osobistej, dbać o estetykę ubioru oraz indywidualnie dobranej fryzury;</w:t>
      </w:r>
    </w:p>
    <w:p xmlns:wp14="http://schemas.microsoft.com/office/word/2010/wordml" w:rsidRPr="00340E9B" w:rsidR="00344B88" w:rsidP="00340E9B" w:rsidRDefault="00344B88" w14:paraId="127030E7" wp14:textId="77777777">
      <w:pPr>
        <w:numPr>
          <w:ilvl w:val="0"/>
          <w:numId w:val="16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usprawiedliwiać nieobecności w ciągu tygodnia od przybycia po chorobie do szkoły.</w:t>
      </w:r>
    </w:p>
    <w:p xmlns:wp14="http://schemas.microsoft.com/office/word/2010/wordml" w:rsidRPr="00340E9B" w:rsidR="00344B88" w:rsidP="00340E9B" w:rsidRDefault="00344B88" w14:paraId="1275D4C9" wp14:textId="77777777">
      <w:pPr>
        <w:numPr>
          <w:ilvl w:val="0"/>
          <w:numId w:val="16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 przypadku dłuższej nieobecności rodzic zawiadamia wychowawcę o przyczynie nieobecności dziecka w szkole.</w:t>
      </w:r>
    </w:p>
    <w:p xmlns:wp14="http://schemas.microsoft.com/office/word/2010/wordml" w:rsidRPr="00340E9B" w:rsidR="00E44F1E" w:rsidP="00340E9B" w:rsidRDefault="00E44F1E" w14:paraId="1D0656FE" wp14:textId="77777777">
      <w:pPr>
        <w:pStyle w:val="paragraf"/>
        <w:numPr>
          <w:ilvl w:val="0"/>
          <w:numId w:val="9"/>
        </w:numPr>
        <w:spacing w:after="120" w:line="276" w:lineRule="auto"/>
        <w:ind w:firstLine="0"/>
        <w:jc w:val="left"/>
        <w:rPr>
          <w:rFonts w:ascii="Arial" w:hAnsi="Arial" w:cs="Arial"/>
        </w:rPr>
      </w:pPr>
    </w:p>
    <w:p xmlns:wp14="http://schemas.microsoft.com/office/word/2010/wordml" w:rsidRPr="00340E9B" w:rsidR="00344B88" w:rsidP="00340E9B" w:rsidRDefault="00344B88" w14:paraId="3F3ECCC3" wp14:noSpellErr="1" wp14:textId="20E16BEA">
      <w:pPr>
        <w:numPr>
          <w:ilvl w:val="6"/>
          <w:numId w:val="9"/>
        </w:numPr>
        <w:spacing w:after="120" w:line="276" w:lineRule="auto"/>
        <w:ind w:left="284" w:hanging="284"/>
        <w:jc w:val="left"/>
        <w:rPr>
          <w:rFonts w:ascii="Arial" w:hAnsi="Arial" w:cs="Arial"/>
        </w:rPr>
      </w:pPr>
      <w:r w:rsidRPr="035A64B8" w:rsidR="00344B88">
        <w:rPr>
          <w:rFonts w:ascii="Arial" w:hAnsi="Arial" w:cs="Arial"/>
        </w:rPr>
        <w:t xml:space="preserve">W ostatnim tygodniu </w:t>
      </w:r>
      <w:r w:rsidRPr="035A64B8" w:rsidR="00344B88">
        <w:rPr>
          <w:rFonts w:ascii="Arial" w:hAnsi="Arial" w:cs="Arial"/>
        </w:rPr>
        <w:t>nauki (</w:t>
      </w:r>
      <w:r w:rsidRPr="035A64B8" w:rsidR="00344B88">
        <w:rPr>
          <w:rFonts w:ascii="Arial" w:hAnsi="Arial" w:cs="Arial"/>
        </w:rPr>
        <w:t xml:space="preserve">VIII klasa, i zmiana szkoły) uczeń ma obowiązek rozliczyć się ze szkołą (zwrócić książki do biblioteki, kluczyk od szafki w szatni). </w:t>
      </w:r>
    </w:p>
    <w:p xmlns:wp14="http://schemas.microsoft.com/office/word/2010/wordml" w:rsidRPr="00340E9B" w:rsidR="00344B88" w:rsidP="00340E9B" w:rsidRDefault="00344B88" w14:paraId="7E05100E" wp14:textId="77777777">
      <w:pPr>
        <w:numPr>
          <w:ilvl w:val="6"/>
          <w:numId w:val="9"/>
        </w:numPr>
        <w:spacing w:after="120" w:line="276" w:lineRule="auto"/>
        <w:ind w:left="284" w:hanging="284"/>
        <w:jc w:val="left"/>
        <w:rPr>
          <w:rFonts w:ascii="Arial" w:hAnsi="Arial" w:cs="Arial"/>
        </w:rPr>
      </w:pPr>
      <w:r w:rsidRPr="00340E9B">
        <w:rPr>
          <w:rFonts w:ascii="Arial" w:hAnsi="Arial" w:cs="Arial"/>
        </w:rPr>
        <w:t>Potwierdzeniem rozliczenia jest wypełniona karta obiegowa.</w:t>
      </w:r>
    </w:p>
    <w:p xmlns:wp14="http://schemas.microsoft.com/office/word/2010/wordml" w:rsidRPr="00340E9B" w:rsidR="00E44F1E" w:rsidP="00340E9B" w:rsidRDefault="00E44F1E" w14:paraId="7B37605A" wp14:textId="77777777">
      <w:pPr>
        <w:pStyle w:val="paragraf"/>
        <w:numPr>
          <w:ilvl w:val="0"/>
          <w:numId w:val="9"/>
        </w:numPr>
        <w:spacing w:after="120" w:line="276" w:lineRule="auto"/>
        <w:ind w:firstLine="0"/>
        <w:jc w:val="left"/>
        <w:rPr>
          <w:rFonts w:ascii="Arial" w:hAnsi="Arial" w:cs="Arial"/>
        </w:rPr>
      </w:pPr>
    </w:p>
    <w:p xmlns:wp14="http://schemas.microsoft.com/office/word/2010/wordml" w:rsidRPr="00340E9B" w:rsidR="00344B88" w:rsidP="00340E9B" w:rsidRDefault="00344B88" w14:paraId="1A6FDAC6" wp14:textId="77777777">
      <w:pPr>
        <w:pStyle w:val="paragraf"/>
        <w:spacing w:after="120" w:line="276" w:lineRule="auto"/>
        <w:jc w:val="left"/>
        <w:rPr>
          <w:rFonts w:ascii="Arial" w:hAnsi="Arial" w:cs="Arial"/>
        </w:rPr>
      </w:pPr>
      <w:r w:rsidRPr="00340E9B">
        <w:rPr>
          <w:rFonts w:ascii="Arial" w:hAnsi="Arial" w:cs="Arial"/>
          <w:bCs/>
        </w:rPr>
        <w:t>Uczniom nie wolno:</w:t>
      </w:r>
    </w:p>
    <w:p xmlns:wp14="http://schemas.microsoft.com/office/word/2010/wordml" w:rsidRPr="00340E9B" w:rsidR="00344B88" w:rsidP="00340E9B" w:rsidRDefault="00344B88" w14:paraId="54170E81" wp14:textId="77777777">
      <w:pPr>
        <w:numPr>
          <w:ilvl w:val="0"/>
          <w:numId w:val="1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przebywać w szkole pod wpływem alkoholu, narkotyków i innych środków o podobnym działaniu;</w:t>
      </w:r>
    </w:p>
    <w:p xmlns:wp14="http://schemas.microsoft.com/office/word/2010/wordml" w:rsidRPr="00340E9B" w:rsidR="00344B88" w:rsidP="00340E9B" w:rsidRDefault="00344B88" w14:paraId="15CFC8E2" wp14:textId="77777777">
      <w:pPr>
        <w:numPr>
          <w:ilvl w:val="0"/>
          <w:numId w:val="1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wnosić na teren szkoły alkoholu, narkotyków i innych środków o podobnym działaniu;</w:t>
      </w:r>
    </w:p>
    <w:p xmlns:wp14="http://schemas.microsoft.com/office/word/2010/wordml" w:rsidRPr="00340E9B" w:rsidR="00344B88" w:rsidP="00340E9B" w:rsidRDefault="00344B88" w14:paraId="23D0B6F7" wp14:textId="77777777">
      <w:pPr>
        <w:numPr>
          <w:ilvl w:val="0"/>
          <w:numId w:val="1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wnosić na teren szkoły przedmiotów i substancji zagrażających zdrowiu i życiu;</w:t>
      </w:r>
    </w:p>
    <w:p xmlns:wp14="http://schemas.microsoft.com/office/word/2010/wordml" w:rsidRPr="00340E9B" w:rsidR="00344B88" w:rsidP="00340E9B" w:rsidRDefault="00344B88" w14:paraId="765B33C3" wp14:textId="77777777">
      <w:pPr>
        <w:numPr>
          <w:ilvl w:val="0"/>
          <w:numId w:val="1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wychodzić poza teren szkoły w czasie trwania planowych zajęć;</w:t>
      </w:r>
    </w:p>
    <w:p xmlns:wp14="http://schemas.microsoft.com/office/word/2010/wordml" w:rsidRPr="00340E9B" w:rsidR="00344B88" w:rsidP="00340E9B" w:rsidRDefault="00344B88" w14:paraId="4C94B513" wp14:textId="77777777">
      <w:pPr>
        <w:numPr>
          <w:ilvl w:val="0"/>
          <w:numId w:val="1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spożywać posiłków i napojów w czasie zajęć dydaktycznych;</w:t>
      </w:r>
    </w:p>
    <w:p xmlns:wp14="http://schemas.microsoft.com/office/word/2010/wordml" w:rsidRPr="00340E9B" w:rsidR="00344B88" w:rsidP="00340E9B" w:rsidRDefault="00344B88" w14:paraId="40E18E78" wp14:textId="77777777">
      <w:pPr>
        <w:numPr>
          <w:ilvl w:val="0"/>
          <w:numId w:val="1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rejestrować przy pomocy urządzeń technicznych obrazów i dźwięków bez wiedzy</w:t>
      </w:r>
      <w:r w:rsidRPr="00340E9B" w:rsidR="00E44F1E">
        <w:rPr>
          <w:rFonts w:ascii="Arial" w:hAnsi="Arial" w:eastAsia="Times New Roman" w:cs="Arial"/>
          <w:lang w:eastAsia="pl-PL"/>
        </w:rPr>
        <w:t xml:space="preserve"> </w:t>
      </w:r>
      <w:r w:rsidR="001468A8">
        <w:rPr>
          <w:rFonts w:ascii="Arial" w:hAnsi="Arial" w:eastAsia="Times New Roman" w:cs="Arial"/>
          <w:lang w:eastAsia="pl-PL"/>
        </w:rPr>
        <w:t>i </w:t>
      </w:r>
      <w:r w:rsidRPr="00340E9B" w:rsidR="00E44F1E">
        <w:rPr>
          <w:rFonts w:ascii="Arial" w:hAnsi="Arial" w:eastAsia="Times New Roman" w:cs="Arial"/>
          <w:lang w:eastAsia="pl-PL"/>
        </w:rPr>
        <w:t xml:space="preserve">zgody </w:t>
      </w:r>
      <w:r w:rsidRPr="00340E9B">
        <w:rPr>
          <w:rFonts w:ascii="Arial" w:hAnsi="Arial" w:eastAsia="Times New Roman" w:cs="Arial"/>
          <w:lang w:eastAsia="pl-PL"/>
        </w:rPr>
        <w:t>zainteresowanych;</w:t>
      </w:r>
    </w:p>
    <w:p xmlns:wp14="http://schemas.microsoft.com/office/word/2010/wordml" w:rsidRPr="00340E9B" w:rsidR="00344B88" w:rsidP="00340E9B" w:rsidRDefault="00344B88" w14:paraId="3DBBC8DB" wp14:textId="77777777">
      <w:pPr>
        <w:numPr>
          <w:ilvl w:val="0"/>
          <w:numId w:val="1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używać podczas zajęć edukacyjnych telefonów komórkowych. W sytuacjach nagłych informacje przekazywane są za pośrednictwem sekretariatu szkoły;</w:t>
      </w:r>
    </w:p>
    <w:p xmlns:wp14="http://schemas.microsoft.com/office/word/2010/wordml" w:rsidRPr="00340E9B" w:rsidR="00344B88" w:rsidP="00340E9B" w:rsidRDefault="00E44F1E" w14:paraId="3941B870" wp14:textId="77777777">
      <w:pPr>
        <w:numPr>
          <w:ilvl w:val="0"/>
          <w:numId w:val="17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zapraszać </w:t>
      </w:r>
      <w:r w:rsidRPr="00340E9B" w:rsidR="00344B88">
        <w:rPr>
          <w:rFonts w:ascii="Arial" w:hAnsi="Arial" w:eastAsia="Times New Roman" w:cs="Arial"/>
          <w:lang w:eastAsia="pl-PL"/>
        </w:rPr>
        <w:t>obcych osób do szkoły.</w:t>
      </w:r>
    </w:p>
    <w:p xmlns:wp14="http://schemas.microsoft.com/office/word/2010/wordml" w:rsidRPr="00340E9B" w:rsidR="00344B88" w:rsidP="00340E9B" w:rsidRDefault="00344B88" w14:paraId="38A500ED"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3</w:t>
      </w:r>
      <w:r w:rsidRPr="00340E9B">
        <w:rPr>
          <w:rFonts w:ascii="Arial" w:hAnsi="Arial" w:cs="Arial"/>
          <w:b/>
          <w:sz w:val="22"/>
          <w:szCs w:val="22"/>
          <w:lang w:eastAsia="pl-PL"/>
        </w:rPr>
        <w:br/>
      </w:r>
      <w:r w:rsidRPr="00340E9B">
        <w:rPr>
          <w:rFonts w:ascii="Arial" w:hAnsi="Arial" w:cs="Arial"/>
          <w:b/>
          <w:sz w:val="22"/>
          <w:szCs w:val="22"/>
          <w:lang w:eastAsia="pl-PL"/>
        </w:rPr>
        <w:t>Strój szkolny</w:t>
      </w:r>
    </w:p>
    <w:p xmlns:wp14="http://schemas.microsoft.com/office/word/2010/wordml" w:rsidRPr="00340E9B" w:rsidR="00E44F1E" w:rsidP="00340E9B" w:rsidRDefault="00E44F1E" w14:paraId="394798F2" wp14:textId="77777777">
      <w:pPr>
        <w:pStyle w:val="paragraf"/>
        <w:numPr>
          <w:ilvl w:val="0"/>
          <w:numId w:val="9"/>
        </w:numPr>
        <w:spacing w:after="120" w:line="276" w:lineRule="auto"/>
        <w:ind w:firstLine="0"/>
        <w:jc w:val="left"/>
        <w:rPr>
          <w:rFonts w:ascii="Arial" w:hAnsi="Arial" w:cs="Arial"/>
        </w:rPr>
      </w:pPr>
    </w:p>
    <w:p xmlns:wp14="http://schemas.microsoft.com/office/word/2010/wordml" w:rsidRPr="00340E9B" w:rsidR="00344B88" w:rsidP="00340E9B" w:rsidRDefault="001232E6" w14:paraId="2BD99D83" wp14:textId="77777777">
      <w:pPr>
        <w:numPr>
          <w:ilvl w:val="6"/>
          <w:numId w:val="9"/>
        </w:numPr>
        <w:spacing w:after="120" w:line="276" w:lineRule="auto"/>
        <w:ind w:left="284" w:hanging="284"/>
        <w:jc w:val="left"/>
        <w:rPr>
          <w:rFonts w:ascii="Arial" w:hAnsi="Arial" w:cs="Arial"/>
        </w:rPr>
      </w:pPr>
      <w:r w:rsidRPr="00340E9B">
        <w:rPr>
          <w:rFonts w:ascii="Arial" w:hAnsi="Arial" w:cs="Arial"/>
        </w:rPr>
        <w:t>Szkoła zobowiązuje uczniów do noszenie estetycznego stroju.</w:t>
      </w:r>
    </w:p>
    <w:p xmlns:wp14="http://schemas.microsoft.com/office/word/2010/wordml" w:rsidRPr="00340E9B" w:rsidR="00344B88" w:rsidP="00340E9B" w:rsidRDefault="00EF588A" w14:paraId="56894E36"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p>
    <w:p xmlns:wp14="http://schemas.microsoft.com/office/word/2010/wordml" w:rsidRPr="00340E9B" w:rsidR="00344B88" w:rsidP="00340E9B" w:rsidRDefault="00EF588A" w14:paraId="60B19E3C" wp14:textId="77777777">
      <w:pPr>
        <w:numPr>
          <w:ilvl w:val="6"/>
          <w:numId w:val="9"/>
        </w:numPr>
        <w:spacing w:after="120" w:line="276" w:lineRule="auto"/>
        <w:ind w:left="284" w:hanging="284"/>
        <w:jc w:val="left"/>
        <w:rPr>
          <w:rFonts w:ascii="Arial" w:hAnsi="Arial" w:cs="Arial"/>
        </w:rPr>
      </w:pPr>
      <w:r w:rsidRPr="00340E9B">
        <w:rPr>
          <w:rFonts w:ascii="Arial" w:hAnsi="Arial" w:cs="Arial"/>
        </w:rPr>
        <w:t>Skreślony.</w:t>
      </w:r>
    </w:p>
    <w:p xmlns:wp14="http://schemas.microsoft.com/office/word/2010/wordml" w:rsidRPr="00340E9B" w:rsidR="00344B88" w:rsidP="00340E9B" w:rsidRDefault="00344B88" w14:paraId="5DBAD417" wp14:textId="77777777">
      <w:pPr>
        <w:numPr>
          <w:ilvl w:val="6"/>
          <w:numId w:val="9"/>
        </w:numPr>
        <w:spacing w:after="120" w:line="276" w:lineRule="auto"/>
        <w:ind w:left="284" w:hanging="284"/>
        <w:jc w:val="left"/>
        <w:rPr>
          <w:rFonts w:ascii="Arial" w:hAnsi="Arial" w:cs="Arial"/>
        </w:rPr>
      </w:pPr>
      <w:r w:rsidRPr="00340E9B">
        <w:rPr>
          <w:rFonts w:ascii="Arial" w:hAnsi="Arial" w:cs="Arial"/>
        </w:rPr>
        <w:t>Ubranie nie może zawierać wulgarnych i ob</w:t>
      </w:r>
      <w:r w:rsidRPr="00340E9B" w:rsidR="00E44F1E">
        <w:rPr>
          <w:rFonts w:ascii="Arial" w:hAnsi="Arial" w:cs="Arial"/>
        </w:rPr>
        <w:t>raźliwych nadruków - również</w:t>
      </w:r>
      <w:r w:rsidRPr="00340E9B">
        <w:rPr>
          <w:rFonts w:ascii="Arial" w:hAnsi="Arial" w:cs="Arial"/>
        </w:rPr>
        <w:t xml:space="preserve"> w językach obcych oraz zawierać niebezpiecznych elementów.</w:t>
      </w:r>
    </w:p>
    <w:p xmlns:wp14="http://schemas.microsoft.com/office/word/2010/wordml" w:rsidRPr="00340E9B" w:rsidR="00344B88" w:rsidP="00340E9B" w:rsidRDefault="00344B88" w14:paraId="3613F8C3" wp14:textId="77777777">
      <w:pPr>
        <w:numPr>
          <w:ilvl w:val="6"/>
          <w:numId w:val="9"/>
        </w:numPr>
        <w:spacing w:after="120" w:line="276" w:lineRule="auto"/>
        <w:ind w:left="284" w:hanging="284"/>
        <w:jc w:val="left"/>
        <w:rPr>
          <w:rFonts w:ascii="Arial" w:hAnsi="Arial" w:cs="Arial"/>
        </w:rPr>
      </w:pPr>
      <w:r w:rsidRPr="00340E9B">
        <w:rPr>
          <w:rFonts w:ascii="Arial" w:hAnsi="Arial" w:cs="Arial"/>
        </w:rPr>
        <w:t>Strój na wychowanie fizyczne to biała koszulka i ciemne spodenki oraz obuwie sportowe z</w:t>
      </w:r>
      <w:r w:rsidRPr="00340E9B" w:rsidR="00E44F1E">
        <w:rPr>
          <w:rFonts w:ascii="Arial" w:hAnsi="Arial" w:cs="Arial"/>
        </w:rPr>
        <w:t> </w:t>
      </w:r>
      <w:r w:rsidRPr="00340E9B">
        <w:rPr>
          <w:rFonts w:ascii="Arial" w:hAnsi="Arial" w:cs="Arial"/>
        </w:rPr>
        <w:t xml:space="preserve">bezpieczną, białą podeszwą. </w:t>
      </w:r>
    </w:p>
    <w:p xmlns:wp14="http://schemas.microsoft.com/office/word/2010/wordml" w:rsidRPr="00340E9B" w:rsidR="00344B88" w:rsidP="00340E9B" w:rsidRDefault="00344B88" w14:paraId="6F08A825" wp14:textId="77777777">
      <w:pPr>
        <w:numPr>
          <w:ilvl w:val="6"/>
          <w:numId w:val="9"/>
        </w:numPr>
        <w:spacing w:after="120" w:line="276" w:lineRule="auto"/>
        <w:ind w:left="284" w:hanging="284"/>
        <w:jc w:val="left"/>
        <w:rPr>
          <w:rFonts w:ascii="Arial" w:hAnsi="Arial" w:cs="Arial"/>
        </w:rPr>
      </w:pPr>
      <w:r w:rsidRPr="00340E9B">
        <w:rPr>
          <w:rFonts w:ascii="Arial" w:hAnsi="Arial" w:cs="Arial"/>
        </w:rPr>
        <w:t>Uczeń zobowiązany jest nosić na terenie szkoły odpowiednie obuwie zmienne.</w:t>
      </w:r>
    </w:p>
    <w:p xmlns:wp14="http://schemas.microsoft.com/office/word/2010/wordml" w:rsidRPr="00340E9B" w:rsidR="00344B88" w:rsidP="00340E9B" w:rsidRDefault="00344B88" w14:paraId="6270EEC2" wp14:noSpellErr="1" wp14:textId="3D2251FF">
      <w:pPr>
        <w:numPr>
          <w:ilvl w:val="6"/>
          <w:numId w:val="9"/>
        </w:numPr>
        <w:spacing w:after="120" w:line="276" w:lineRule="auto"/>
        <w:ind w:left="284" w:hanging="284"/>
        <w:jc w:val="left"/>
        <w:rPr>
          <w:rFonts w:ascii="Arial" w:hAnsi="Arial" w:cs="Arial"/>
        </w:rPr>
      </w:pPr>
      <w:r w:rsidRPr="035A64B8" w:rsidR="00344B88">
        <w:rPr>
          <w:rFonts w:ascii="Arial" w:hAnsi="Arial" w:cs="Arial"/>
        </w:rPr>
        <w:t xml:space="preserve">Podczas uroczystości z okazji rozpoczęcia i zakończenia roku szkolnego oraz Dnia Edukacji, Narodowego Święta Niepodległości, Święta Konstytucji 3 </w:t>
      </w:r>
      <w:r w:rsidRPr="035A64B8" w:rsidR="00344B88">
        <w:rPr>
          <w:rFonts w:ascii="Arial" w:hAnsi="Arial" w:cs="Arial"/>
        </w:rPr>
        <w:t>Maja, obowiązuje</w:t>
      </w:r>
      <w:r w:rsidRPr="035A64B8" w:rsidR="00344B88">
        <w:rPr>
          <w:rFonts w:ascii="Arial" w:hAnsi="Arial" w:cs="Arial"/>
        </w:rPr>
        <w:t xml:space="preserve"> uczniów strój galowy tj. elegancka biała bluzka lub koszula, spodnie lub spódnica w kolorze granatowym lub czarnym. Strój galowy obowiązuje także w przypadku innych ważnych uroczystości,</w:t>
      </w:r>
      <w:r w:rsidRPr="035A64B8" w:rsidR="001468A8">
        <w:rPr>
          <w:rFonts w:ascii="Arial" w:hAnsi="Arial" w:cs="Arial"/>
        </w:rPr>
        <w:t xml:space="preserve"> o </w:t>
      </w:r>
      <w:r w:rsidRPr="035A64B8" w:rsidR="00344B88">
        <w:rPr>
          <w:rFonts w:ascii="Arial" w:hAnsi="Arial" w:cs="Arial"/>
        </w:rPr>
        <w:t>których uczniowie i rodzice są informowani odpowiednio wcześniej.</w:t>
      </w:r>
    </w:p>
    <w:p xmlns:wp14="http://schemas.microsoft.com/office/word/2010/wordml" w:rsidRPr="00340E9B" w:rsidR="002B1A77" w:rsidP="00340E9B" w:rsidRDefault="002B1A77" w14:paraId="3889A505"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0D537DFE"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4</w:t>
      </w:r>
      <w:r w:rsidRPr="00340E9B">
        <w:rPr>
          <w:rFonts w:ascii="Arial" w:hAnsi="Arial" w:cs="Arial"/>
          <w:b/>
          <w:sz w:val="22"/>
          <w:szCs w:val="22"/>
          <w:lang w:eastAsia="pl-PL"/>
        </w:rPr>
        <w:br/>
      </w:r>
      <w:r w:rsidRPr="00340E9B">
        <w:rPr>
          <w:rFonts w:ascii="Arial" w:hAnsi="Arial" w:cs="Arial"/>
          <w:b/>
          <w:sz w:val="22"/>
          <w:szCs w:val="22"/>
          <w:lang w:eastAsia="pl-PL"/>
        </w:rPr>
        <w:t>Zasady korzystania z telefonów komórkowych i innych urządzeń</w:t>
      </w:r>
    </w:p>
    <w:p xmlns:wp14="http://schemas.microsoft.com/office/word/2010/wordml" w:rsidRPr="00340E9B" w:rsidR="00E44F1E" w:rsidP="00340E9B" w:rsidRDefault="00E44F1E" w14:paraId="29079D35" wp14:textId="77777777">
      <w:pPr>
        <w:pStyle w:val="paragraf"/>
        <w:numPr>
          <w:ilvl w:val="0"/>
          <w:numId w:val="9"/>
        </w:numPr>
        <w:spacing w:after="120" w:line="276" w:lineRule="auto"/>
        <w:ind w:firstLine="0"/>
        <w:jc w:val="left"/>
        <w:rPr>
          <w:rFonts w:ascii="Arial" w:hAnsi="Arial" w:cs="Arial"/>
        </w:rPr>
      </w:pPr>
    </w:p>
    <w:p xmlns:wp14="http://schemas.microsoft.com/office/word/2010/wordml" w:rsidRPr="00340E9B" w:rsidR="00344B88" w:rsidP="00340E9B" w:rsidRDefault="00344B88" w14:paraId="012E9D13" wp14:textId="7553FD94">
      <w:pPr>
        <w:numPr>
          <w:ilvl w:val="6"/>
          <w:numId w:val="9"/>
        </w:numPr>
        <w:spacing w:after="120" w:line="276" w:lineRule="auto"/>
        <w:ind w:left="284" w:hanging="284"/>
        <w:jc w:val="left"/>
        <w:rPr>
          <w:rFonts w:ascii="Arial" w:hAnsi="Arial" w:cs="Arial"/>
        </w:rPr>
      </w:pPr>
      <w:r w:rsidRPr="035A64B8" w:rsidR="00344B88">
        <w:rPr>
          <w:rFonts w:ascii="Arial" w:hAnsi="Arial" w:cs="Arial"/>
        </w:rPr>
        <w:t>Uczeń nie</w:t>
      </w:r>
      <w:r w:rsidRPr="035A64B8" w:rsidR="00344B88">
        <w:rPr>
          <w:rFonts w:ascii="Arial" w:hAnsi="Arial" w:cs="Arial"/>
        </w:rPr>
        <w:t xml:space="preserve"> powinien nosić do szkoły przedmiotów drogich, wartościowych (w tym telefonów komórkowych lub innych urządzeń elektronicznych np. odtwarzaczy </w:t>
      </w:r>
      <w:r w:rsidRPr="035A64B8" w:rsidR="00344B88">
        <w:rPr>
          <w:rFonts w:ascii="Arial" w:hAnsi="Arial" w:cs="Arial"/>
        </w:rPr>
        <w:t>MP3</w:t>
      </w:r>
      <w:r w:rsidRPr="035A64B8" w:rsidR="00344B88">
        <w:rPr>
          <w:rFonts w:ascii="Arial" w:hAnsi="Arial" w:cs="Arial"/>
        </w:rPr>
        <w:t>, drogiej odzieży lub obuwia, biżuterii);</w:t>
      </w:r>
    </w:p>
    <w:p xmlns:wp14="http://schemas.microsoft.com/office/word/2010/wordml" w:rsidRPr="00340E9B" w:rsidR="00344B88" w:rsidP="00340E9B" w:rsidRDefault="00344B88" w14:paraId="00E4CE69" wp14:textId="77777777">
      <w:pPr>
        <w:numPr>
          <w:ilvl w:val="6"/>
          <w:numId w:val="9"/>
        </w:numPr>
        <w:spacing w:after="120" w:line="276" w:lineRule="auto"/>
        <w:ind w:left="284" w:hanging="284"/>
        <w:jc w:val="left"/>
        <w:rPr>
          <w:rFonts w:ascii="Arial" w:hAnsi="Arial" w:cs="Arial"/>
        </w:rPr>
      </w:pPr>
      <w:r w:rsidRPr="00340E9B">
        <w:rPr>
          <w:rFonts w:ascii="Arial" w:hAnsi="Arial" w:cs="Arial"/>
        </w:rPr>
        <w:t>Szkoła nie ponosi odpowiedzialności za zaginięcie tego rodzaju sprzętu lub rzeczy.</w:t>
      </w:r>
    </w:p>
    <w:p xmlns:wp14="http://schemas.microsoft.com/office/word/2010/wordml" w:rsidRPr="00340E9B" w:rsidR="00344B88" w:rsidP="00340E9B" w:rsidRDefault="00344B88" w14:paraId="5AD7F6F7"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 czasie lekcji obowiązuje zakaz używania telefonów komórkowych i innych urządzeń elektronicznych np. dyktafonów, odtwarzaczy </w:t>
      </w:r>
      <w:proofErr w:type="spellStart"/>
      <w:r w:rsidRPr="00340E9B">
        <w:rPr>
          <w:rFonts w:ascii="Arial" w:hAnsi="Arial" w:cs="Arial"/>
        </w:rPr>
        <w:t>MP3</w:t>
      </w:r>
      <w:proofErr w:type="spellEnd"/>
      <w:r w:rsidRPr="00340E9B">
        <w:rPr>
          <w:rFonts w:ascii="Arial" w:hAnsi="Arial" w:cs="Arial"/>
        </w:rPr>
        <w:t>.</w:t>
      </w:r>
    </w:p>
    <w:p xmlns:wp14="http://schemas.microsoft.com/office/word/2010/wordml" w:rsidRPr="00340E9B" w:rsidR="00344B88" w:rsidP="00340E9B" w:rsidRDefault="00344B88" w14:paraId="05A1608E" wp14:textId="77777777">
      <w:pPr>
        <w:numPr>
          <w:ilvl w:val="6"/>
          <w:numId w:val="9"/>
        </w:numPr>
        <w:spacing w:after="120" w:line="276" w:lineRule="auto"/>
        <w:ind w:left="284" w:hanging="284"/>
        <w:jc w:val="left"/>
        <w:rPr>
          <w:rFonts w:ascii="Arial" w:hAnsi="Arial" w:cs="Arial"/>
        </w:rPr>
      </w:pPr>
      <w:r w:rsidRPr="00340E9B">
        <w:rPr>
          <w:rFonts w:ascii="Arial" w:hAnsi="Arial" w:cs="Arial"/>
        </w:rPr>
        <w:t>Poprzez „używanie" należy rozumieć (w wypadku telefonu komórkowego):</w:t>
      </w:r>
    </w:p>
    <w:p xmlns:wp14="http://schemas.microsoft.com/office/word/2010/wordml" w:rsidRPr="00340E9B" w:rsidR="00344B88" w:rsidP="00340E9B" w:rsidRDefault="00344B88" w14:paraId="7DD36C82" wp14:textId="77777777">
      <w:pPr>
        <w:numPr>
          <w:ilvl w:val="0"/>
          <w:numId w:val="1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nawiązywanie połączenia telefonicznego;</w:t>
      </w:r>
    </w:p>
    <w:p xmlns:wp14="http://schemas.microsoft.com/office/word/2010/wordml" w:rsidRPr="00340E9B" w:rsidR="00344B88" w:rsidP="00340E9B" w:rsidRDefault="00344B88" w14:paraId="41242C1C" wp14:textId="77777777">
      <w:pPr>
        <w:numPr>
          <w:ilvl w:val="0"/>
          <w:numId w:val="1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redagowanie lub wysyłanie wiadomości typu </w:t>
      </w:r>
      <w:proofErr w:type="spellStart"/>
      <w:r w:rsidRPr="00340E9B">
        <w:rPr>
          <w:rFonts w:ascii="Arial" w:hAnsi="Arial" w:eastAsia="Times New Roman" w:cs="Arial"/>
          <w:lang w:eastAsia="pl-PL"/>
        </w:rPr>
        <w:t>SMS</w:t>
      </w:r>
      <w:proofErr w:type="spellEnd"/>
      <w:r w:rsidRPr="00340E9B">
        <w:rPr>
          <w:rFonts w:ascii="Arial" w:hAnsi="Arial" w:eastAsia="Times New Roman" w:cs="Arial"/>
          <w:lang w:eastAsia="pl-PL"/>
        </w:rPr>
        <w:t xml:space="preserve">, </w:t>
      </w:r>
      <w:proofErr w:type="spellStart"/>
      <w:r w:rsidRPr="00340E9B">
        <w:rPr>
          <w:rFonts w:ascii="Arial" w:hAnsi="Arial" w:eastAsia="Times New Roman" w:cs="Arial"/>
          <w:lang w:eastAsia="pl-PL"/>
        </w:rPr>
        <w:t>MMS</w:t>
      </w:r>
      <w:proofErr w:type="spellEnd"/>
      <w:r w:rsidRPr="00340E9B">
        <w:rPr>
          <w:rFonts w:ascii="Arial" w:hAnsi="Arial" w:eastAsia="Times New Roman" w:cs="Arial"/>
          <w:lang w:eastAsia="pl-PL"/>
        </w:rPr>
        <w:t xml:space="preserve"> lub podobnej;</w:t>
      </w:r>
    </w:p>
    <w:p xmlns:wp14="http://schemas.microsoft.com/office/word/2010/wordml" w:rsidRPr="00340E9B" w:rsidR="00344B88" w:rsidP="00340E9B" w:rsidRDefault="00344B88" w14:paraId="7591F4AD" wp14:textId="77777777">
      <w:pPr>
        <w:numPr>
          <w:ilvl w:val="0"/>
          <w:numId w:val="1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rejestrowanie materiału audiowizualnego;</w:t>
      </w:r>
    </w:p>
    <w:p xmlns:wp14="http://schemas.microsoft.com/office/word/2010/wordml" w:rsidRPr="00340E9B" w:rsidR="00344B88" w:rsidP="00340E9B" w:rsidRDefault="00344B88" w14:paraId="11B38BDA" wp14:textId="77777777">
      <w:pPr>
        <w:numPr>
          <w:ilvl w:val="0"/>
          <w:numId w:val="1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odtwarzanie materiału audiowizualnego lub dokumentacji elektronicznej;</w:t>
      </w:r>
    </w:p>
    <w:p xmlns:wp14="http://schemas.microsoft.com/office/word/2010/wordml" w:rsidRPr="00340E9B" w:rsidR="00344B88" w:rsidP="00340E9B" w:rsidRDefault="00344B88" w14:paraId="6C21132A" wp14:textId="77777777">
      <w:pPr>
        <w:numPr>
          <w:ilvl w:val="0"/>
          <w:numId w:val="1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transmisję danych;</w:t>
      </w:r>
    </w:p>
    <w:p xmlns:wp14="http://schemas.microsoft.com/office/word/2010/wordml" w:rsidRPr="00340E9B" w:rsidR="00344B88" w:rsidP="00340E9B" w:rsidRDefault="00344B88" w14:paraId="456097AB" wp14:textId="77777777">
      <w:pPr>
        <w:numPr>
          <w:ilvl w:val="0"/>
          <w:numId w:val="17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wykonywanie obliczeń.</w:t>
      </w:r>
    </w:p>
    <w:p xmlns:wp14="http://schemas.microsoft.com/office/word/2010/wordml" w:rsidRPr="00340E9B" w:rsidR="00344B88" w:rsidP="00340E9B" w:rsidRDefault="00344B88" w14:paraId="59A65D66" wp14:textId="77777777">
      <w:pPr>
        <w:numPr>
          <w:ilvl w:val="6"/>
          <w:numId w:val="9"/>
        </w:numPr>
        <w:spacing w:after="120" w:line="276" w:lineRule="auto"/>
        <w:ind w:left="284" w:hanging="284"/>
        <w:jc w:val="left"/>
        <w:rPr>
          <w:rFonts w:ascii="Arial" w:hAnsi="Arial" w:cs="Arial"/>
        </w:rPr>
      </w:pPr>
      <w:r w:rsidRPr="00340E9B">
        <w:rPr>
          <w:rFonts w:ascii="Arial" w:hAnsi="Arial" w:cs="Arial"/>
        </w:rPr>
        <w:t xml:space="preserve">W przypadku innych urządzeń elektronicznych np. odtwarzaczy </w:t>
      </w:r>
      <w:proofErr w:type="spellStart"/>
      <w:r w:rsidRPr="00340E9B">
        <w:rPr>
          <w:rFonts w:ascii="Arial" w:hAnsi="Arial" w:cs="Arial"/>
        </w:rPr>
        <w:t>MP3</w:t>
      </w:r>
      <w:proofErr w:type="spellEnd"/>
      <w:r w:rsidRPr="00340E9B">
        <w:rPr>
          <w:rFonts w:ascii="Arial" w:hAnsi="Arial" w:cs="Arial"/>
        </w:rPr>
        <w:t xml:space="preserve"> pojęcie „używanie” dotyczy wszys</w:t>
      </w:r>
      <w:r w:rsidRPr="00340E9B" w:rsidR="00E44F1E">
        <w:rPr>
          <w:rFonts w:ascii="Arial" w:hAnsi="Arial" w:cs="Arial"/>
        </w:rPr>
        <w:t xml:space="preserve">tkich w/w punktów możliwych do </w:t>
      </w:r>
      <w:r w:rsidRPr="00340E9B">
        <w:rPr>
          <w:rFonts w:ascii="Arial" w:hAnsi="Arial" w:cs="Arial"/>
        </w:rPr>
        <w:t>wykonania na danym urządzeniu.</w:t>
      </w:r>
    </w:p>
    <w:p xmlns:wp14="http://schemas.microsoft.com/office/word/2010/wordml" w:rsidRPr="00340E9B" w:rsidR="00344B88" w:rsidP="00340E9B" w:rsidRDefault="00344B88" w14:paraId="6A7E5768" wp14:textId="77777777">
      <w:pPr>
        <w:numPr>
          <w:ilvl w:val="6"/>
          <w:numId w:val="9"/>
        </w:numPr>
        <w:spacing w:after="120" w:line="276" w:lineRule="auto"/>
        <w:ind w:left="284" w:hanging="284"/>
        <w:jc w:val="left"/>
        <w:rPr>
          <w:rFonts w:ascii="Arial" w:hAnsi="Arial" w:cs="Arial"/>
        </w:rPr>
      </w:pPr>
      <w:r w:rsidRPr="00340E9B">
        <w:rPr>
          <w:rFonts w:ascii="Arial" w:hAnsi="Arial" w:cs="Arial"/>
        </w:rPr>
        <w:t>Przed rozpoczęciem zajęć edukacyjnych (lub w razie przebywania w szkolnej świetlicy, bibliotece) uczeń ma obowiązek wyłączyć i schować aparat telefoniczny.</w:t>
      </w:r>
    </w:p>
    <w:p xmlns:wp14="http://schemas.microsoft.com/office/word/2010/wordml" w:rsidRPr="00340E9B" w:rsidR="00344B88" w:rsidP="00340E9B" w:rsidRDefault="00E27888" w14:paraId="47C022B1" wp14:textId="77777777">
      <w:pPr>
        <w:numPr>
          <w:ilvl w:val="6"/>
          <w:numId w:val="9"/>
        </w:numPr>
        <w:spacing w:after="120" w:line="276" w:lineRule="auto"/>
        <w:ind w:left="284" w:hanging="284"/>
        <w:jc w:val="left"/>
        <w:rPr>
          <w:rFonts w:ascii="Arial" w:hAnsi="Arial" w:cs="Arial"/>
        </w:rPr>
      </w:pPr>
      <w:r w:rsidRPr="00340E9B">
        <w:rPr>
          <w:rFonts w:ascii="Arial" w:hAnsi="Arial" w:cs="Arial"/>
        </w:rPr>
        <w:t>Nagrywanie dźwięku i obrazu za pomocą telefonu podczas zajęć w szkole jest możliwe jedynie za zgodą osoby nagrywanej i fotografowanej, a jeśli ma to miejsce w czasie lekcji dodatkowo konieczna jest zgoda nauczyciela prowadzącego zajęcia</w:t>
      </w:r>
      <w:r w:rsidRPr="00340E9B" w:rsidR="00344B88">
        <w:rPr>
          <w:rFonts w:ascii="Arial" w:hAnsi="Arial" w:cs="Arial"/>
        </w:rPr>
        <w:t>.</w:t>
      </w:r>
    </w:p>
    <w:p xmlns:wp14="http://schemas.microsoft.com/office/word/2010/wordml" w:rsidRPr="00340E9B" w:rsidR="00E27888" w:rsidP="00340E9B" w:rsidRDefault="00E27888" w14:paraId="3DBC9C74" wp14:textId="77777777">
      <w:pPr>
        <w:spacing w:after="120" w:line="276" w:lineRule="auto"/>
        <w:jc w:val="left"/>
        <w:rPr>
          <w:rFonts w:ascii="Arial" w:hAnsi="Arial" w:cs="Arial"/>
        </w:rPr>
      </w:pPr>
      <w:proofErr w:type="spellStart"/>
      <w:r w:rsidRPr="00340E9B">
        <w:rPr>
          <w:rFonts w:ascii="Arial" w:hAnsi="Arial" w:cs="Arial"/>
        </w:rPr>
        <w:t>7a</w:t>
      </w:r>
      <w:proofErr w:type="spellEnd"/>
      <w:r w:rsidRPr="00340E9B">
        <w:rPr>
          <w:rFonts w:ascii="Arial" w:hAnsi="Arial" w:cs="Arial"/>
        </w:rPr>
        <w:t xml:space="preserve">. </w:t>
      </w:r>
      <w:r w:rsidR="001468A8">
        <w:rPr>
          <w:rFonts w:ascii="Arial" w:hAnsi="Arial" w:cs="Arial"/>
        </w:rPr>
        <w:t>Lekcje</w:t>
      </w:r>
      <w:r w:rsidRPr="00340E9B" w:rsidR="009A6E21">
        <w:rPr>
          <w:rFonts w:ascii="Arial" w:hAnsi="Arial" w:cs="Arial"/>
        </w:rPr>
        <w:t xml:space="preserve"> w czasie kształcenia na odległość może nagrywać wyłącznie nauczyciel.</w:t>
      </w:r>
    </w:p>
    <w:p xmlns:wp14="http://schemas.microsoft.com/office/word/2010/wordml" w:rsidRPr="00340E9B" w:rsidR="00344B88" w:rsidP="00340E9B" w:rsidRDefault="00757320" w14:paraId="3FB446C5" wp14:noSpellErr="1" wp14:textId="7F0BF011">
      <w:pPr>
        <w:numPr>
          <w:ilvl w:val="6"/>
          <w:numId w:val="9"/>
        </w:numPr>
        <w:spacing w:after="120" w:line="276" w:lineRule="auto"/>
        <w:ind w:left="284" w:hanging="284"/>
        <w:jc w:val="left"/>
        <w:rPr>
          <w:rFonts w:ascii="Arial" w:hAnsi="Arial" w:cs="Arial"/>
        </w:rPr>
      </w:pPr>
      <w:r w:rsidRPr="035A64B8" w:rsidR="00757320">
        <w:rPr>
          <w:rFonts w:ascii="Arial" w:hAnsi="Arial" w:cs="Arial"/>
        </w:rPr>
        <w:t xml:space="preserve">W czasie przerw obowiązuje również zakaz korzystania z telefonów komórkowych. </w:t>
      </w:r>
      <w:r w:rsidRPr="035A64B8" w:rsidR="00344B88">
        <w:rPr>
          <w:rFonts w:ascii="Arial" w:hAnsi="Arial" w:cs="Arial"/>
        </w:rPr>
        <w:t xml:space="preserve">W razie konieczności skontaktowania się z rodzicami czy omówienia ważnej sprawy uczeń ma obowiązek zwrócić się do nauczyciela z prośbą o pozwolenie na włączenie telefonu lub może </w:t>
      </w:r>
      <w:r w:rsidRPr="035A64B8" w:rsidR="00344B88">
        <w:rPr>
          <w:rFonts w:ascii="Arial" w:hAnsi="Arial" w:cs="Arial"/>
        </w:rPr>
        <w:t xml:space="preserve">skorzystać </w:t>
      </w:r>
      <w:r w:rsidRPr="035A64B8" w:rsidR="00344B88">
        <w:rPr>
          <w:rFonts w:ascii="Arial" w:hAnsi="Arial" w:cs="Arial"/>
        </w:rPr>
        <w:t>z</w:t>
      </w:r>
      <w:r w:rsidRPr="035A64B8" w:rsidR="00344B88">
        <w:rPr>
          <w:rFonts w:ascii="Arial" w:hAnsi="Arial" w:cs="Arial"/>
        </w:rPr>
        <w:t xml:space="preserve"> telefonu szkolnego znajdującego się w sekretariacie szkoły.</w:t>
      </w:r>
    </w:p>
    <w:p xmlns:wp14="http://schemas.microsoft.com/office/word/2010/wordml" w:rsidRPr="00340E9B" w:rsidR="00344B88" w:rsidP="00340E9B" w:rsidRDefault="00344B88" w14:paraId="7CB6C1FB" wp14:textId="77777777">
      <w:pPr>
        <w:numPr>
          <w:ilvl w:val="6"/>
          <w:numId w:val="9"/>
        </w:numPr>
        <w:spacing w:after="120" w:line="276" w:lineRule="auto"/>
        <w:ind w:left="284" w:hanging="284"/>
        <w:jc w:val="left"/>
        <w:rPr>
          <w:rFonts w:ascii="Arial" w:hAnsi="Arial" w:cs="Arial"/>
        </w:rPr>
      </w:pPr>
      <w:r w:rsidRPr="00340E9B">
        <w:rPr>
          <w:rFonts w:ascii="Arial" w:hAnsi="Arial" w:cs="Arial"/>
        </w:rPr>
        <w:t>W przypadku łamania przez ucznia reg</w:t>
      </w:r>
      <w:r w:rsidRPr="00340E9B" w:rsidR="00E44F1E">
        <w:rPr>
          <w:rFonts w:ascii="Arial" w:hAnsi="Arial" w:cs="Arial"/>
        </w:rPr>
        <w:t xml:space="preserve">ulaminu na </w:t>
      </w:r>
      <w:r w:rsidRPr="00340E9B">
        <w:rPr>
          <w:rFonts w:ascii="Arial" w:hAnsi="Arial" w:cs="Arial"/>
        </w:rPr>
        <w:t>lekcjach lub na terenie szkoły:</w:t>
      </w:r>
    </w:p>
    <w:p xmlns:wp14="http://schemas.microsoft.com/office/word/2010/wordml" w:rsidRPr="00340E9B" w:rsidR="00344B88" w:rsidP="00340E9B" w:rsidRDefault="00AE646C" w14:paraId="26A3940C" wp14:textId="77777777">
      <w:pPr>
        <w:numPr>
          <w:ilvl w:val="0"/>
          <w:numId w:val="17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 odnotowuje ten fakt w dzienniku;</w:t>
      </w:r>
    </w:p>
    <w:p xmlns:wp14="http://schemas.microsoft.com/office/word/2010/wordml" w:rsidRPr="00340E9B" w:rsidR="00344B88" w:rsidP="00340E9B" w:rsidRDefault="00344B88" w14:paraId="0746524E" wp14:textId="77777777">
      <w:pPr>
        <w:numPr>
          <w:ilvl w:val="0"/>
          <w:numId w:val="17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rażące łamanie tego regulaminu skutkuje obniżeniem oceny zachowania. </w:t>
      </w:r>
    </w:p>
    <w:p xmlns:wp14="http://schemas.microsoft.com/office/word/2010/wordml" w:rsidR="00344B88" w:rsidP="00340E9B" w:rsidRDefault="00344B88" w14:paraId="16404E9E"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 xml:space="preserve">Rozdział </w:t>
      </w:r>
      <w:r w:rsidRPr="00340E9B" w:rsidR="003D23DF">
        <w:rPr>
          <w:rFonts w:ascii="Arial" w:hAnsi="Arial" w:cs="Arial"/>
          <w:b/>
          <w:sz w:val="22"/>
          <w:szCs w:val="22"/>
          <w:lang w:eastAsia="pl-PL"/>
        </w:rPr>
        <w:t>5</w:t>
      </w:r>
      <w:r w:rsidRPr="00340E9B">
        <w:rPr>
          <w:rFonts w:ascii="Arial" w:hAnsi="Arial" w:cs="Arial"/>
          <w:b/>
          <w:sz w:val="22"/>
          <w:szCs w:val="22"/>
          <w:lang w:eastAsia="pl-PL"/>
        </w:rPr>
        <w:br/>
      </w:r>
      <w:r w:rsidRPr="00340E9B">
        <w:rPr>
          <w:rFonts w:ascii="Arial" w:hAnsi="Arial" w:cs="Arial"/>
          <w:b/>
          <w:sz w:val="22"/>
          <w:szCs w:val="22"/>
          <w:lang w:eastAsia="pl-PL"/>
        </w:rPr>
        <w:t>Nagrody i Kary</w:t>
      </w:r>
    </w:p>
    <w:p xmlns:wp14="http://schemas.microsoft.com/office/word/2010/wordml" w:rsidRPr="00A02034" w:rsidR="00A02034" w:rsidP="00A02034" w:rsidRDefault="00A02034" w14:paraId="6272943D" wp14:textId="77777777">
      <w:pPr>
        <w:jc w:val="both"/>
        <w:rPr>
          <w:rFonts w:ascii="Arial" w:hAnsi="Arial" w:cs="Arial"/>
          <w:b/>
          <w:bCs/>
          <w:lang w:eastAsia="pl-PL"/>
        </w:rPr>
      </w:pPr>
      <w:r w:rsidRPr="00A02034">
        <w:rPr>
          <w:rFonts w:ascii="Arial" w:hAnsi="Arial" w:cs="Arial"/>
          <w:b/>
          <w:bCs/>
          <w:lang w:eastAsia="pl-PL"/>
        </w:rPr>
        <w:t>§116.</w:t>
      </w:r>
    </w:p>
    <w:p xmlns:wp14="http://schemas.microsoft.com/office/word/2010/wordml" w:rsidRPr="00340E9B" w:rsidR="00344B88" w:rsidP="00340E9B" w:rsidRDefault="00344B88" w14:paraId="675A7B0D"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Nagrodę lub karę może otrzymać uczeń naszej szkoły. </w:t>
      </w:r>
    </w:p>
    <w:p xmlns:wp14="http://schemas.microsoft.com/office/word/2010/wordml" w:rsidRPr="00340E9B" w:rsidR="00344B88" w:rsidP="00340E9B" w:rsidRDefault="00344B88" w14:paraId="05E8203B" wp14:textId="77777777">
      <w:pPr>
        <w:numPr>
          <w:ilvl w:val="6"/>
          <w:numId w:val="174"/>
        </w:numPr>
        <w:spacing w:after="120" w:line="276" w:lineRule="auto"/>
        <w:ind w:left="284" w:hanging="284"/>
        <w:jc w:val="left"/>
        <w:rPr>
          <w:rFonts w:ascii="Arial" w:hAnsi="Arial" w:cs="Arial"/>
        </w:rPr>
      </w:pPr>
      <w:r w:rsidRPr="00340E9B">
        <w:rPr>
          <w:rFonts w:ascii="Arial" w:hAnsi="Arial" w:cs="Arial"/>
        </w:rPr>
        <w:t>Nagroda może być przyznana za:</w:t>
      </w:r>
    </w:p>
    <w:p xmlns:wp14="http://schemas.microsoft.com/office/word/2010/wordml" w:rsidRPr="00340E9B" w:rsidR="00344B88" w:rsidP="00340E9B" w:rsidRDefault="00344B88" w14:paraId="79F8787C" wp14:textId="77777777">
      <w:pPr>
        <w:numPr>
          <w:ilvl w:val="0"/>
          <w:numId w:val="1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celujące i bardzo dobre wyniki w nauce oraz wzorowe zachowanie,</w:t>
      </w:r>
    </w:p>
    <w:p xmlns:wp14="http://schemas.microsoft.com/office/word/2010/wordml" w:rsidRPr="00340E9B" w:rsidR="00344B88" w:rsidP="00340E9B" w:rsidRDefault="00344B88" w14:paraId="316F2269" wp14:textId="77777777">
      <w:pPr>
        <w:numPr>
          <w:ilvl w:val="0"/>
          <w:numId w:val="1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100% frekwencję,</w:t>
      </w:r>
    </w:p>
    <w:p xmlns:wp14="http://schemas.microsoft.com/office/word/2010/wordml" w:rsidRPr="00340E9B" w:rsidR="00344B88" w:rsidP="00340E9B" w:rsidRDefault="00344B88" w14:paraId="6BB75FC9" wp14:textId="77777777">
      <w:pPr>
        <w:numPr>
          <w:ilvl w:val="0"/>
          <w:numId w:val="1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prace społeczne,</w:t>
      </w:r>
    </w:p>
    <w:p xmlns:wp14="http://schemas.microsoft.com/office/word/2010/wordml" w:rsidRPr="00340E9B" w:rsidR="00344B88" w:rsidP="00340E9B" w:rsidRDefault="00344B88" w14:paraId="7974CBDB" wp14:textId="77777777">
      <w:pPr>
        <w:numPr>
          <w:ilvl w:val="0"/>
          <w:numId w:val="17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wybitne osiągnięcia w dziedzinie: nauki, kultury i sportu.</w:t>
      </w:r>
    </w:p>
    <w:p xmlns:wp14="http://schemas.microsoft.com/office/word/2010/wordml" w:rsidRPr="00340E9B" w:rsidR="00344B88" w:rsidP="00340E9B" w:rsidRDefault="00344B88" w14:paraId="4D32B68E" wp14:textId="77777777">
      <w:pPr>
        <w:numPr>
          <w:ilvl w:val="6"/>
          <w:numId w:val="174"/>
        </w:numPr>
        <w:spacing w:after="120" w:line="276" w:lineRule="auto"/>
        <w:ind w:left="284" w:hanging="284"/>
        <w:jc w:val="left"/>
        <w:rPr>
          <w:rFonts w:ascii="Arial" w:hAnsi="Arial" w:cs="Arial"/>
        </w:rPr>
      </w:pPr>
      <w:r w:rsidRPr="00340E9B">
        <w:rPr>
          <w:rFonts w:ascii="Arial" w:hAnsi="Arial" w:cs="Arial"/>
        </w:rPr>
        <w:t>Nagroda może być przyznawana w następującej formie:</w:t>
      </w:r>
    </w:p>
    <w:p xmlns:wp14="http://schemas.microsoft.com/office/word/2010/wordml" w:rsidRPr="00340E9B" w:rsidR="00344B88" w:rsidP="00340E9B" w:rsidRDefault="00344B88" w14:paraId="127DD2BF"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pochwała samorządu udzielona indywidualnie, wobec klasy, wobec szkoły,</w:t>
      </w:r>
    </w:p>
    <w:p xmlns:wp14="http://schemas.microsoft.com/office/word/2010/wordml" w:rsidRPr="00340E9B" w:rsidR="00344B88" w:rsidP="00340E9B" w:rsidRDefault="00344B88" w14:paraId="0E8B3D28"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pochwała nauczyciela udzielona indywidualnie, na forum klasy lub szkoły,</w:t>
      </w:r>
    </w:p>
    <w:p xmlns:wp14="http://schemas.microsoft.com/office/word/2010/wordml" w:rsidRPr="00340E9B" w:rsidR="00344B88" w:rsidP="00340E9B" w:rsidRDefault="00344B88" w14:paraId="7DF6850B"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pochwała dyrektora udzielana indywidualnie, wobec klasy, wobec Rady Pedagogicznej, wobec Rady Rodziców, wobec szkoły,</w:t>
      </w:r>
    </w:p>
    <w:p xmlns:wp14="http://schemas.microsoft.com/office/word/2010/wordml" w:rsidRPr="00340E9B" w:rsidR="00344B88" w:rsidP="00340E9B" w:rsidRDefault="00344B88" w14:paraId="26717884"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nagroda rzeczowa za wybitne osiągnięcia naukowe, artystyczne lub sportowe;</w:t>
      </w:r>
    </w:p>
    <w:p xmlns:wp14="http://schemas.microsoft.com/office/word/2010/wordml" w:rsidRPr="00340E9B" w:rsidR="00344B88" w:rsidP="00340E9B" w:rsidRDefault="00344B88" w14:paraId="78B3ABF9"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nagroda rzeczowa w formie książkowej, jeżeli średnia ocen na koniec roku szkolnego wyniesie, co najmniej 5,0 i przynajmniej ocena bardzo dobra zachowania,</w:t>
      </w:r>
    </w:p>
    <w:p xmlns:wp14="http://schemas.microsoft.com/office/word/2010/wordml" w:rsidRPr="00340E9B" w:rsidR="00344B88" w:rsidP="00340E9B" w:rsidRDefault="00344B88" w14:paraId="5F0BB42D"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list gratulacyjny - dla rodziców ucznia za całokształt pracy w szkole,</w:t>
      </w:r>
    </w:p>
    <w:p xmlns:wp14="http://schemas.microsoft.com/office/word/2010/wordml" w:rsidRPr="00340E9B" w:rsidR="00344B88" w:rsidP="00340E9B" w:rsidRDefault="00344B88" w14:paraId="0BBE6A0F"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przypadku szczególnych osiągnięć - wpis do kroniki szkolnej,</w:t>
      </w:r>
    </w:p>
    <w:p xmlns:wp14="http://schemas.microsoft.com/office/word/2010/wordml" w:rsidRPr="00340E9B" w:rsidR="00344B88" w:rsidP="00340E9B" w:rsidRDefault="00344B88" w14:paraId="348971D4"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stypendium naukowe,</w:t>
      </w:r>
    </w:p>
    <w:p xmlns:wp14="http://schemas.microsoft.com/office/word/2010/wordml" w:rsidRPr="00340E9B" w:rsidR="00344B88" w:rsidP="00340E9B" w:rsidRDefault="00344B88" w14:paraId="6119B5C1" wp14:textId="77777777">
      <w:pPr>
        <w:numPr>
          <w:ilvl w:val="0"/>
          <w:numId w:val="17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odnotowanie na świadectwie szkolnym szczególnych osiągnięć, tj. uzyskane wysokie miejsca – nagradzane lub honorowane zwycięskim tytułem – w zawodach wiedzy, artystycznych i</w:t>
      </w:r>
      <w:r w:rsidRPr="00340E9B" w:rsidR="00172AC8">
        <w:rPr>
          <w:rFonts w:ascii="Arial" w:hAnsi="Arial" w:eastAsia="Times New Roman" w:cs="Arial"/>
          <w:lang w:eastAsia="pl-PL"/>
        </w:rPr>
        <w:t> </w:t>
      </w:r>
      <w:r w:rsidRPr="00340E9B">
        <w:rPr>
          <w:rFonts w:ascii="Arial" w:hAnsi="Arial" w:eastAsia="Times New Roman" w:cs="Arial"/>
          <w:lang w:eastAsia="pl-PL"/>
        </w:rPr>
        <w:t>sportowych organizowanych przez kuratora oświaty albo organizowanych co najmniej na</w:t>
      </w:r>
      <w:r w:rsidRPr="00340E9B" w:rsidR="00172AC8">
        <w:rPr>
          <w:rFonts w:ascii="Arial" w:hAnsi="Arial" w:eastAsia="Times New Roman" w:cs="Arial"/>
          <w:lang w:eastAsia="pl-PL"/>
        </w:rPr>
        <w:t> </w:t>
      </w:r>
      <w:r w:rsidRPr="00340E9B">
        <w:rPr>
          <w:rFonts w:ascii="Arial" w:hAnsi="Arial" w:eastAsia="Times New Roman" w:cs="Arial"/>
          <w:lang w:eastAsia="pl-PL"/>
        </w:rPr>
        <w:t>szczeblu powiatowym przez inne podmioty działając</w:t>
      </w:r>
      <w:r w:rsidRPr="00340E9B" w:rsidR="00172AC8">
        <w:rPr>
          <w:rFonts w:ascii="Arial" w:hAnsi="Arial" w:eastAsia="Times New Roman" w:cs="Arial"/>
          <w:lang w:eastAsia="pl-PL"/>
        </w:rPr>
        <w:t>e na terenie szkół; osiągnięcia</w:t>
      </w:r>
      <w:r w:rsidRPr="00340E9B">
        <w:rPr>
          <w:rFonts w:ascii="Arial" w:hAnsi="Arial" w:eastAsia="Times New Roman" w:cs="Arial"/>
          <w:lang w:eastAsia="pl-PL"/>
        </w:rPr>
        <w:t xml:space="preserve"> w</w:t>
      </w:r>
      <w:r w:rsidRPr="00340E9B" w:rsidR="00172AC8">
        <w:rPr>
          <w:rFonts w:ascii="Arial" w:hAnsi="Arial" w:eastAsia="Times New Roman" w:cs="Arial"/>
          <w:lang w:eastAsia="pl-PL"/>
        </w:rPr>
        <w:t> </w:t>
      </w:r>
      <w:r w:rsidRPr="00340E9B">
        <w:rPr>
          <w:rFonts w:ascii="Arial" w:hAnsi="Arial" w:eastAsia="Times New Roman" w:cs="Arial"/>
          <w:lang w:eastAsia="pl-PL"/>
        </w:rPr>
        <w:t>aktywności na rzecz innych ludzi zwłaszcza w formie wolontariatu lub środowiska szkolnego.</w:t>
      </w:r>
    </w:p>
    <w:p xmlns:wp14="http://schemas.microsoft.com/office/word/2010/wordml" w:rsidRPr="00340E9B" w:rsidR="00344B88" w:rsidP="00340E9B" w:rsidRDefault="00344B88" w14:paraId="7731DA75" wp14:textId="77777777">
      <w:pPr>
        <w:numPr>
          <w:ilvl w:val="6"/>
          <w:numId w:val="174"/>
        </w:numPr>
        <w:spacing w:after="120" w:line="276" w:lineRule="auto"/>
        <w:ind w:left="284" w:hanging="284"/>
        <w:jc w:val="left"/>
        <w:rPr>
          <w:rFonts w:ascii="Arial" w:hAnsi="Arial" w:cs="Arial"/>
        </w:rPr>
      </w:pPr>
      <w:r w:rsidRPr="00340E9B">
        <w:rPr>
          <w:rFonts w:ascii="Arial" w:hAnsi="Arial" w:cs="Arial"/>
        </w:rPr>
        <w:t>Kara może być udzielona za:</w:t>
      </w:r>
    </w:p>
    <w:p xmlns:wp14="http://schemas.microsoft.com/office/word/2010/wordml" w:rsidRPr="00340E9B" w:rsidR="00344B88" w:rsidP="00340E9B" w:rsidRDefault="00344B88" w14:paraId="4CE077F9" wp14:textId="77777777">
      <w:pPr>
        <w:numPr>
          <w:ilvl w:val="0"/>
          <w:numId w:val="1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nieprzestrzeganie Regulaminu Samorządu,</w:t>
      </w:r>
    </w:p>
    <w:p xmlns:wp14="http://schemas.microsoft.com/office/word/2010/wordml" w:rsidRPr="00340E9B" w:rsidR="00344B88" w:rsidP="00340E9B" w:rsidRDefault="00344B88" w14:paraId="2D10B326" wp14:textId="77777777">
      <w:pPr>
        <w:numPr>
          <w:ilvl w:val="0"/>
          <w:numId w:val="1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nieprzestrzeganie Statutu Szkoły,</w:t>
      </w:r>
    </w:p>
    <w:p xmlns:wp14="http://schemas.microsoft.com/office/word/2010/wordml" w:rsidRPr="00340E9B" w:rsidR="00344B88" w:rsidP="00340E9B" w:rsidRDefault="00344B88" w14:paraId="58BE60E3" wp14:textId="77777777">
      <w:pPr>
        <w:numPr>
          <w:ilvl w:val="0"/>
          <w:numId w:val="1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nieprzestrzeganie Kodeksu Norm i Zasad,</w:t>
      </w:r>
    </w:p>
    <w:p xmlns:wp14="http://schemas.microsoft.com/office/word/2010/wordml" w:rsidRPr="00340E9B" w:rsidR="00344B88" w:rsidP="00340E9B" w:rsidRDefault="00344B88" w14:paraId="1830B347" wp14:textId="77777777">
      <w:pPr>
        <w:numPr>
          <w:ilvl w:val="0"/>
          <w:numId w:val="1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naruszanie przepisów i zarządzeń dotyczących obowiązujących norm zachowania,</w:t>
      </w:r>
    </w:p>
    <w:p xmlns:wp14="http://schemas.microsoft.com/office/word/2010/wordml" w:rsidRPr="00340E9B" w:rsidR="00344B88" w:rsidP="00340E9B" w:rsidRDefault="00344B88" w14:paraId="22D54B52" wp14:textId="77777777">
      <w:pPr>
        <w:numPr>
          <w:ilvl w:val="0"/>
          <w:numId w:val="17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brak pozytywnej reakcji na wcześniejsze </w:t>
      </w:r>
      <w:r w:rsidRPr="00340E9B" w:rsidR="00172AC8">
        <w:rPr>
          <w:rFonts w:ascii="Arial" w:hAnsi="Arial" w:eastAsia="Times New Roman" w:cs="Arial"/>
          <w:lang w:eastAsia="pl-PL"/>
        </w:rPr>
        <w:t>upomnienia i nagany wychowawcy</w:t>
      </w:r>
      <w:r w:rsidRPr="00340E9B">
        <w:rPr>
          <w:rFonts w:ascii="Arial" w:hAnsi="Arial" w:eastAsia="Times New Roman" w:cs="Arial"/>
          <w:lang w:eastAsia="pl-PL"/>
        </w:rPr>
        <w:t xml:space="preserve"> i dyrektora szkoły.</w:t>
      </w:r>
    </w:p>
    <w:p xmlns:wp14="http://schemas.microsoft.com/office/word/2010/wordml" w:rsidRPr="00340E9B" w:rsidR="00344B88" w:rsidP="00340E9B" w:rsidRDefault="00344B88" w14:paraId="1B05AD04" wp14:textId="77777777">
      <w:pPr>
        <w:numPr>
          <w:ilvl w:val="6"/>
          <w:numId w:val="174"/>
        </w:numPr>
        <w:spacing w:after="120" w:line="276" w:lineRule="auto"/>
        <w:ind w:left="284" w:hanging="284"/>
        <w:jc w:val="left"/>
        <w:rPr>
          <w:rFonts w:ascii="Arial" w:hAnsi="Arial" w:cs="Arial"/>
        </w:rPr>
      </w:pPr>
      <w:r w:rsidRPr="00340E9B">
        <w:rPr>
          <w:rFonts w:ascii="Arial" w:hAnsi="Arial" w:cs="Arial"/>
        </w:rPr>
        <w:t>Kara może być udzielona w następującej formie:</w:t>
      </w:r>
    </w:p>
    <w:p xmlns:wp14="http://schemas.microsoft.com/office/word/2010/wordml" w:rsidRPr="00340E9B" w:rsidR="00344B88" w:rsidP="00340E9B" w:rsidRDefault="002F6EFC" w14:paraId="02965B05" wp14:textId="77777777">
      <w:pPr>
        <w:numPr>
          <w:ilvl w:val="0"/>
          <w:numId w:val="1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ostrzeżenie na forum klasy z wpisaniem do dziennika,</w:t>
      </w:r>
    </w:p>
    <w:p xmlns:wp14="http://schemas.microsoft.com/office/word/2010/wordml" w:rsidRPr="00340E9B" w:rsidR="00344B88" w:rsidP="00340E9B" w:rsidRDefault="00344B88" w14:paraId="092ABA2A" wp14:textId="77777777">
      <w:pPr>
        <w:numPr>
          <w:ilvl w:val="0"/>
          <w:numId w:val="1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pisemne powiadomienie rodziców,</w:t>
      </w:r>
    </w:p>
    <w:p xmlns:wp14="http://schemas.microsoft.com/office/word/2010/wordml" w:rsidRPr="00340E9B" w:rsidR="00344B88" w:rsidP="00340E9B" w:rsidRDefault="00344B88" w14:paraId="6C677CB8" wp14:textId="77777777">
      <w:pPr>
        <w:numPr>
          <w:ilvl w:val="0"/>
          <w:numId w:val="1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zakaz udziału w zabawach klasowych i szkolnych,</w:t>
      </w:r>
    </w:p>
    <w:p xmlns:wp14="http://schemas.microsoft.com/office/word/2010/wordml" w:rsidRPr="00340E9B" w:rsidR="00344B88" w:rsidP="00340E9B" w:rsidRDefault="00344B88" w14:paraId="12692DEE" wp14:textId="77777777">
      <w:pPr>
        <w:numPr>
          <w:ilvl w:val="0"/>
          <w:numId w:val="1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udzielenie publicznej nagany na forum szkoły,</w:t>
      </w:r>
    </w:p>
    <w:p xmlns:wp14="http://schemas.microsoft.com/office/word/2010/wordml" w:rsidRPr="00340E9B" w:rsidR="00344B88" w:rsidP="00340E9B" w:rsidRDefault="00344B88" w14:paraId="32984251" wp14:textId="77777777">
      <w:pPr>
        <w:numPr>
          <w:ilvl w:val="0"/>
          <w:numId w:val="1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przeniesienie do równoległej klasy w swojej szkole,</w:t>
      </w:r>
    </w:p>
    <w:p xmlns:wp14="http://schemas.microsoft.com/office/word/2010/wordml" w:rsidRPr="00340E9B" w:rsidR="00344B88" w:rsidP="00340E9B" w:rsidRDefault="00344B88" w14:paraId="2AE38444" wp14:textId="77777777">
      <w:pPr>
        <w:numPr>
          <w:ilvl w:val="0"/>
          <w:numId w:val="17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wystąpienie dyrektora szkoły do Śląskieg</w:t>
      </w:r>
      <w:r w:rsidRPr="00340E9B" w:rsidR="00172AC8">
        <w:rPr>
          <w:rFonts w:ascii="Arial" w:hAnsi="Arial" w:eastAsia="Times New Roman" w:cs="Arial"/>
          <w:lang w:eastAsia="pl-PL"/>
        </w:rPr>
        <w:t>o Kuratora Oświaty z wnioskiem</w:t>
      </w:r>
      <w:r w:rsidRPr="00340E9B">
        <w:rPr>
          <w:rFonts w:ascii="Arial" w:hAnsi="Arial" w:eastAsia="Times New Roman" w:cs="Arial"/>
          <w:lang w:eastAsia="pl-PL"/>
        </w:rPr>
        <w:t xml:space="preserve"> </w:t>
      </w:r>
      <w:r w:rsidR="001468A8">
        <w:rPr>
          <w:rFonts w:ascii="Arial" w:hAnsi="Arial" w:eastAsia="Times New Roman" w:cs="Arial"/>
          <w:lang w:eastAsia="pl-PL"/>
        </w:rPr>
        <w:t>o </w:t>
      </w:r>
      <w:r w:rsidRPr="00340E9B">
        <w:rPr>
          <w:rFonts w:ascii="Arial" w:hAnsi="Arial" w:eastAsia="Times New Roman" w:cs="Arial"/>
          <w:lang w:eastAsia="pl-PL"/>
        </w:rPr>
        <w:t>przeniesienie ucznia do innej szkoły.</w:t>
      </w:r>
    </w:p>
    <w:p xmlns:wp14="http://schemas.microsoft.com/office/word/2010/wordml" w:rsidRPr="00340E9B" w:rsidR="00344B88" w:rsidP="00340E9B" w:rsidRDefault="00344B88" w14:paraId="05E3B9FB" wp14:noSpellErr="1" wp14:textId="092AA07F">
      <w:pPr>
        <w:numPr>
          <w:ilvl w:val="6"/>
          <w:numId w:val="174"/>
        </w:numPr>
        <w:spacing w:after="120" w:line="276" w:lineRule="auto"/>
        <w:ind w:left="284" w:hanging="284"/>
        <w:jc w:val="left"/>
        <w:rPr>
          <w:rFonts w:ascii="Arial" w:hAnsi="Arial" w:cs="Arial"/>
        </w:rPr>
      </w:pPr>
      <w:r w:rsidRPr="035A64B8" w:rsidR="00344B88">
        <w:rPr>
          <w:rFonts w:ascii="Arial" w:hAnsi="Arial" w:cs="Arial"/>
        </w:rPr>
        <w:t>Od przyznanej kary uczeń lub jego rodzice mogą odwołać się</w:t>
      </w:r>
      <w:r w:rsidRPr="035A64B8" w:rsidR="001468A8">
        <w:rPr>
          <w:rFonts w:ascii="Arial" w:hAnsi="Arial" w:cs="Arial"/>
        </w:rPr>
        <w:t xml:space="preserve"> na piśmie do dyrektora szkoły </w:t>
      </w:r>
      <w:r w:rsidRPr="035A64B8" w:rsidR="00344B88">
        <w:rPr>
          <w:rFonts w:ascii="Arial" w:hAnsi="Arial" w:cs="Arial"/>
        </w:rPr>
        <w:t xml:space="preserve">w ciągu 7 dni. W przypadku kary wymierzonej przez dyrektora szkoły odwołanie musi być zaopiniowane przez wychowawcę </w:t>
      </w:r>
      <w:r w:rsidRPr="035A64B8" w:rsidR="00344B88">
        <w:rPr>
          <w:rFonts w:ascii="Arial" w:hAnsi="Arial" w:cs="Arial"/>
        </w:rPr>
        <w:t>oddziału.</w:t>
      </w:r>
    </w:p>
    <w:p xmlns:wp14="http://schemas.microsoft.com/office/word/2010/wordml" w:rsidRPr="00340E9B" w:rsidR="00344B88" w:rsidP="00340E9B" w:rsidRDefault="00344B88" w14:paraId="16CE3CFB" wp14:textId="77777777">
      <w:pPr>
        <w:numPr>
          <w:ilvl w:val="6"/>
          <w:numId w:val="174"/>
        </w:numPr>
        <w:spacing w:after="120" w:line="276" w:lineRule="auto"/>
        <w:ind w:left="284" w:hanging="284"/>
        <w:jc w:val="left"/>
        <w:rPr>
          <w:rFonts w:ascii="Arial" w:hAnsi="Arial" w:cs="Arial"/>
        </w:rPr>
      </w:pPr>
      <w:r w:rsidRPr="00340E9B">
        <w:rPr>
          <w:rFonts w:ascii="Arial" w:hAnsi="Arial" w:cs="Arial"/>
        </w:rPr>
        <w:t>Tryb odwoływania się od kary:</w:t>
      </w:r>
    </w:p>
    <w:p xmlns:wp14="http://schemas.microsoft.com/office/word/2010/wordml" w:rsidRPr="00340E9B" w:rsidR="00344B88" w:rsidP="00340E9B" w:rsidRDefault="00344B88" w14:paraId="29868C5D" wp14:textId="77777777">
      <w:pPr>
        <w:numPr>
          <w:ilvl w:val="0"/>
          <w:numId w:val="1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uczeń lub jego rodzice mają prawo odwołać się od kary w terminie 7 dni do osoby, która kary udzieliła. Odwołanie powinno być rozpatrzone w terminie 7 dni od daty złożenia odwołania.</w:t>
      </w:r>
    </w:p>
    <w:p xmlns:wp14="http://schemas.microsoft.com/office/word/2010/wordml" w:rsidRPr="00340E9B" w:rsidR="00344B88" w:rsidP="00340E9B" w:rsidRDefault="00344B88" w14:paraId="388AA0A8" wp14:textId="77777777">
      <w:pPr>
        <w:numPr>
          <w:ilvl w:val="0"/>
          <w:numId w:val="17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uczeń, jego rodzice lub wychowawca oddziału, mają prawo wnieść odwołanie od kary bezpośrednio do dyrektora szkoły z zachowaniem terminów, jak w ust. 9.1.</w:t>
      </w:r>
    </w:p>
    <w:p xmlns:wp14="http://schemas.microsoft.com/office/word/2010/wordml" w:rsidRPr="00340E9B" w:rsidR="00344B88" w:rsidP="00340E9B" w:rsidRDefault="00344B88" w14:paraId="1C87834D" wp14:textId="77777777">
      <w:pPr>
        <w:numPr>
          <w:ilvl w:val="6"/>
          <w:numId w:val="174"/>
        </w:numPr>
        <w:spacing w:after="120" w:line="276" w:lineRule="auto"/>
        <w:ind w:left="284" w:hanging="284"/>
        <w:jc w:val="left"/>
        <w:rPr>
          <w:rFonts w:ascii="Arial" w:hAnsi="Arial" w:cs="Arial"/>
        </w:rPr>
      </w:pPr>
      <w:r w:rsidRPr="00340E9B">
        <w:rPr>
          <w:rFonts w:ascii="Arial" w:hAnsi="Arial" w:cs="Arial"/>
        </w:rPr>
        <w:t>Kary związane z przeniesieniem ucznia z dotychczasowego do innego zespołu klasowego są</w:t>
      </w:r>
      <w:r w:rsidRPr="00340E9B" w:rsidR="00172AC8">
        <w:rPr>
          <w:rFonts w:ascii="Arial" w:hAnsi="Arial" w:cs="Arial"/>
        </w:rPr>
        <w:t> </w:t>
      </w:r>
      <w:r w:rsidRPr="00340E9B">
        <w:rPr>
          <w:rFonts w:ascii="Arial" w:hAnsi="Arial" w:cs="Arial"/>
        </w:rPr>
        <w:t>rozpatrywane przez Radę Pedagogiczną, a decyzje podejmowane w formie uchwał.</w:t>
      </w:r>
      <w:r w:rsidRPr="00340E9B">
        <w:rPr>
          <w:rFonts w:ascii="Arial" w:hAnsi="Arial" w:cs="Arial"/>
        </w:rPr>
        <w:tab/>
      </w:r>
    </w:p>
    <w:p xmlns:wp14="http://schemas.microsoft.com/office/word/2010/wordml" w:rsidRPr="00340E9B" w:rsidR="00344B88" w:rsidP="00340E9B" w:rsidRDefault="00344B88" w14:paraId="700FD13A" wp14:textId="77777777">
      <w:pPr>
        <w:numPr>
          <w:ilvl w:val="6"/>
          <w:numId w:val="174"/>
        </w:numPr>
        <w:spacing w:after="120" w:line="276" w:lineRule="auto"/>
        <w:ind w:left="284" w:hanging="284"/>
        <w:jc w:val="left"/>
        <w:rPr>
          <w:rFonts w:ascii="Arial" w:hAnsi="Arial" w:cs="Arial"/>
        </w:rPr>
      </w:pPr>
      <w:r w:rsidRPr="00340E9B">
        <w:rPr>
          <w:rFonts w:ascii="Arial" w:hAnsi="Arial" w:cs="Arial"/>
        </w:rPr>
        <w:t>O udzielonych karach i nagrodach informowani są rodzice:</w:t>
      </w:r>
    </w:p>
    <w:p xmlns:wp14="http://schemas.microsoft.com/office/word/2010/wordml" w:rsidRPr="00340E9B" w:rsidR="00344B88" w:rsidP="00340E9B" w:rsidRDefault="00344B88" w14:paraId="1EB95984" wp14:textId="77777777">
      <w:pPr>
        <w:numPr>
          <w:ilvl w:val="0"/>
          <w:numId w:val="1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 konsultacjach i spotkaniach indywidualnych z wychowawcą oddziału,</w:t>
      </w:r>
    </w:p>
    <w:p xmlns:wp14="http://schemas.microsoft.com/office/word/2010/wordml" w:rsidRPr="00340E9B" w:rsidR="00344B88" w:rsidP="00340E9B" w:rsidRDefault="00344B88" w14:paraId="4B1E760C" wp14:textId="77777777">
      <w:pPr>
        <w:numPr>
          <w:ilvl w:val="0"/>
          <w:numId w:val="17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podczas spotkań na zaproszenie i wezwanie szkoły.</w:t>
      </w:r>
    </w:p>
    <w:p xmlns:wp14="http://schemas.microsoft.com/office/word/2010/wordml" w:rsidRPr="00340E9B" w:rsidR="00344B88" w:rsidP="00340E9B" w:rsidRDefault="00344B88" w14:paraId="17686DC7" wp14:textId="77777777">
      <w:pPr>
        <w:pStyle w:val="Tekstpodstawowywcity3"/>
        <w:spacing w:line="276" w:lineRule="auto"/>
        <w:jc w:val="left"/>
        <w:rPr>
          <w:rStyle w:val="Hipercze"/>
          <w:rFonts w:ascii="Arial" w:hAnsi="Arial" w:eastAsia="Arial Unicode MS" w:cs="Arial"/>
          <w:b w:val="0"/>
          <w:color w:val="auto"/>
          <w:sz w:val="22"/>
          <w:szCs w:val="22"/>
        </w:rPr>
      </w:pPr>
    </w:p>
    <w:p xmlns:wp14="http://schemas.microsoft.com/office/word/2010/wordml" w:rsidRPr="00340E9B" w:rsidR="00344B88" w:rsidP="00340E9B" w:rsidRDefault="00344B88" w14:paraId="7911A1C6"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 xml:space="preserve">Rozdział </w:t>
      </w:r>
      <w:r w:rsidRPr="00340E9B" w:rsidR="003D23DF">
        <w:rPr>
          <w:rFonts w:ascii="Arial" w:hAnsi="Arial" w:cs="Arial"/>
          <w:b/>
          <w:sz w:val="22"/>
          <w:szCs w:val="22"/>
          <w:lang w:eastAsia="pl-PL"/>
        </w:rPr>
        <w:t>6</w:t>
      </w:r>
      <w:r w:rsidRPr="00340E9B">
        <w:rPr>
          <w:rFonts w:ascii="Arial" w:hAnsi="Arial" w:cs="Arial"/>
          <w:b/>
          <w:sz w:val="22"/>
          <w:szCs w:val="22"/>
          <w:lang w:eastAsia="pl-PL"/>
        </w:rPr>
        <w:br/>
      </w:r>
      <w:r w:rsidRPr="00340E9B">
        <w:rPr>
          <w:rFonts w:ascii="Arial" w:hAnsi="Arial" w:cs="Arial"/>
          <w:b/>
          <w:sz w:val="22"/>
          <w:szCs w:val="22"/>
          <w:lang w:eastAsia="pl-PL"/>
        </w:rPr>
        <w:t>Przeniesienie ucznia do innej szkoły</w:t>
      </w:r>
    </w:p>
    <w:p xmlns:wp14="http://schemas.microsoft.com/office/word/2010/wordml" w:rsidRPr="00340E9B" w:rsidR="00172AC8" w:rsidP="00340E9B" w:rsidRDefault="00172AC8" w14:paraId="53BD644D"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2B2D00CB" wp14:noSpellErr="1" wp14:textId="5A162A44">
      <w:pPr>
        <w:numPr>
          <w:ilvl w:val="6"/>
          <w:numId w:val="174"/>
        </w:numPr>
        <w:spacing w:after="120" w:line="276" w:lineRule="auto"/>
        <w:ind w:left="284" w:hanging="284"/>
        <w:jc w:val="left"/>
        <w:rPr>
          <w:rFonts w:ascii="Arial" w:hAnsi="Arial" w:cs="Arial"/>
        </w:rPr>
      </w:pPr>
      <w:r w:rsidRPr="035A64B8" w:rsidR="00344B88">
        <w:rPr>
          <w:rFonts w:ascii="Arial" w:hAnsi="Arial" w:cs="Arial"/>
        </w:rPr>
        <w:t>Rada Pedagogiczna</w:t>
      </w:r>
      <w:r w:rsidRPr="035A64B8" w:rsidR="00344B88">
        <w:rPr>
          <w:rFonts w:ascii="Arial" w:hAnsi="Arial" w:cs="Arial"/>
        </w:rPr>
        <w:t xml:space="preserve"> </w:t>
      </w:r>
      <w:r w:rsidRPr="035A64B8" w:rsidR="00344B88">
        <w:rPr>
          <w:rFonts w:ascii="Arial" w:hAnsi="Arial" w:cs="Arial"/>
        </w:rPr>
        <w:t>szkoły może</w:t>
      </w:r>
      <w:r w:rsidRPr="035A64B8" w:rsidR="00344B88">
        <w:rPr>
          <w:rFonts w:ascii="Arial" w:hAnsi="Arial" w:cs="Arial"/>
        </w:rPr>
        <w:t xml:space="preserve">  podjąć uchwałę </w:t>
      </w:r>
      <w:r w:rsidRPr="035A64B8" w:rsidR="00344B88">
        <w:rPr>
          <w:rFonts w:ascii="Arial" w:hAnsi="Arial" w:cs="Arial"/>
        </w:rPr>
        <w:t>o rozpoczęcie</w:t>
      </w:r>
      <w:r w:rsidRPr="035A64B8" w:rsidR="00344B88">
        <w:rPr>
          <w:rFonts w:ascii="Arial" w:hAnsi="Arial" w:cs="Arial"/>
        </w:rPr>
        <w:t xml:space="preserve">  procedury karnego przeniesienia do innej szkoły. Decyzję w sprawie przeniesienia do innej szkoły podejmuje śląski kurator oświaty. </w:t>
      </w:r>
    </w:p>
    <w:p xmlns:wp14="http://schemas.microsoft.com/office/word/2010/wordml" w:rsidRPr="00340E9B" w:rsidR="00344B88" w:rsidP="00340E9B" w:rsidRDefault="00344B88" w14:paraId="238C72A5" wp14:textId="77777777">
      <w:pPr>
        <w:numPr>
          <w:ilvl w:val="6"/>
          <w:numId w:val="174"/>
        </w:numPr>
        <w:spacing w:after="120" w:line="276" w:lineRule="auto"/>
        <w:ind w:left="284" w:hanging="284"/>
        <w:jc w:val="left"/>
        <w:rPr>
          <w:rFonts w:ascii="Arial" w:hAnsi="Arial" w:cs="Arial"/>
        </w:rPr>
      </w:pPr>
      <w:r w:rsidRPr="00340E9B">
        <w:rPr>
          <w:rFonts w:ascii="Arial" w:hAnsi="Arial" w:cs="Arial"/>
        </w:rPr>
        <w:t>Wykroczenia stanowiące podstawę do</w:t>
      </w:r>
      <w:r w:rsidR="001468A8">
        <w:rPr>
          <w:rFonts w:ascii="Arial" w:hAnsi="Arial" w:cs="Arial"/>
        </w:rPr>
        <w:t xml:space="preserve"> złożenia wniosku o przeniesienie do innej</w:t>
      </w:r>
      <w:r w:rsidRPr="00340E9B">
        <w:rPr>
          <w:rFonts w:ascii="Arial" w:hAnsi="Arial" w:cs="Arial"/>
        </w:rPr>
        <w:t xml:space="preserve"> szkoły:</w:t>
      </w:r>
    </w:p>
    <w:p xmlns:wp14="http://schemas.microsoft.com/office/word/2010/wordml" w:rsidRPr="00340E9B" w:rsidR="00344B88" w:rsidP="00340E9B" w:rsidRDefault="00172AC8" w14:paraId="3757562B"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świadome działanie stanowiące zagrożenie życia lub skutkujące uszczerbkiem zdrowia</w:t>
      </w:r>
      <w:r w:rsidRPr="00340E9B" w:rsidR="00344B88">
        <w:rPr>
          <w:rFonts w:ascii="Arial" w:hAnsi="Arial" w:eastAsia="Times New Roman" w:cs="Arial"/>
          <w:lang w:eastAsia="pl-PL"/>
        </w:rPr>
        <w:t xml:space="preserve"> dla</w:t>
      </w:r>
      <w:r w:rsidRPr="00340E9B">
        <w:rPr>
          <w:rFonts w:ascii="Arial" w:hAnsi="Arial" w:eastAsia="Times New Roman" w:cs="Arial"/>
          <w:lang w:eastAsia="pl-PL"/>
        </w:rPr>
        <w:t xml:space="preserve"> innych uczniów lub </w:t>
      </w:r>
      <w:r w:rsidR="001468A8">
        <w:rPr>
          <w:rFonts w:ascii="Arial" w:hAnsi="Arial" w:eastAsia="Times New Roman" w:cs="Arial"/>
          <w:lang w:eastAsia="pl-PL"/>
        </w:rPr>
        <w:t>pracowników szkoły;</w:t>
      </w:r>
    </w:p>
    <w:p xmlns:wp14="http://schemas.microsoft.com/office/word/2010/wordml" w:rsidRPr="00340E9B" w:rsidR="00344B88" w:rsidP="00340E9B" w:rsidRDefault="00344B88" w14:paraId="00015144"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rozprowadzanie i używanie środków odurzających, w tym alkoholu i narkotyk</w:t>
      </w:r>
      <w:r w:rsidR="001468A8">
        <w:rPr>
          <w:rFonts w:ascii="Arial" w:hAnsi="Arial" w:eastAsia="Times New Roman" w:cs="Arial"/>
          <w:lang w:eastAsia="pl-PL"/>
        </w:rPr>
        <w:t>ów;</w:t>
      </w:r>
    </w:p>
    <w:p xmlns:wp14="http://schemas.microsoft.com/office/word/2010/wordml" w:rsidRPr="00340E9B" w:rsidR="00344B88" w:rsidP="00340E9B" w:rsidRDefault="00172AC8" w14:paraId="0D2F6FB1"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świadome fizyczne i psychiczne znęcanie się nad członkami </w:t>
      </w:r>
      <w:r w:rsidRPr="00340E9B" w:rsidR="00344B88">
        <w:rPr>
          <w:rFonts w:ascii="Arial" w:hAnsi="Arial" w:eastAsia="Times New Roman" w:cs="Arial"/>
          <w:lang w:eastAsia="pl-PL"/>
        </w:rPr>
        <w:t>społeczno</w:t>
      </w:r>
      <w:r w:rsidRPr="00340E9B">
        <w:rPr>
          <w:rFonts w:ascii="Arial" w:hAnsi="Arial" w:eastAsia="Times New Roman" w:cs="Arial"/>
          <w:lang w:eastAsia="pl-PL"/>
        </w:rPr>
        <w:t>ści szkolnej lub naruszanie godności, uczuć</w:t>
      </w:r>
      <w:r w:rsidRPr="00340E9B" w:rsidR="00344B88">
        <w:rPr>
          <w:rFonts w:ascii="Arial" w:hAnsi="Arial" w:eastAsia="Times New Roman" w:cs="Arial"/>
          <w:lang w:eastAsia="pl-PL"/>
        </w:rPr>
        <w:t xml:space="preserve"> religijnych lub narodowych; </w:t>
      </w:r>
    </w:p>
    <w:p xmlns:wp14="http://schemas.microsoft.com/office/word/2010/wordml" w:rsidRPr="00340E9B" w:rsidR="00344B88" w:rsidP="00340E9B" w:rsidRDefault="00344B88" w14:paraId="57D30939"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dewastacja i celowe niszczenie mienia szkolnego; </w:t>
      </w:r>
    </w:p>
    <w:p xmlns:wp14="http://schemas.microsoft.com/office/word/2010/wordml" w:rsidRPr="00340E9B" w:rsidR="00344B88" w:rsidP="00340E9B" w:rsidRDefault="00344B88" w14:paraId="2761B3EF"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kradzież; </w:t>
      </w:r>
    </w:p>
    <w:p xmlns:wp14="http://schemas.microsoft.com/office/word/2010/wordml" w:rsidRPr="00340E9B" w:rsidR="00344B88" w:rsidP="00340E9B" w:rsidRDefault="00344B88" w14:paraId="65381C46"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wyłudzanie (np. pieniędzy), szantaż, przekupstwo; </w:t>
      </w:r>
    </w:p>
    <w:p xmlns:wp14="http://schemas.microsoft.com/office/word/2010/wordml" w:rsidRPr="00340E9B" w:rsidR="00344B88" w:rsidP="00340E9B" w:rsidRDefault="00344B88" w14:paraId="150295CA"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wulgarne odnoszenie się do nauczycieli i innych członków społeczności szkolnej; </w:t>
      </w:r>
    </w:p>
    <w:p xmlns:wp14="http://schemas.microsoft.com/office/word/2010/wordml" w:rsidRPr="00340E9B" w:rsidR="00344B88" w:rsidP="00340E9B" w:rsidRDefault="00344B88" w14:paraId="6631D09F"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czyny nieobyczajne;</w:t>
      </w:r>
    </w:p>
    <w:p xmlns:wp14="http://schemas.microsoft.com/office/word/2010/wordml" w:rsidRPr="00340E9B" w:rsidR="00344B88" w:rsidP="00340E9B" w:rsidRDefault="00344B88" w14:paraId="09A76109" wp14:textId="77777777">
      <w:pPr>
        <w:numPr>
          <w:ilvl w:val="0"/>
          <w:numId w:val="18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stwarzanie sytuacji zagrożenia publicznego, np. fałszywy alarm o podłożeniu bomby;</w:t>
      </w:r>
    </w:p>
    <w:p xmlns:wp14="http://schemas.microsoft.com/office/word/2010/wordml" w:rsidRPr="00340E9B" w:rsidR="00344B88" w:rsidP="00340E9B" w:rsidRDefault="00344B88" w14:paraId="0D5DFA60" wp14:textId="77777777">
      <w:pPr>
        <w:numPr>
          <w:ilvl w:val="0"/>
          <w:numId w:val="18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notoryczne łamanie postanowień Statutu szkoły mimo zastosowania wcześniejszych środków dyscyplinujących; </w:t>
      </w:r>
    </w:p>
    <w:p xmlns:wp14="http://schemas.microsoft.com/office/word/2010/wordml" w:rsidRPr="00340E9B" w:rsidR="00344B88" w:rsidP="00340E9B" w:rsidRDefault="00344B88" w14:paraId="06D87143" wp14:textId="77777777">
      <w:pPr>
        <w:numPr>
          <w:ilvl w:val="0"/>
          <w:numId w:val="18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zniesławienie szkoły, np. na stronie internetowej; </w:t>
      </w:r>
    </w:p>
    <w:p xmlns:wp14="http://schemas.microsoft.com/office/word/2010/wordml" w:rsidRPr="00340E9B" w:rsidR="00344B88" w:rsidP="00340E9B" w:rsidRDefault="00344B88" w14:paraId="6A87EAD9" wp14:textId="77777777">
      <w:pPr>
        <w:numPr>
          <w:ilvl w:val="0"/>
          <w:numId w:val="18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fałszowanie dokumentów szkolnych; </w:t>
      </w:r>
    </w:p>
    <w:p xmlns:wp14="http://schemas.microsoft.com/office/word/2010/wordml" w:rsidRPr="00340E9B" w:rsidR="00344B88" w:rsidP="00340E9B" w:rsidRDefault="00344B88" w14:paraId="4FE6EA11" wp14:textId="77777777">
      <w:pPr>
        <w:numPr>
          <w:ilvl w:val="0"/>
          <w:numId w:val="18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popełnienie innych czynów karalnych w świetle Kodeksu Karnego.</w:t>
      </w:r>
    </w:p>
    <w:p xmlns:wp14="http://schemas.microsoft.com/office/word/2010/wordml" w:rsidRPr="00340E9B" w:rsidR="00344B88" w:rsidP="00340E9B" w:rsidRDefault="00344B88" w14:paraId="273B9C29" wp14:noSpellErr="1" wp14:textId="25C22EB5">
      <w:pPr>
        <w:numPr>
          <w:ilvl w:val="6"/>
          <w:numId w:val="174"/>
        </w:numPr>
        <w:spacing w:after="120" w:line="276" w:lineRule="auto"/>
        <w:ind w:left="284" w:hanging="284"/>
        <w:jc w:val="left"/>
        <w:rPr>
          <w:rFonts w:ascii="Arial" w:hAnsi="Arial" w:cs="Arial"/>
        </w:rPr>
      </w:pPr>
      <w:r w:rsidRPr="035A64B8" w:rsidR="00344B88">
        <w:rPr>
          <w:rFonts w:ascii="Arial" w:hAnsi="Arial" w:cs="Arial"/>
        </w:rPr>
        <w:t>Wyniki w</w:t>
      </w:r>
      <w:r w:rsidRPr="035A64B8" w:rsidR="00344B88">
        <w:rPr>
          <w:rFonts w:ascii="Arial" w:hAnsi="Arial" w:cs="Arial"/>
        </w:rPr>
        <w:t xml:space="preserve"> </w:t>
      </w:r>
      <w:r w:rsidRPr="035A64B8" w:rsidR="00344B88">
        <w:rPr>
          <w:rFonts w:ascii="Arial" w:hAnsi="Arial" w:cs="Arial"/>
        </w:rPr>
        <w:t xml:space="preserve">nauce </w:t>
      </w:r>
      <w:r w:rsidRPr="035A64B8" w:rsidR="00344B88">
        <w:rPr>
          <w:rFonts w:ascii="Arial" w:hAnsi="Arial" w:cs="Arial"/>
        </w:rPr>
        <w:t>nie</w:t>
      </w:r>
      <w:r w:rsidRPr="035A64B8" w:rsidR="00344B88">
        <w:rPr>
          <w:rFonts w:ascii="Arial" w:hAnsi="Arial" w:cs="Arial"/>
        </w:rPr>
        <w:t xml:space="preserve"> </w:t>
      </w:r>
      <w:r w:rsidRPr="035A64B8" w:rsidR="00344B88">
        <w:rPr>
          <w:rFonts w:ascii="Arial" w:hAnsi="Arial" w:cs="Arial"/>
        </w:rPr>
        <w:t>mogą</w:t>
      </w:r>
      <w:r w:rsidRPr="035A64B8" w:rsidR="00344B88">
        <w:rPr>
          <w:rFonts w:ascii="Arial" w:hAnsi="Arial" w:cs="Arial"/>
        </w:rPr>
        <w:t xml:space="preserve"> </w:t>
      </w:r>
      <w:r w:rsidRPr="035A64B8" w:rsidR="00344B88">
        <w:rPr>
          <w:rFonts w:ascii="Arial" w:hAnsi="Arial" w:cs="Arial"/>
        </w:rPr>
        <w:t>być</w:t>
      </w:r>
      <w:r w:rsidRPr="035A64B8" w:rsidR="00344B88">
        <w:rPr>
          <w:rFonts w:ascii="Arial" w:hAnsi="Arial" w:cs="Arial"/>
        </w:rPr>
        <w:t xml:space="preserve"> </w:t>
      </w:r>
      <w:r w:rsidRPr="035A64B8" w:rsidR="00344B88">
        <w:rPr>
          <w:rFonts w:ascii="Arial" w:hAnsi="Arial" w:cs="Arial"/>
        </w:rPr>
        <w:t>podstawą</w:t>
      </w:r>
      <w:r w:rsidRPr="035A64B8" w:rsidR="00344B88">
        <w:rPr>
          <w:rFonts w:ascii="Arial" w:hAnsi="Arial" w:cs="Arial"/>
        </w:rPr>
        <w:t xml:space="preserve"> </w:t>
      </w:r>
      <w:r w:rsidRPr="035A64B8" w:rsidR="00344B88">
        <w:rPr>
          <w:rFonts w:ascii="Arial" w:hAnsi="Arial" w:cs="Arial"/>
        </w:rPr>
        <w:t>do</w:t>
      </w:r>
      <w:r w:rsidRPr="035A64B8" w:rsidR="00344B88">
        <w:rPr>
          <w:rFonts w:ascii="Arial" w:hAnsi="Arial" w:cs="Arial"/>
        </w:rPr>
        <w:t xml:space="preserve"> </w:t>
      </w:r>
      <w:r w:rsidRPr="035A64B8" w:rsidR="00344B88">
        <w:rPr>
          <w:rFonts w:ascii="Arial" w:hAnsi="Arial" w:cs="Arial"/>
        </w:rPr>
        <w:t>wnioskowania</w:t>
      </w:r>
      <w:r w:rsidRPr="035A64B8" w:rsidR="00344B88">
        <w:rPr>
          <w:rFonts w:ascii="Arial" w:hAnsi="Arial" w:cs="Arial"/>
        </w:rPr>
        <w:t xml:space="preserve"> o</w:t>
      </w:r>
      <w:r w:rsidRPr="035A64B8" w:rsidR="00344B88">
        <w:rPr>
          <w:rFonts w:ascii="Arial" w:hAnsi="Arial" w:cs="Arial"/>
        </w:rPr>
        <w:t xml:space="preserve"> przeniesienie do innej szkoły.</w:t>
      </w:r>
    </w:p>
    <w:p xmlns:wp14="http://schemas.microsoft.com/office/word/2010/wordml" w:rsidRPr="00340E9B" w:rsidR="00172AC8" w:rsidP="00340E9B" w:rsidRDefault="00172AC8" w14:paraId="1A3FAC43"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3C1CF313" wp14:textId="37E447E8">
      <w:pPr>
        <w:numPr>
          <w:ilvl w:val="6"/>
          <w:numId w:val="174"/>
        </w:numPr>
        <w:spacing w:after="120" w:line="276" w:lineRule="auto"/>
        <w:ind w:left="284" w:hanging="284"/>
        <w:jc w:val="left"/>
        <w:rPr>
          <w:rFonts w:ascii="Arial" w:hAnsi="Arial" w:cs="Arial"/>
        </w:rPr>
      </w:pPr>
      <w:r w:rsidRPr="035A64B8" w:rsidR="00344B88">
        <w:rPr>
          <w:rFonts w:ascii="Arial" w:hAnsi="Arial" w:cs="Arial"/>
        </w:rPr>
        <w:t>Podstawą wszczęcia postępowania jest sporządzenie notatki o zaistniałym zdarzeni</w:t>
      </w:r>
      <w:r w:rsidRPr="035A64B8" w:rsidR="001468A8">
        <w:rPr>
          <w:rFonts w:ascii="Arial" w:hAnsi="Arial" w:cs="Arial"/>
        </w:rPr>
        <w:t>u oraz protokół zeznań świadków</w:t>
      </w:r>
      <w:r w:rsidRPr="035A64B8" w:rsidR="00344B88">
        <w:rPr>
          <w:rFonts w:ascii="Arial" w:hAnsi="Arial" w:cs="Arial"/>
        </w:rPr>
        <w:t xml:space="preserve"> zdarzenia.</w:t>
      </w:r>
      <w:r w:rsidRPr="035A64B8" w:rsidR="001468A8">
        <w:rPr>
          <w:rFonts w:ascii="Arial" w:hAnsi="Arial" w:cs="Arial"/>
        </w:rPr>
        <w:t xml:space="preserve"> </w:t>
      </w:r>
      <w:r w:rsidRPr="035A64B8" w:rsidR="001468A8">
        <w:rPr>
          <w:rFonts w:ascii="Arial" w:hAnsi="Arial" w:cs="Arial"/>
        </w:rPr>
        <w:t>Jeśli zdarzenie</w:t>
      </w:r>
      <w:r w:rsidRPr="035A64B8" w:rsidR="001468A8">
        <w:rPr>
          <w:rFonts w:ascii="Arial" w:hAnsi="Arial" w:cs="Arial"/>
        </w:rPr>
        <w:t xml:space="preserve"> jest</w:t>
      </w:r>
      <w:r w:rsidRPr="035A64B8" w:rsidR="00344B88">
        <w:rPr>
          <w:rFonts w:ascii="Arial" w:hAnsi="Arial" w:cs="Arial"/>
        </w:rPr>
        <w:t xml:space="preserve"> karane</w:t>
      </w:r>
      <w:r w:rsidRPr="035A64B8" w:rsidR="001468A8">
        <w:rPr>
          <w:rFonts w:ascii="Arial" w:hAnsi="Arial" w:cs="Arial"/>
        </w:rPr>
        <w:t xml:space="preserve"> z mocy prawa (</w:t>
      </w:r>
      <w:r w:rsidRPr="035A64B8" w:rsidR="001468A8">
        <w:rPr>
          <w:rFonts w:ascii="Arial" w:hAnsi="Arial" w:cs="Arial"/>
        </w:rPr>
        <w:t>KPK</w:t>
      </w:r>
      <w:r w:rsidRPr="035A64B8" w:rsidR="001468A8">
        <w:rPr>
          <w:rFonts w:ascii="Arial" w:hAnsi="Arial" w:cs="Arial"/>
        </w:rPr>
        <w:t xml:space="preserve">), </w:t>
      </w:r>
      <w:r w:rsidRPr="035A64B8" w:rsidR="001468A8">
        <w:rPr>
          <w:rFonts w:ascii="Arial" w:hAnsi="Arial" w:cs="Arial"/>
        </w:rPr>
        <w:t>dyrektor niezwłocznie</w:t>
      </w:r>
      <w:r w:rsidRPr="035A64B8" w:rsidR="00344B88">
        <w:rPr>
          <w:rFonts w:ascii="Arial" w:hAnsi="Arial" w:cs="Arial"/>
        </w:rPr>
        <w:t xml:space="preserve"> powiadamia organy ścigania.</w:t>
      </w:r>
    </w:p>
    <w:p xmlns:wp14="http://schemas.microsoft.com/office/word/2010/wordml" w:rsidRPr="00340E9B" w:rsidR="00344B88" w:rsidP="00340E9B" w:rsidRDefault="00172AC8" w14:paraId="7DE63019" wp14:textId="77777777">
      <w:pPr>
        <w:numPr>
          <w:ilvl w:val="6"/>
          <w:numId w:val="174"/>
        </w:numPr>
        <w:spacing w:after="120" w:line="276" w:lineRule="auto"/>
        <w:ind w:left="284" w:hanging="284"/>
        <w:jc w:val="left"/>
        <w:rPr>
          <w:rFonts w:ascii="Arial" w:hAnsi="Arial" w:cs="Arial"/>
        </w:rPr>
      </w:pPr>
      <w:r w:rsidRPr="00340E9B">
        <w:rPr>
          <w:rFonts w:ascii="Arial" w:hAnsi="Arial" w:cs="Arial"/>
        </w:rPr>
        <w:t>Dyrektor</w:t>
      </w:r>
      <w:r w:rsidRPr="00340E9B" w:rsidR="00344B88">
        <w:rPr>
          <w:rFonts w:ascii="Arial" w:hAnsi="Arial" w:cs="Arial"/>
        </w:rPr>
        <w:t xml:space="preserve"> szkoły, </w:t>
      </w:r>
      <w:r w:rsidRPr="00340E9B">
        <w:rPr>
          <w:rFonts w:ascii="Arial" w:hAnsi="Arial" w:cs="Arial"/>
        </w:rPr>
        <w:t xml:space="preserve">po otrzymaniu informacji i kwalifikacji danego czynu, zwołuje posiedzenie </w:t>
      </w:r>
      <w:r w:rsidRPr="00340E9B" w:rsidR="00344B88">
        <w:rPr>
          <w:rFonts w:ascii="Arial" w:hAnsi="Arial" w:cs="Arial"/>
        </w:rPr>
        <w:t xml:space="preserve">Rady Pedagogicznej szkoły. </w:t>
      </w:r>
    </w:p>
    <w:p xmlns:wp14="http://schemas.microsoft.com/office/word/2010/wordml" w:rsidRPr="00340E9B" w:rsidR="00344B88" w:rsidP="00340E9B" w:rsidRDefault="00344B88" w14:paraId="167F9783" wp14:noSpellErr="1" wp14:textId="0019DB52">
      <w:pPr>
        <w:numPr>
          <w:ilvl w:val="6"/>
          <w:numId w:val="174"/>
        </w:numPr>
        <w:spacing w:after="120" w:line="276" w:lineRule="auto"/>
        <w:ind w:left="284" w:hanging="284"/>
        <w:jc w:val="left"/>
        <w:rPr>
          <w:rFonts w:ascii="Arial" w:hAnsi="Arial" w:cs="Arial"/>
        </w:rPr>
      </w:pPr>
      <w:r w:rsidRPr="035A64B8" w:rsidR="00344B88">
        <w:rPr>
          <w:rFonts w:ascii="Arial" w:hAnsi="Arial" w:cs="Arial"/>
        </w:rPr>
        <w:t>Uczeń ma</w:t>
      </w:r>
      <w:r w:rsidRPr="035A64B8" w:rsidR="00344B88">
        <w:rPr>
          <w:rFonts w:ascii="Arial" w:hAnsi="Arial" w:cs="Arial"/>
        </w:rPr>
        <w:t xml:space="preserve">  prawo wskazać swoich rzeczników obr</w:t>
      </w:r>
      <w:r w:rsidRPr="035A64B8" w:rsidR="00172AC8">
        <w:rPr>
          <w:rFonts w:ascii="Arial" w:hAnsi="Arial" w:cs="Arial"/>
        </w:rPr>
        <w:t xml:space="preserve">ony. Rzecznikami ucznia mogą być wychowawca klasy, pedagog </w:t>
      </w:r>
      <w:r w:rsidRPr="035A64B8" w:rsidR="00344B88">
        <w:rPr>
          <w:rFonts w:ascii="Arial" w:hAnsi="Arial" w:cs="Arial"/>
        </w:rPr>
        <w:t>szkolny.</w:t>
      </w:r>
      <w:r w:rsidRPr="035A64B8" w:rsidR="00172AC8">
        <w:rPr>
          <w:rFonts w:ascii="Arial" w:hAnsi="Arial" w:cs="Arial"/>
        </w:rPr>
        <w:t xml:space="preserve"> Uczeń może</w:t>
      </w:r>
      <w:r w:rsidRPr="035A64B8" w:rsidR="00344B88">
        <w:rPr>
          <w:rFonts w:ascii="Arial" w:hAnsi="Arial" w:cs="Arial"/>
        </w:rPr>
        <w:t xml:space="preserve"> si</w:t>
      </w:r>
      <w:r w:rsidRPr="035A64B8" w:rsidR="00172AC8">
        <w:rPr>
          <w:rFonts w:ascii="Arial" w:hAnsi="Arial" w:cs="Arial"/>
        </w:rPr>
        <w:t xml:space="preserve">ę również zwrócić o opinię do </w:t>
      </w:r>
      <w:r w:rsidRPr="035A64B8" w:rsidR="00344B88">
        <w:rPr>
          <w:rFonts w:ascii="Arial" w:hAnsi="Arial" w:cs="Arial"/>
        </w:rPr>
        <w:t xml:space="preserve">samorządu uczniowskiego. </w:t>
      </w:r>
    </w:p>
    <w:p xmlns:wp14="http://schemas.microsoft.com/office/word/2010/wordml" w:rsidRPr="00340E9B" w:rsidR="00344B88" w:rsidP="00340E9B" w:rsidRDefault="00344B88" w14:paraId="2417F4A5" wp14:textId="77777777">
      <w:pPr>
        <w:numPr>
          <w:ilvl w:val="6"/>
          <w:numId w:val="174"/>
        </w:numPr>
        <w:spacing w:after="120" w:line="276" w:lineRule="auto"/>
        <w:ind w:left="284" w:hanging="284"/>
        <w:jc w:val="left"/>
        <w:rPr>
          <w:rFonts w:ascii="Arial" w:hAnsi="Arial" w:cs="Arial"/>
        </w:rPr>
      </w:pPr>
      <w:r w:rsidRPr="00340E9B">
        <w:rPr>
          <w:rFonts w:ascii="Arial" w:hAnsi="Arial" w:cs="Arial"/>
        </w:rPr>
        <w:t>Wychowawca</w:t>
      </w:r>
      <w:r w:rsidRPr="00340E9B" w:rsidR="00172AC8">
        <w:rPr>
          <w:rFonts w:ascii="Arial" w:hAnsi="Arial" w:cs="Arial"/>
        </w:rPr>
        <w:t xml:space="preserve"> </w:t>
      </w:r>
      <w:r w:rsidRPr="00340E9B">
        <w:rPr>
          <w:rFonts w:ascii="Arial" w:hAnsi="Arial" w:cs="Arial"/>
        </w:rPr>
        <w:t>ma</w:t>
      </w:r>
      <w:r w:rsidRPr="00340E9B" w:rsidR="00172AC8">
        <w:rPr>
          <w:rFonts w:ascii="Arial" w:hAnsi="Arial" w:cs="Arial"/>
        </w:rPr>
        <w:t xml:space="preserve"> </w:t>
      </w:r>
      <w:r w:rsidRPr="00340E9B">
        <w:rPr>
          <w:rFonts w:ascii="Arial" w:hAnsi="Arial" w:cs="Arial"/>
        </w:rPr>
        <w:t>obowiązek przedstawić Radzie</w:t>
      </w:r>
      <w:r w:rsidRPr="00340E9B" w:rsidR="00172AC8">
        <w:rPr>
          <w:rFonts w:ascii="Arial" w:hAnsi="Arial" w:cs="Arial"/>
        </w:rPr>
        <w:t xml:space="preserve"> </w:t>
      </w:r>
      <w:r w:rsidRPr="00340E9B">
        <w:rPr>
          <w:rFonts w:ascii="Arial" w:hAnsi="Arial" w:cs="Arial"/>
        </w:rPr>
        <w:t>Pedagogicznej</w:t>
      </w:r>
      <w:r w:rsidRPr="00340E9B" w:rsidR="00172AC8">
        <w:rPr>
          <w:rFonts w:ascii="Arial" w:hAnsi="Arial" w:cs="Arial"/>
        </w:rPr>
        <w:t xml:space="preserve"> </w:t>
      </w:r>
      <w:r w:rsidRPr="00340E9B">
        <w:rPr>
          <w:rFonts w:ascii="Arial" w:hAnsi="Arial" w:cs="Arial"/>
        </w:rPr>
        <w:t>pełną</w:t>
      </w:r>
      <w:r w:rsidRPr="00340E9B" w:rsidR="00172AC8">
        <w:rPr>
          <w:rFonts w:ascii="Arial" w:hAnsi="Arial" w:cs="Arial"/>
        </w:rPr>
        <w:t xml:space="preserve"> </w:t>
      </w:r>
      <w:r w:rsidRPr="00340E9B">
        <w:rPr>
          <w:rFonts w:ascii="Arial" w:hAnsi="Arial" w:cs="Arial"/>
        </w:rPr>
        <w:t>analizę</w:t>
      </w:r>
      <w:r w:rsidRPr="00340E9B" w:rsidR="00172AC8">
        <w:rPr>
          <w:rFonts w:ascii="Arial" w:hAnsi="Arial" w:cs="Arial"/>
        </w:rPr>
        <w:t xml:space="preserve"> </w:t>
      </w:r>
      <w:r w:rsidRPr="00340E9B">
        <w:rPr>
          <w:rFonts w:ascii="Arial" w:hAnsi="Arial" w:cs="Arial"/>
        </w:rPr>
        <w:t>postępowania</w:t>
      </w:r>
      <w:r w:rsidRPr="00340E9B" w:rsidR="00172AC8">
        <w:rPr>
          <w:rFonts w:ascii="Arial" w:hAnsi="Arial" w:cs="Arial"/>
        </w:rPr>
        <w:t xml:space="preserve"> </w:t>
      </w:r>
      <w:r w:rsidRPr="00340E9B">
        <w:rPr>
          <w:rFonts w:ascii="Arial" w:hAnsi="Arial" w:cs="Arial"/>
        </w:rPr>
        <w:t>ucznia</w:t>
      </w:r>
      <w:r w:rsidRPr="00340E9B" w:rsidR="00172AC8">
        <w:rPr>
          <w:rFonts w:ascii="Arial" w:hAnsi="Arial" w:cs="Arial"/>
        </w:rPr>
        <w:t xml:space="preserve"> </w:t>
      </w:r>
      <w:r w:rsidRPr="00340E9B">
        <w:rPr>
          <w:rFonts w:ascii="Arial" w:hAnsi="Arial" w:cs="Arial"/>
        </w:rPr>
        <w:t>jako</w:t>
      </w:r>
      <w:r w:rsidRPr="00340E9B" w:rsidR="00172AC8">
        <w:rPr>
          <w:rFonts w:ascii="Arial" w:hAnsi="Arial" w:cs="Arial"/>
        </w:rPr>
        <w:t xml:space="preserve"> </w:t>
      </w:r>
      <w:r w:rsidRPr="00340E9B">
        <w:rPr>
          <w:rFonts w:ascii="Arial" w:hAnsi="Arial" w:cs="Arial"/>
        </w:rPr>
        <w:t>członka</w:t>
      </w:r>
      <w:r w:rsidRPr="00340E9B" w:rsidR="00172AC8">
        <w:rPr>
          <w:rFonts w:ascii="Arial" w:hAnsi="Arial" w:cs="Arial"/>
        </w:rPr>
        <w:t xml:space="preserve"> </w:t>
      </w:r>
      <w:r w:rsidRPr="00340E9B">
        <w:rPr>
          <w:rFonts w:ascii="Arial" w:hAnsi="Arial" w:cs="Arial"/>
        </w:rPr>
        <w:t>społeczności</w:t>
      </w:r>
      <w:r w:rsidRPr="00340E9B" w:rsidR="00172AC8">
        <w:rPr>
          <w:rFonts w:ascii="Arial" w:hAnsi="Arial" w:cs="Arial"/>
        </w:rPr>
        <w:t xml:space="preserve"> </w:t>
      </w:r>
      <w:r w:rsidRPr="00340E9B">
        <w:rPr>
          <w:rFonts w:ascii="Arial" w:hAnsi="Arial" w:cs="Arial"/>
        </w:rPr>
        <w:t>szkolnej.</w:t>
      </w:r>
      <w:r w:rsidRPr="00340E9B" w:rsidR="00172AC8">
        <w:rPr>
          <w:rFonts w:ascii="Arial" w:hAnsi="Arial" w:cs="Arial"/>
        </w:rPr>
        <w:t xml:space="preserve"> </w:t>
      </w:r>
      <w:r w:rsidRPr="00340E9B">
        <w:rPr>
          <w:rFonts w:ascii="Arial" w:hAnsi="Arial" w:cs="Arial"/>
        </w:rPr>
        <w:t>Podczas</w:t>
      </w:r>
      <w:r w:rsidRPr="00340E9B" w:rsidR="00172AC8">
        <w:rPr>
          <w:rFonts w:ascii="Arial" w:hAnsi="Arial" w:cs="Arial"/>
        </w:rPr>
        <w:t xml:space="preserve"> </w:t>
      </w:r>
      <w:r w:rsidRPr="00340E9B">
        <w:rPr>
          <w:rFonts w:ascii="Arial" w:hAnsi="Arial" w:cs="Arial"/>
        </w:rPr>
        <w:t>przedstawiania analizy,</w:t>
      </w:r>
      <w:r w:rsidRPr="00340E9B" w:rsidR="00172AC8">
        <w:rPr>
          <w:rFonts w:ascii="Arial" w:hAnsi="Arial" w:cs="Arial"/>
        </w:rPr>
        <w:t xml:space="preserve"> </w:t>
      </w:r>
      <w:r w:rsidRPr="00340E9B">
        <w:rPr>
          <w:rFonts w:ascii="Arial" w:hAnsi="Arial" w:cs="Arial"/>
        </w:rPr>
        <w:t>wychowawca</w:t>
      </w:r>
      <w:r w:rsidRPr="00340E9B" w:rsidR="00172AC8">
        <w:rPr>
          <w:rFonts w:ascii="Arial" w:hAnsi="Arial" w:cs="Arial"/>
        </w:rPr>
        <w:t xml:space="preserve"> </w:t>
      </w:r>
      <w:r w:rsidRPr="00340E9B">
        <w:rPr>
          <w:rFonts w:ascii="Arial" w:hAnsi="Arial" w:cs="Arial"/>
        </w:rPr>
        <w:t>klasy</w:t>
      </w:r>
      <w:r w:rsidRPr="00340E9B" w:rsidR="00172AC8">
        <w:rPr>
          <w:rFonts w:ascii="Arial" w:hAnsi="Arial" w:cs="Arial"/>
        </w:rPr>
        <w:t xml:space="preserve"> </w:t>
      </w:r>
      <w:r w:rsidRPr="00340E9B">
        <w:rPr>
          <w:rFonts w:ascii="Arial" w:hAnsi="Arial" w:cs="Arial"/>
        </w:rPr>
        <w:t>zobowiązany</w:t>
      </w:r>
      <w:r w:rsidRPr="00340E9B" w:rsidR="00172AC8">
        <w:rPr>
          <w:rFonts w:ascii="Arial" w:hAnsi="Arial" w:cs="Arial"/>
        </w:rPr>
        <w:t xml:space="preserve"> </w:t>
      </w:r>
      <w:r w:rsidRPr="00340E9B">
        <w:rPr>
          <w:rFonts w:ascii="Arial" w:hAnsi="Arial" w:cs="Arial"/>
        </w:rPr>
        <w:t>jest zachować</w:t>
      </w:r>
      <w:r w:rsidRPr="00340E9B" w:rsidR="00172AC8">
        <w:rPr>
          <w:rFonts w:ascii="Arial" w:hAnsi="Arial" w:cs="Arial"/>
        </w:rPr>
        <w:t xml:space="preserve"> </w:t>
      </w:r>
      <w:r w:rsidRPr="00340E9B">
        <w:rPr>
          <w:rFonts w:ascii="Arial" w:hAnsi="Arial" w:cs="Arial"/>
        </w:rPr>
        <w:t>obiektywność.</w:t>
      </w:r>
      <w:r w:rsidRPr="00340E9B" w:rsidR="00172AC8">
        <w:rPr>
          <w:rFonts w:ascii="Arial" w:hAnsi="Arial" w:cs="Arial"/>
        </w:rPr>
        <w:t xml:space="preserve"> </w:t>
      </w:r>
      <w:r w:rsidRPr="00340E9B">
        <w:rPr>
          <w:rFonts w:ascii="Arial" w:hAnsi="Arial" w:cs="Arial"/>
        </w:rPr>
        <w:t>Wychowawca</w:t>
      </w:r>
      <w:r w:rsidRPr="00340E9B" w:rsidR="00172AC8">
        <w:rPr>
          <w:rFonts w:ascii="Arial" w:hAnsi="Arial" w:cs="Arial"/>
        </w:rPr>
        <w:t xml:space="preserve"> </w:t>
      </w:r>
      <w:r w:rsidRPr="00340E9B">
        <w:rPr>
          <w:rFonts w:ascii="Arial" w:hAnsi="Arial" w:cs="Arial"/>
        </w:rPr>
        <w:t>klasy</w:t>
      </w:r>
      <w:r w:rsidRPr="00340E9B" w:rsidR="00172AC8">
        <w:rPr>
          <w:rFonts w:ascii="Arial" w:hAnsi="Arial" w:cs="Arial"/>
        </w:rPr>
        <w:t xml:space="preserve"> </w:t>
      </w:r>
      <w:r w:rsidRPr="00340E9B">
        <w:rPr>
          <w:rFonts w:ascii="Arial" w:hAnsi="Arial" w:cs="Arial"/>
        </w:rPr>
        <w:t>informuje</w:t>
      </w:r>
      <w:r w:rsidRPr="00340E9B" w:rsidR="00172AC8">
        <w:rPr>
          <w:rFonts w:ascii="Arial" w:hAnsi="Arial" w:cs="Arial"/>
        </w:rPr>
        <w:t xml:space="preserve"> </w:t>
      </w:r>
      <w:r w:rsidRPr="00340E9B">
        <w:rPr>
          <w:rFonts w:ascii="Arial" w:hAnsi="Arial" w:cs="Arial"/>
        </w:rPr>
        <w:t>RP</w:t>
      </w:r>
      <w:r w:rsidRPr="00340E9B" w:rsidR="00172AC8">
        <w:rPr>
          <w:rFonts w:ascii="Arial" w:hAnsi="Arial" w:cs="Arial"/>
        </w:rPr>
        <w:t xml:space="preserve"> </w:t>
      </w:r>
      <w:r w:rsidRPr="00340E9B">
        <w:rPr>
          <w:rFonts w:ascii="Arial" w:hAnsi="Arial" w:cs="Arial"/>
        </w:rPr>
        <w:t>o</w:t>
      </w:r>
      <w:r w:rsidR="001468A8">
        <w:rPr>
          <w:rFonts w:ascii="Arial" w:hAnsi="Arial" w:cs="Arial"/>
        </w:rPr>
        <w:t> </w:t>
      </w:r>
      <w:r w:rsidRPr="00340E9B">
        <w:rPr>
          <w:rFonts w:ascii="Arial" w:hAnsi="Arial" w:cs="Arial"/>
        </w:rPr>
        <w:t>zastosowanych</w:t>
      </w:r>
      <w:r w:rsidRPr="00340E9B" w:rsidR="00172AC8">
        <w:rPr>
          <w:rFonts w:ascii="Arial" w:hAnsi="Arial" w:cs="Arial"/>
        </w:rPr>
        <w:t xml:space="preserve"> </w:t>
      </w:r>
      <w:r w:rsidRPr="00340E9B">
        <w:rPr>
          <w:rFonts w:ascii="Arial" w:hAnsi="Arial" w:cs="Arial"/>
        </w:rPr>
        <w:t>dotychczas</w:t>
      </w:r>
      <w:r w:rsidRPr="00340E9B" w:rsidR="00172AC8">
        <w:rPr>
          <w:rFonts w:ascii="Arial" w:hAnsi="Arial" w:cs="Arial"/>
        </w:rPr>
        <w:t xml:space="preserve"> </w:t>
      </w:r>
      <w:r w:rsidRPr="00340E9B">
        <w:rPr>
          <w:rFonts w:ascii="Arial" w:hAnsi="Arial" w:cs="Arial"/>
        </w:rPr>
        <w:t xml:space="preserve">środkach wychowawczych i dyscyplinujących, zastosowanych karach regulaminowych, rozmowach ostrzegawczych, ewentualnej pomocy psychologiczno-pedagogicznej itp. </w:t>
      </w:r>
    </w:p>
    <w:p xmlns:wp14="http://schemas.microsoft.com/office/word/2010/wordml" w:rsidRPr="00340E9B" w:rsidR="00344B88" w:rsidP="00340E9B" w:rsidRDefault="00344B88" w14:paraId="6E54CCDC" wp14:textId="77777777">
      <w:pPr>
        <w:numPr>
          <w:ilvl w:val="6"/>
          <w:numId w:val="174"/>
        </w:numPr>
        <w:spacing w:after="120" w:line="276" w:lineRule="auto"/>
        <w:ind w:left="284" w:hanging="284"/>
        <w:jc w:val="left"/>
        <w:rPr>
          <w:rFonts w:ascii="Arial" w:hAnsi="Arial" w:cs="Arial"/>
        </w:rPr>
      </w:pPr>
      <w:r w:rsidRPr="00340E9B">
        <w:rPr>
          <w:rFonts w:ascii="Arial" w:hAnsi="Arial" w:cs="Arial"/>
        </w:rPr>
        <w:t>Rada Pedagogiczna w głosowaniu tajnym, po wnikliwym wysłuchaniu stron,</w:t>
      </w:r>
      <w:r w:rsidRPr="00340E9B" w:rsidR="00172AC8">
        <w:rPr>
          <w:rFonts w:ascii="Arial" w:hAnsi="Arial" w:cs="Arial"/>
        </w:rPr>
        <w:t xml:space="preserve"> </w:t>
      </w:r>
      <w:r w:rsidRPr="00340E9B">
        <w:rPr>
          <w:rFonts w:ascii="Arial" w:hAnsi="Arial" w:cs="Arial"/>
        </w:rPr>
        <w:t>podejmuje uchwałę dotyczącą danej sprawy.</w:t>
      </w:r>
      <w:r w:rsidRPr="00340E9B" w:rsidR="00172AC8">
        <w:rPr>
          <w:rFonts w:ascii="Arial" w:hAnsi="Arial" w:cs="Arial"/>
        </w:rPr>
        <w:t xml:space="preserve"> </w:t>
      </w:r>
    </w:p>
    <w:p xmlns:wp14="http://schemas.microsoft.com/office/word/2010/wordml" w:rsidRPr="00340E9B" w:rsidR="00344B88" w:rsidP="00340E9B" w:rsidRDefault="00344B88" w14:paraId="299AB1AD"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Rada Pedagogiczna powierza wykonanie uchwały dyrektorowi szkoły. </w:t>
      </w:r>
    </w:p>
    <w:p xmlns:wp14="http://schemas.microsoft.com/office/word/2010/wordml" w:rsidRPr="00340E9B" w:rsidR="00344B88" w:rsidP="00340E9B" w:rsidRDefault="00344B88" w14:paraId="78B4ED54" wp14:textId="77777777">
      <w:pPr>
        <w:numPr>
          <w:ilvl w:val="6"/>
          <w:numId w:val="174"/>
        </w:numPr>
        <w:spacing w:after="120" w:line="276" w:lineRule="auto"/>
        <w:ind w:left="284" w:hanging="284"/>
        <w:jc w:val="left"/>
        <w:rPr>
          <w:rFonts w:ascii="Arial" w:hAnsi="Arial" w:cs="Arial"/>
        </w:rPr>
      </w:pPr>
      <w:r w:rsidRPr="00340E9B">
        <w:rPr>
          <w:rFonts w:ascii="Arial" w:hAnsi="Arial" w:cs="Arial"/>
        </w:rPr>
        <w:t>Dyrektor szkoły informuje samorząd uczniowski o decyzji Rady Pedagogicznej celem uzyskania opinii. Brak opinii</w:t>
      </w:r>
      <w:r w:rsidRPr="00340E9B" w:rsidR="00172AC8">
        <w:rPr>
          <w:rFonts w:ascii="Arial" w:hAnsi="Arial" w:cs="Arial"/>
        </w:rPr>
        <w:t xml:space="preserve"> </w:t>
      </w:r>
      <w:r w:rsidRPr="00340E9B">
        <w:rPr>
          <w:rFonts w:ascii="Arial" w:hAnsi="Arial" w:cs="Arial"/>
        </w:rPr>
        <w:t>samorządu w terminie 7 dni od zawiadomienia nie wstrzymuje wykonania uchwały rady pedagogicznej.</w:t>
      </w:r>
    </w:p>
    <w:p xmlns:wp14="http://schemas.microsoft.com/office/word/2010/wordml" w:rsidRPr="00340E9B" w:rsidR="00344B88" w:rsidP="00340E9B" w:rsidRDefault="00344B88" w14:paraId="5A6F5B29" wp14:textId="77777777">
      <w:pPr>
        <w:numPr>
          <w:ilvl w:val="6"/>
          <w:numId w:val="174"/>
        </w:numPr>
        <w:spacing w:after="120" w:line="276" w:lineRule="auto"/>
        <w:ind w:left="284" w:hanging="284"/>
        <w:jc w:val="left"/>
        <w:rPr>
          <w:rFonts w:ascii="Arial" w:hAnsi="Arial" w:cs="Arial"/>
        </w:rPr>
      </w:pPr>
      <w:r w:rsidRPr="00340E9B">
        <w:rPr>
          <w:rFonts w:ascii="Arial" w:hAnsi="Arial" w:cs="Arial"/>
        </w:rPr>
        <w:t>Dyrektor szkoły kieruje sprawę do śląskiego kuratora</w:t>
      </w:r>
      <w:r w:rsidRPr="00340E9B" w:rsidR="00172AC8">
        <w:rPr>
          <w:rFonts w:ascii="Arial" w:hAnsi="Arial" w:cs="Arial"/>
        </w:rPr>
        <w:t xml:space="preserve"> </w:t>
      </w:r>
      <w:r w:rsidRPr="00340E9B">
        <w:rPr>
          <w:rFonts w:ascii="Arial" w:hAnsi="Arial" w:cs="Arial"/>
        </w:rPr>
        <w:t>oświaty.</w:t>
      </w:r>
    </w:p>
    <w:p xmlns:wp14="http://schemas.microsoft.com/office/word/2010/wordml" w:rsidRPr="00340E9B" w:rsidR="00344B88" w:rsidP="00340E9B" w:rsidRDefault="00344B88" w14:paraId="2F159AA7" wp14:textId="77777777">
      <w:pPr>
        <w:numPr>
          <w:ilvl w:val="6"/>
          <w:numId w:val="174"/>
        </w:numPr>
        <w:spacing w:after="120" w:line="276" w:lineRule="auto"/>
        <w:ind w:left="284" w:hanging="284"/>
        <w:jc w:val="left"/>
        <w:rPr>
          <w:rFonts w:ascii="Arial" w:hAnsi="Arial" w:cs="Arial"/>
        </w:rPr>
      </w:pPr>
      <w:r w:rsidRPr="00340E9B">
        <w:rPr>
          <w:rFonts w:ascii="Arial" w:hAnsi="Arial" w:cs="Arial"/>
        </w:rPr>
        <w:t>Decyzję</w:t>
      </w:r>
      <w:r w:rsidRPr="00340E9B" w:rsidR="00172AC8">
        <w:rPr>
          <w:rFonts w:ascii="Arial" w:hAnsi="Arial" w:cs="Arial"/>
        </w:rPr>
        <w:t xml:space="preserve"> </w:t>
      </w:r>
      <w:r w:rsidRPr="00340E9B">
        <w:rPr>
          <w:rFonts w:ascii="Arial" w:hAnsi="Arial" w:cs="Arial"/>
        </w:rPr>
        <w:t>o</w:t>
      </w:r>
      <w:r w:rsidRPr="00340E9B" w:rsidR="00172AC8">
        <w:rPr>
          <w:rFonts w:ascii="Arial" w:hAnsi="Arial" w:cs="Arial"/>
        </w:rPr>
        <w:t xml:space="preserve"> </w:t>
      </w:r>
      <w:r w:rsidRPr="00340E9B">
        <w:rPr>
          <w:rFonts w:ascii="Arial" w:hAnsi="Arial" w:cs="Arial"/>
        </w:rPr>
        <w:t>przeniesieniu</w:t>
      </w:r>
      <w:r w:rsidRPr="00340E9B" w:rsidR="00172AC8">
        <w:rPr>
          <w:rFonts w:ascii="Arial" w:hAnsi="Arial" w:cs="Arial"/>
        </w:rPr>
        <w:t xml:space="preserve"> </w:t>
      </w:r>
      <w:r w:rsidRPr="00340E9B">
        <w:rPr>
          <w:rFonts w:ascii="Arial" w:hAnsi="Arial" w:cs="Arial"/>
        </w:rPr>
        <w:t>ucznia</w:t>
      </w:r>
      <w:r w:rsidRPr="00340E9B" w:rsidR="00172AC8">
        <w:rPr>
          <w:rFonts w:ascii="Arial" w:hAnsi="Arial" w:cs="Arial"/>
        </w:rPr>
        <w:t xml:space="preserve"> </w:t>
      </w:r>
      <w:r w:rsidRPr="00340E9B">
        <w:rPr>
          <w:rFonts w:ascii="Arial" w:hAnsi="Arial" w:cs="Arial"/>
        </w:rPr>
        <w:t>odbierają i</w:t>
      </w:r>
      <w:r w:rsidRPr="00340E9B" w:rsidR="00172AC8">
        <w:rPr>
          <w:rFonts w:ascii="Arial" w:hAnsi="Arial" w:cs="Arial"/>
        </w:rPr>
        <w:t xml:space="preserve"> </w:t>
      </w:r>
      <w:r w:rsidRPr="00340E9B">
        <w:rPr>
          <w:rFonts w:ascii="Arial" w:hAnsi="Arial" w:cs="Arial"/>
        </w:rPr>
        <w:t>podpisują</w:t>
      </w:r>
      <w:r w:rsidRPr="00340E9B" w:rsidR="00172AC8">
        <w:rPr>
          <w:rFonts w:ascii="Arial" w:hAnsi="Arial" w:cs="Arial"/>
        </w:rPr>
        <w:t xml:space="preserve"> </w:t>
      </w:r>
      <w:r w:rsidRPr="00340E9B">
        <w:rPr>
          <w:rFonts w:ascii="Arial" w:hAnsi="Arial" w:cs="Arial"/>
        </w:rPr>
        <w:t xml:space="preserve">rodzice. </w:t>
      </w:r>
    </w:p>
    <w:p xmlns:wp14="http://schemas.microsoft.com/office/word/2010/wordml" w:rsidRPr="00340E9B" w:rsidR="00344B88" w:rsidP="00340E9B" w:rsidRDefault="00344B88" w14:paraId="0D6491E5" wp14:textId="77777777">
      <w:pPr>
        <w:numPr>
          <w:ilvl w:val="6"/>
          <w:numId w:val="174"/>
        </w:numPr>
        <w:spacing w:after="120" w:line="276" w:lineRule="auto"/>
        <w:ind w:left="284" w:hanging="284"/>
        <w:jc w:val="left"/>
        <w:rPr>
          <w:rFonts w:ascii="Arial" w:hAnsi="Arial" w:cs="Arial"/>
        </w:rPr>
      </w:pPr>
      <w:r w:rsidRPr="00340E9B">
        <w:rPr>
          <w:rFonts w:ascii="Arial" w:hAnsi="Arial" w:cs="Arial"/>
        </w:rPr>
        <w:t>Uczniowi przysługuje prawo do odwołania się od decyzji do organu wskazanego w</w:t>
      </w:r>
      <w:r w:rsidR="001468A8">
        <w:rPr>
          <w:rFonts w:ascii="Arial" w:hAnsi="Arial" w:cs="Arial"/>
        </w:rPr>
        <w:t> </w:t>
      </w:r>
      <w:r w:rsidRPr="00340E9B">
        <w:rPr>
          <w:rFonts w:ascii="Arial" w:hAnsi="Arial" w:cs="Arial"/>
        </w:rPr>
        <w:t xml:space="preserve">pouczeniu zawartym w decyzji w terminie 14 dni od jej doręczenia. </w:t>
      </w:r>
    </w:p>
    <w:p xmlns:wp14="http://schemas.microsoft.com/office/word/2010/wordml" w:rsidRPr="00340E9B" w:rsidR="00344B88" w:rsidP="00340E9B" w:rsidRDefault="00344B88" w14:paraId="0FF47357" wp14:textId="77777777">
      <w:pPr>
        <w:numPr>
          <w:ilvl w:val="6"/>
          <w:numId w:val="174"/>
        </w:numPr>
        <w:spacing w:after="120" w:line="276" w:lineRule="auto"/>
        <w:ind w:left="284" w:hanging="284"/>
        <w:jc w:val="left"/>
        <w:rPr>
          <w:rFonts w:ascii="Arial" w:hAnsi="Arial" w:cs="Arial"/>
        </w:rPr>
      </w:pPr>
      <w:r w:rsidRPr="00340E9B">
        <w:rPr>
          <w:rFonts w:ascii="Arial" w:hAnsi="Arial" w:cs="Arial"/>
        </w:rPr>
        <w:t>W</w:t>
      </w:r>
      <w:r w:rsidRPr="00340E9B" w:rsidR="00172AC8">
        <w:rPr>
          <w:rFonts w:ascii="Arial" w:hAnsi="Arial" w:cs="Arial"/>
        </w:rPr>
        <w:t xml:space="preserve"> </w:t>
      </w:r>
      <w:r w:rsidRPr="00340E9B">
        <w:rPr>
          <w:rFonts w:ascii="Arial" w:hAnsi="Arial" w:cs="Arial"/>
        </w:rPr>
        <w:t>trakcie</w:t>
      </w:r>
      <w:r w:rsidRPr="00340E9B" w:rsidR="00172AC8">
        <w:rPr>
          <w:rFonts w:ascii="Arial" w:hAnsi="Arial" w:cs="Arial"/>
        </w:rPr>
        <w:t xml:space="preserve"> </w:t>
      </w:r>
      <w:r w:rsidRPr="00340E9B">
        <w:rPr>
          <w:rFonts w:ascii="Arial" w:hAnsi="Arial" w:cs="Arial"/>
        </w:rPr>
        <w:t>całego</w:t>
      </w:r>
      <w:r w:rsidRPr="00340E9B" w:rsidR="00172AC8">
        <w:rPr>
          <w:rFonts w:ascii="Arial" w:hAnsi="Arial" w:cs="Arial"/>
        </w:rPr>
        <w:t xml:space="preserve"> </w:t>
      </w:r>
      <w:r w:rsidRPr="00340E9B">
        <w:rPr>
          <w:rFonts w:ascii="Arial" w:hAnsi="Arial" w:cs="Arial"/>
        </w:rPr>
        <w:t>postępowania</w:t>
      </w:r>
      <w:r w:rsidRPr="00340E9B" w:rsidR="00172AC8">
        <w:rPr>
          <w:rFonts w:ascii="Arial" w:hAnsi="Arial" w:cs="Arial"/>
        </w:rPr>
        <w:t xml:space="preserve"> </w:t>
      </w:r>
      <w:r w:rsidRPr="00340E9B">
        <w:rPr>
          <w:rFonts w:ascii="Arial" w:hAnsi="Arial" w:cs="Arial"/>
        </w:rPr>
        <w:t>odwoławczego</w:t>
      </w:r>
      <w:r w:rsidRPr="00340E9B" w:rsidR="00172AC8">
        <w:rPr>
          <w:rFonts w:ascii="Arial" w:hAnsi="Arial" w:cs="Arial"/>
        </w:rPr>
        <w:t xml:space="preserve"> </w:t>
      </w:r>
      <w:r w:rsidRPr="00340E9B">
        <w:rPr>
          <w:rFonts w:ascii="Arial" w:hAnsi="Arial" w:cs="Arial"/>
        </w:rPr>
        <w:t>uczeń</w:t>
      </w:r>
      <w:r w:rsidRPr="00340E9B" w:rsidR="00172AC8">
        <w:rPr>
          <w:rFonts w:ascii="Arial" w:hAnsi="Arial" w:cs="Arial"/>
        </w:rPr>
        <w:t xml:space="preserve"> </w:t>
      </w:r>
      <w:r w:rsidRPr="00340E9B">
        <w:rPr>
          <w:rFonts w:ascii="Arial" w:hAnsi="Arial" w:cs="Arial"/>
        </w:rPr>
        <w:t>ma</w:t>
      </w:r>
      <w:r w:rsidRPr="00340E9B" w:rsidR="00172AC8">
        <w:rPr>
          <w:rFonts w:ascii="Arial" w:hAnsi="Arial" w:cs="Arial"/>
        </w:rPr>
        <w:t xml:space="preserve"> </w:t>
      </w:r>
      <w:r w:rsidRPr="00340E9B">
        <w:rPr>
          <w:rFonts w:ascii="Arial" w:hAnsi="Arial" w:cs="Arial"/>
        </w:rPr>
        <w:t>prawo</w:t>
      </w:r>
      <w:r w:rsidRPr="00340E9B" w:rsidR="00172AC8">
        <w:rPr>
          <w:rFonts w:ascii="Arial" w:hAnsi="Arial" w:cs="Arial"/>
        </w:rPr>
        <w:t xml:space="preserve"> </w:t>
      </w:r>
      <w:r w:rsidRPr="00340E9B">
        <w:rPr>
          <w:rFonts w:ascii="Arial" w:hAnsi="Arial" w:cs="Arial"/>
        </w:rPr>
        <w:t>uczęszczać</w:t>
      </w:r>
      <w:r w:rsidRPr="00340E9B" w:rsidR="00172AC8">
        <w:rPr>
          <w:rFonts w:ascii="Arial" w:hAnsi="Arial" w:cs="Arial"/>
        </w:rPr>
        <w:t xml:space="preserve"> </w:t>
      </w:r>
      <w:r w:rsidRPr="00340E9B">
        <w:rPr>
          <w:rFonts w:ascii="Arial" w:hAnsi="Arial" w:cs="Arial"/>
        </w:rPr>
        <w:t>na</w:t>
      </w:r>
      <w:r w:rsidRPr="00340E9B" w:rsidR="00172AC8">
        <w:rPr>
          <w:rFonts w:ascii="Arial" w:hAnsi="Arial" w:cs="Arial"/>
        </w:rPr>
        <w:t xml:space="preserve"> </w:t>
      </w:r>
      <w:r w:rsidRPr="00340E9B">
        <w:rPr>
          <w:rFonts w:ascii="Arial" w:hAnsi="Arial" w:cs="Arial"/>
        </w:rPr>
        <w:t>zajęcia</w:t>
      </w:r>
      <w:r w:rsidRPr="00340E9B" w:rsidR="00172AC8">
        <w:rPr>
          <w:rFonts w:ascii="Arial" w:hAnsi="Arial" w:cs="Arial"/>
        </w:rPr>
        <w:t xml:space="preserve"> </w:t>
      </w:r>
      <w:r w:rsidRPr="00340E9B">
        <w:rPr>
          <w:rFonts w:ascii="Arial" w:hAnsi="Arial" w:cs="Arial"/>
        </w:rPr>
        <w:t>do</w:t>
      </w:r>
      <w:r w:rsidRPr="00340E9B" w:rsidR="00172AC8">
        <w:rPr>
          <w:rFonts w:ascii="Arial" w:hAnsi="Arial" w:cs="Arial"/>
        </w:rPr>
        <w:t xml:space="preserve"> </w:t>
      </w:r>
      <w:r w:rsidRPr="00340E9B">
        <w:rPr>
          <w:rFonts w:ascii="Arial" w:hAnsi="Arial" w:cs="Arial"/>
        </w:rPr>
        <w:t>czasu otrzymania</w:t>
      </w:r>
      <w:r w:rsidRPr="00340E9B" w:rsidR="00172AC8">
        <w:rPr>
          <w:rFonts w:ascii="Arial" w:hAnsi="Arial" w:cs="Arial"/>
        </w:rPr>
        <w:t xml:space="preserve"> </w:t>
      </w:r>
      <w:r w:rsidRPr="00340E9B">
        <w:rPr>
          <w:rFonts w:ascii="Arial" w:hAnsi="Arial" w:cs="Arial"/>
        </w:rPr>
        <w:t>ostatecznej</w:t>
      </w:r>
      <w:r w:rsidRPr="00340E9B" w:rsidR="00172AC8">
        <w:rPr>
          <w:rFonts w:ascii="Arial" w:hAnsi="Arial" w:cs="Arial"/>
        </w:rPr>
        <w:t xml:space="preserve"> </w:t>
      </w:r>
      <w:r w:rsidRPr="00340E9B">
        <w:rPr>
          <w:rFonts w:ascii="Arial" w:hAnsi="Arial" w:cs="Arial"/>
        </w:rPr>
        <w:t xml:space="preserve">decyzji. </w:t>
      </w:r>
    </w:p>
    <w:p xmlns:wp14="http://schemas.microsoft.com/office/word/2010/wordml" w:rsidRPr="00340E9B" w:rsidR="00344B88" w:rsidP="00340E9B" w:rsidRDefault="00344B88" w14:paraId="2BBD94B2" wp14:textId="77777777">
      <w:pPr>
        <w:spacing w:after="120" w:line="276" w:lineRule="auto"/>
        <w:jc w:val="left"/>
        <w:rPr>
          <w:rFonts w:ascii="Arial" w:hAnsi="Arial" w:cs="Arial"/>
          <w:b/>
        </w:rPr>
      </w:pPr>
    </w:p>
    <w:p xmlns:wp14="http://schemas.microsoft.com/office/word/2010/wordml" w:rsidRPr="00340E9B" w:rsidR="00344B88" w:rsidP="00340E9B" w:rsidRDefault="00344B88" w14:paraId="293DDEF7" wp14:textId="77777777">
      <w:pPr>
        <w:pStyle w:val="Nagwek2"/>
        <w:spacing w:before="0" w:line="276" w:lineRule="auto"/>
        <w:jc w:val="left"/>
        <w:rPr>
          <w:rFonts w:ascii="Arial" w:hAnsi="Arial" w:cs="Arial"/>
          <w:b/>
          <w:sz w:val="22"/>
          <w:szCs w:val="22"/>
        </w:rPr>
      </w:pPr>
      <w:r w:rsidRPr="00340E9B">
        <w:rPr>
          <w:rFonts w:ascii="Arial" w:hAnsi="Arial" w:cs="Arial"/>
          <w:b/>
          <w:sz w:val="22"/>
          <w:szCs w:val="22"/>
        </w:rPr>
        <w:t>DZIAŁ XII</w:t>
      </w:r>
      <w:r w:rsidRPr="00340E9B">
        <w:rPr>
          <w:rFonts w:ascii="Arial" w:hAnsi="Arial" w:cs="Arial"/>
          <w:b/>
          <w:sz w:val="22"/>
          <w:szCs w:val="22"/>
        </w:rPr>
        <w:br/>
      </w:r>
      <w:r w:rsidRPr="00340E9B" w:rsidR="00171450">
        <w:rPr>
          <w:rFonts w:ascii="Arial" w:hAnsi="Arial" w:cs="Arial"/>
          <w:b/>
          <w:sz w:val="22"/>
          <w:szCs w:val="22"/>
        </w:rPr>
        <w:t>Ocenianie wewnątrzszkolny</w:t>
      </w:r>
    </w:p>
    <w:p xmlns:wp14="http://schemas.microsoft.com/office/word/2010/wordml" w:rsidRPr="00340E9B" w:rsidR="00344B88" w:rsidP="00340E9B" w:rsidRDefault="00344B88" w14:paraId="3ADB7612"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Pr>
          <w:rFonts w:ascii="Arial" w:hAnsi="Arial" w:cs="Arial"/>
          <w:b/>
          <w:sz w:val="22"/>
          <w:szCs w:val="22"/>
          <w:lang w:eastAsia="pl-PL"/>
        </w:rPr>
        <w:br/>
      </w:r>
      <w:r w:rsidRPr="00340E9B">
        <w:rPr>
          <w:rFonts w:ascii="Arial" w:hAnsi="Arial" w:cs="Arial"/>
          <w:b/>
          <w:sz w:val="22"/>
          <w:szCs w:val="22"/>
          <w:lang w:eastAsia="pl-PL"/>
        </w:rPr>
        <w:t>Informacje ogólne</w:t>
      </w:r>
    </w:p>
    <w:p xmlns:wp14="http://schemas.microsoft.com/office/word/2010/wordml" w:rsidRPr="00340E9B" w:rsidR="00172AC8" w:rsidP="00340E9B" w:rsidRDefault="00172AC8" w14:paraId="5854DE7F" wp14:textId="77777777">
      <w:pPr>
        <w:pStyle w:val="paragraf"/>
        <w:numPr>
          <w:ilvl w:val="0"/>
          <w:numId w:val="174"/>
        </w:numPr>
        <w:spacing w:after="120" w:line="276" w:lineRule="auto"/>
        <w:ind w:firstLine="0"/>
        <w:jc w:val="left"/>
        <w:rPr>
          <w:rFonts w:ascii="Arial" w:hAnsi="Arial" w:cs="Arial"/>
          <w:b/>
          <w:bCs/>
        </w:rPr>
      </w:pPr>
    </w:p>
    <w:p xmlns:wp14="http://schemas.microsoft.com/office/word/2010/wordml" w:rsidRPr="00340E9B" w:rsidR="00344B88" w:rsidP="00340E9B" w:rsidRDefault="00344B88" w14:paraId="450FFAD0"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Ocenianiu podlegają:</w:t>
      </w:r>
    </w:p>
    <w:p xmlns:wp14="http://schemas.microsoft.com/office/word/2010/wordml" w:rsidRPr="00340E9B" w:rsidR="00344B88" w:rsidP="00340E9B" w:rsidRDefault="00344B88" w14:paraId="660031F2" wp14:textId="77777777">
      <w:pPr>
        <w:numPr>
          <w:ilvl w:val="0"/>
          <w:numId w:val="18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osiągnięcia edukacyjne ucznia;</w:t>
      </w:r>
    </w:p>
    <w:p xmlns:wp14="http://schemas.microsoft.com/office/word/2010/wordml" w:rsidRPr="00340E9B" w:rsidR="00344B88" w:rsidP="00340E9B" w:rsidRDefault="00344B88" w14:paraId="11689C85" wp14:textId="77777777">
      <w:pPr>
        <w:numPr>
          <w:ilvl w:val="0"/>
          <w:numId w:val="18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zachowanie ucznia.</w:t>
      </w:r>
    </w:p>
    <w:p xmlns:wp14="http://schemas.microsoft.com/office/word/2010/wordml" w:rsidRPr="00340E9B" w:rsidR="00344B88" w:rsidP="00340E9B" w:rsidRDefault="00344B88" w14:paraId="6468C48A"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Ocenianie osiągnięć edukacyjnych i zachowania ucznia odbywa się w ramach oceniania wewnątrzszkolnego.</w:t>
      </w:r>
    </w:p>
    <w:p xmlns:wp14="http://schemas.microsoft.com/office/word/2010/wordml" w:rsidRPr="00340E9B" w:rsidR="00344B88" w:rsidP="00340E9B" w:rsidRDefault="00344B88" w14:paraId="2455853C"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Ocenianie osiągnięć edukacyjnych ucznia polega na rozpoznaniu przez nauczycieli poziomu i</w:t>
      </w:r>
      <w:r w:rsidRPr="00340E9B" w:rsidR="00D559FA">
        <w:rPr>
          <w:rFonts w:ascii="Arial" w:hAnsi="Arial" w:cs="Arial"/>
        </w:rPr>
        <w:t> </w:t>
      </w:r>
      <w:r w:rsidRPr="00340E9B">
        <w:rPr>
          <w:rFonts w:ascii="Arial" w:hAnsi="Arial" w:cs="Arial"/>
        </w:rPr>
        <w:t>postępów w opanowaniu przez ucznia wiadomości</w:t>
      </w:r>
      <w:r w:rsidRPr="00340E9B" w:rsidR="00172AC8">
        <w:rPr>
          <w:rFonts w:ascii="Arial" w:hAnsi="Arial" w:cs="Arial"/>
        </w:rPr>
        <w:t xml:space="preserve"> </w:t>
      </w:r>
      <w:r w:rsidRPr="00340E9B">
        <w:rPr>
          <w:rFonts w:ascii="Arial" w:hAnsi="Arial" w:cs="Arial"/>
        </w:rPr>
        <w:t>i umiejętności w stosunku do:</w:t>
      </w:r>
    </w:p>
    <w:p xmlns:wp14="http://schemas.microsoft.com/office/word/2010/wordml" w:rsidRPr="00340E9B" w:rsidR="00344B88" w:rsidP="00340E9B" w:rsidRDefault="00344B88" w14:paraId="16AEC7F2" wp14:textId="77777777">
      <w:pPr>
        <w:numPr>
          <w:ilvl w:val="0"/>
          <w:numId w:val="18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wymagań określonych w podstawie programowej kształcenia ogólnego oraz wymagań edukacyjnych wynikających z realizowanych w szkole programów nauczania;</w:t>
      </w:r>
    </w:p>
    <w:p xmlns:wp14="http://schemas.microsoft.com/office/word/2010/wordml" w:rsidRPr="00340E9B" w:rsidR="00344B88" w:rsidP="00340E9B" w:rsidRDefault="00344B88" w14:paraId="7F3CE35B" wp14:textId="77777777">
      <w:pPr>
        <w:numPr>
          <w:ilvl w:val="0"/>
          <w:numId w:val="18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wymagań edukacyjnych wynikających z realizowanych w szkole programów nauczania </w:t>
      </w:r>
      <w:r w:rsidRPr="00340E9B" w:rsidR="00D559FA">
        <w:rPr>
          <w:rFonts w:ascii="Arial" w:hAnsi="Arial" w:eastAsia="Times New Roman" w:cs="Arial"/>
          <w:lang w:eastAsia="pl-PL"/>
        </w:rPr>
        <w:t>–</w:t>
      </w:r>
      <w:r w:rsidRPr="00340E9B">
        <w:rPr>
          <w:rFonts w:ascii="Arial" w:hAnsi="Arial" w:eastAsia="Times New Roman" w:cs="Arial"/>
          <w:lang w:eastAsia="pl-PL"/>
        </w:rPr>
        <w:t>w</w:t>
      </w:r>
      <w:r w:rsidRPr="00340E9B" w:rsidR="00D559FA">
        <w:rPr>
          <w:rFonts w:ascii="Arial" w:hAnsi="Arial" w:eastAsia="Times New Roman" w:cs="Arial"/>
          <w:lang w:eastAsia="pl-PL"/>
        </w:rPr>
        <w:t> </w:t>
      </w:r>
      <w:r w:rsidRPr="00340E9B">
        <w:rPr>
          <w:rFonts w:ascii="Arial" w:hAnsi="Arial" w:eastAsia="Times New Roman" w:cs="Arial"/>
          <w:lang w:eastAsia="pl-PL"/>
        </w:rPr>
        <w:t xml:space="preserve">przypadku dodatkowych zajęć edukacyjnych. </w:t>
      </w:r>
    </w:p>
    <w:p xmlns:wp14="http://schemas.microsoft.com/office/word/2010/wordml" w:rsidRPr="00340E9B" w:rsidR="00344B88" w:rsidP="00340E9B" w:rsidRDefault="00344B88" w14:paraId="2A5A1976"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Ocenianie zachowania ucznia polega na rozpoznaniu przez wychowawcę oddziału, nauczycieli oraz uczniów danego oddziału stopnia respektowania przez ucznia zasad współżycia społecznego i norm etycznych oraz obowiązków ucznia określonych w Statucie szkoły.</w:t>
      </w:r>
    </w:p>
    <w:p xmlns:wp14="http://schemas.microsoft.com/office/word/2010/wordml" w:rsidRPr="00340E9B" w:rsidR="00344B88" w:rsidP="00340E9B" w:rsidRDefault="00344B88" w14:paraId="7967934B"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Ocenianie wewnątrzszkolne ma na celu: </w:t>
      </w:r>
    </w:p>
    <w:p xmlns:wp14="http://schemas.microsoft.com/office/word/2010/wordml" w:rsidRPr="00340E9B" w:rsidR="00344B88" w:rsidP="00340E9B" w:rsidRDefault="00344B88" w14:paraId="75017293" wp14:textId="77777777">
      <w:pPr>
        <w:numPr>
          <w:ilvl w:val="0"/>
          <w:numId w:val="18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informowanie ucznia</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o poziomie jego osiągnięć edukacyjnych i jego zachowaniu oraz o postępach w tym zakresie;</w:t>
      </w:r>
    </w:p>
    <w:p xmlns:wp14="http://schemas.microsoft.com/office/word/2010/wordml" w:rsidRPr="00340E9B" w:rsidR="00344B88" w:rsidP="00340E9B" w:rsidRDefault="00344B88" w14:paraId="0CA711F1" wp14:textId="77777777">
      <w:pPr>
        <w:numPr>
          <w:ilvl w:val="0"/>
          <w:numId w:val="18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udzielanie uczniowi pomocy w nauce poprzez przekazanie uczniowi informacji o tym, co zrobił dobrze i jak powinien dalej się uczyć;</w:t>
      </w:r>
    </w:p>
    <w:p xmlns:wp14="http://schemas.microsoft.com/office/word/2010/wordml" w:rsidRPr="00340E9B" w:rsidR="00344B88" w:rsidP="00340E9B" w:rsidRDefault="00344B88" w14:paraId="410E1298" wp14:textId="77777777">
      <w:pPr>
        <w:numPr>
          <w:ilvl w:val="0"/>
          <w:numId w:val="18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udzielanie uczniowi wskazówek do samodzielnego planowania własnego rozwoju;</w:t>
      </w:r>
    </w:p>
    <w:p xmlns:wp14="http://schemas.microsoft.com/office/word/2010/wordml" w:rsidRPr="00340E9B" w:rsidR="00344B88" w:rsidP="00340E9B" w:rsidRDefault="00344B88" w14:paraId="66BD32F7" wp14:textId="77777777">
      <w:pPr>
        <w:numPr>
          <w:ilvl w:val="0"/>
          <w:numId w:val="18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motywowanie ucznia do dalszych postępów w nauce i zachowaniu;</w:t>
      </w:r>
    </w:p>
    <w:p xmlns:wp14="http://schemas.microsoft.com/office/word/2010/wordml" w:rsidRPr="00340E9B" w:rsidR="00344B88" w:rsidP="00340E9B" w:rsidRDefault="00344B88" w14:paraId="260E2596" wp14:textId="77777777">
      <w:pPr>
        <w:numPr>
          <w:ilvl w:val="0"/>
          <w:numId w:val="18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monitorowanie bieżącej pracy ucznia;</w:t>
      </w:r>
    </w:p>
    <w:p xmlns:wp14="http://schemas.microsoft.com/office/word/2010/wordml" w:rsidRPr="00340E9B" w:rsidR="00344B88" w:rsidP="00340E9B" w:rsidRDefault="00344B88" w14:paraId="3C37246D" wp14:textId="77777777">
      <w:pPr>
        <w:numPr>
          <w:ilvl w:val="0"/>
          <w:numId w:val="18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dostarczanie rodzicom i nauczycielom informac</w:t>
      </w:r>
      <w:r w:rsidRPr="00340E9B" w:rsidR="00D559FA">
        <w:rPr>
          <w:rFonts w:ascii="Arial" w:hAnsi="Arial" w:eastAsia="Times New Roman" w:cs="Arial"/>
          <w:lang w:eastAsia="pl-PL"/>
        </w:rPr>
        <w:t xml:space="preserve">ji o postępach i trudnościach w </w:t>
      </w:r>
      <w:r w:rsidRPr="00340E9B">
        <w:rPr>
          <w:rFonts w:ascii="Arial" w:hAnsi="Arial" w:eastAsia="Times New Roman" w:cs="Arial"/>
          <w:lang w:eastAsia="pl-PL"/>
        </w:rPr>
        <w:t>nauce</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i</w:t>
      </w:r>
      <w:r w:rsidRPr="00340E9B" w:rsidR="00D559FA">
        <w:rPr>
          <w:rFonts w:ascii="Arial" w:hAnsi="Arial" w:eastAsia="Times New Roman" w:cs="Arial"/>
          <w:lang w:eastAsia="pl-PL"/>
        </w:rPr>
        <w:t> </w:t>
      </w:r>
      <w:r w:rsidRPr="00340E9B">
        <w:rPr>
          <w:rFonts w:ascii="Arial" w:hAnsi="Arial" w:eastAsia="Times New Roman" w:cs="Arial"/>
          <w:lang w:eastAsia="pl-PL"/>
        </w:rPr>
        <w:t>zachowaniu ucznia oraz o szczególnych uzdolnieniach ucznia;</w:t>
      </w:r>
    </w:p>
    <w:p xmlns:wp14="http://schemas.microsoft.com/office/word/2010/wordml" w:rsidRPr="00340E9B" w:rsidR="00344B88" w:rsidP="00340E9B" w:rsidRDefault="00344B88" w14:paraId="70A6F5EA" wp14:textId="77777777">
      <w:pPr>
        <w:numPr>
          <w:ilvl w:val="0"/>
          <w:numId w:val="18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umożliwienie nauczycielom doskonalenia organizacji i metod pracy dydaktyczno-wychowawczej.</w:t>
      </w:r>
    </w:p>
    <w:p xmlns:wp14="http://schemas.microsoft.com/office/word/2010/wordml" w:rsidRPr="00340E9B" w:rsidR="00344B88" w:rsidP="00340E9B" w:rsidRDefault="00344B88" w14:paraId="5FD98C10"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Ocenianie wewnątrzszkolne obejmuje: </w:t>
      </w:r>
    </w:p>
    <w:p xmlns:wp14="http://schemas.microsoft.com/office/word/2010/wordml" w:rsidRPr="00340E9B" w:rsidR="00344B88" w:rsidP="00340E9B" w:rsidRDefault="00344B88" w14:paraId="356767E0" wp14:textId="77777777">
      <w:pPr>
        <w:numPr>
          <w:ilvl w:val="0"/>
          <w:numId w:val="18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formułowanie przez nauczycieli wymagań edukacyjnych niezbędnych do uzyskania poszczególnych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śródrocznych i rocznych ocen klasyfikacyjnych z obowiązkowych i</w:t>
      </w:r>
      <w:r w:rsidRPr="00340E9B" w:rsidR="00D559FA">
        <w:rPr>
          <w:rFonts w:ascii="Arial" w:hAnsi="Arial" w:eastAsia="Times New Roman" w:cs="Arial"/>
          <w:lang w:eastAsia="pl-PL"/>
        </w:rPr>
        <w:t> </w:t>
      </w:r>
      <w:r w:rsidRPr="00340E9B">
        <w:rPr>
          <w:rFonts w:ascii="Arial" w:hAnsi="Arial" w:eastAsia="Times New Roman" w:cs="Arial"/>
          <w:lang w:eastAsia="pl-PL"/>
        </w:rPr>
        <w:t>dodatkowych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zajęć edukacyjnych z uwzględnieniem zindywidualizowanych wymagań wobec uczniów objętych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pomocą psychologiczno-pedagogiczną w szkole;</w:t>
      </w:r>
    </w:p>
    <w:p xmlns:wp14="http://schemas.microsoft.com/office/word/2010/wordml" w:rsidRPr="00340E9B" w:rsidR="00344B88" w:rsidP="00340E9B" w:rsidRDefault="00344B88" w14:paraId="6B759786" wp14:textId="77777777">
      <w:pPr>
        <w:numPr>
          <w:ilvl w:val="0"/>
          <w:numId w:val="18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ustalanie kryteriów zachowania;</w:t>
      </w:r>
    </w:p>
    <w:p xmlns:wp14="http://schemas.microsoft.com/office/word/2010/wordml" w:rsidRPr="00340E9B" w:rsidR="00344B88" w:rsidP="00340E9B" w:rsidRDefault="00344B88" w14:paraId="4142E558" wp14:textId="77777777">
      <w:pPr>
        <w:numPr>
          <w:ilvl w:val="0"/>
          <w:numId w:val="18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ustalanie ocen bieżących i ustalanie śródrocznych ocen klasyfikacyjnych </w:t>
      </w:r>
      <w:r w:rsidR="001468A8">
        <w:rPr>
          <w:rFonts w:ascii="Arial" w:hAnsi="Arial" w:eastAsia="Times New Roman" w:cs="Arial"/>
          <w:lang w:eastAsia="pl-PL"/>
        </w:rPr>
        <w:t>z </w:t>
      </w:r>
      <w:r w:rsidRPr="00340E9B">
        <w:rPr>
          <w:rFonts w:ascii="Arial" w:hAnsi="Arial" w:eastAsia="Times New Roman" w:cs="Arial"/>
          <w:lang w:eastAsia="pl-PL"/>
        </w:rPr>
        <w:t>obowiązkowych oraz dodatkowych zajęć edukacyjnych oraz śródrocznej oceny klasyfikacyjnej zachowania, według skali i w</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formach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przyjętych w szkole;</w:t>
      </w:r>
    </w:p>
    <w:p xmlns:wp14="http://schemas.microsoft.com/office/word/2010/wordml" w:rsidRPr="00340E9B" w:rsidR="00344B88" w:rsidP="00340E9B" w:rsidRDefault="00344B88" w14:paraId="2B297A32" wp14:textId="77777777">
      <w:pPr>
        <w:numPr>
          <w:ilvl w:val="0"/>
          <w:numId w:val="18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ustalanie rocznych ocen klasyfikacyjnych z obowiązkowych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i</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dodatkowych zajęć edukacyjnych oraz rocznej oceny klasyfikacyjnej zachowania, według skali, o której mowa w</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w:t>
      </w:r>
      <w:r w:rsidRPr="00340E9B" w:rsidR="00D17C45">
        <w:rPr>
          <w:rFonts w:ascii="Arial" w:hAnsi="Arial" w:eastAsia="Times New Roman" w:cs="Arial"/>
          <w:lang w:eastAsia="pl-PL"/>
        </w:rPr>
        <w:t xml:space="preserve"> 130 i 131</w:t>
      </w:r>
      <w:r w:rsidRPr="00340E9B">
        <w:rPr>
          <w:rFonts w:ascii="Arial" w:hAnsi="Arial" w:eastAsia="Times New Roman" w:cs="Arial"/>
          <w:lang w:eastAsia="pl-PL"/>
        </w:rPr>
        <w:t>;</w:t>
      </w:r>
    </w:p>
    <w:p xmlns:wp14="http://schemas.microsoft.com/office/word/2010/wordml" w:rsidRPr="00340E9B" w:rsidR="00344B88" w:rsidP="00340E9B" w:rsidRDefault="00344B88" w14:paraId="7DD70ED7" wp14:textId="77777777">
      <w:pPr>
        <w:numPr>
          <w:ilvl w:val="0"/>
          <w:numId w:val="18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przeprowadzanie egzaminów klasyfikacyjnych, poprawkowych i sprawdzających; </w:t>
      </w:r>
    </w:p>
    <w:p xmlns:wp14="http://schemas.microsoft.com/office/word/2010/wordml" w:rsidRPr="00340E9B" w:rsidR="00344B88" w:rsidP="00340E9B" w:rsidRDefault="00344B88" w14:paraId="7D1F93CC" wp14:textId="77777777">
      <w:pPr>
        <w:numPr>
          <w:ilvl w:val="0"/>
          <w:numId w:val="18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ustalenie warunków i trybu uzyskania wyższej niż przewidywane rocznych ocen</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klasyfikacyjnych z obowiązkowych zajęć edukacyjnych oraz rocznej oceny klasyfikacyjnej zachowania;</w:t>
      </w:r>
    </w:p>
    <w:p xmlns:wp14="http://schemas.microsoft.com/office/word/2010/wordml" w:rsidRPr="00340E9B" w:rsidR="00344B88" w:rsidP="00340E9B" w:rsidRDefault="00344B88" w14:paraId="6332DDD2" wp14:textId="77777777">
      <w:pPr>
        <w:numPr>
          <w:ilvl w:val="0"/>
          <w:numId w:val="18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ustalanie warunków i sposobu przekazywania rodzicom informacji o postępach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i</w:t>
      </w:r>
      <w:r w:rsidR="001468A8">
        <w:rPr>
          <w:rFonts w:ascii="Arial" w:hAnsi="Arial" w:eastAsia="Times New Roman" w:cs="Arial"/>
          <w:lang w:eastAsia="pl-PL"/>
        </w:rPr>
        <w:t> </w:t>
      </w:r>
      <w:r w:rsidRPr="00340E9B">
        <w:rPr>
          <w:rFonts w:ascii="Arial" w:hAnsi="Arial" w:eastAsia="Times New Roman" w:cs="Arial"/>
          <w:lang w:eastAsia="pl-PL"/>
        </w:rPr>
        <w:t>trudnościach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ucznia w nauce oraz zasad wglądu do dokumentacji oceniania</w:t>
      </w:r>
      <w:r w:rsidRPr="00340E9B" w:rsidR="00D559FA">
        <w:rPr>
          <w:rFonts w:ascii="Arial" w:hAnsi="Arial" w:eastAsia="Times New Roman" w:cs="Arial"/>
          <w:lang w:eastAsia="pl-PL"/>
        </w:rPr>
        <w:t xml:space="preserve"> </w:t>
      </w:r>
      <w:r w:rsidRPr="00340E9B">
        <w:rPr>
          <w:rFonts w:ascii="Arial" w:hAnsi="Arial" w:eastAsia="Times New Roman" w:cs="Arial"/>
          <w:lang w:eastAsia="pl-PL"/>
        </w:rPr>
        <w:t>i pisemnych prac uczniów.</w:t>
      </w:r>
    </w:p>
    <w:p xmlns:wp14="http://schemas.microsoft.com/office/word/2010/wordml" w:rsidRPr="00340E9B" w:rsidR="00344B88" w:rsidP="00340E9B" w:rsidRDefault="00344B88" w14:paraId="73BD1811"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Ocena jest informacją, w jakim stopniu uczeń spełnił wymagania programowe postawione przez nauczyciela, nie jest karą ani nagrodą. </w:t>
      </w:r>
    </w:p>
    <w:p xmlns:wp14="http://schemas.microsoft.com/office/word/2010/wordml" w:rsidRPr="00340E9B" w:rsidR="00344B88" w:rsidP="00340E9B" w:rsidRDefault="00344B88" w14:paraId="60025EBC"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Ocenianie ucznia z religii i etyki odbywa się zgodnie z odrębnymi przepisami. </w:t>
      </w:r>
    </w:p>
    <w:p xmlns:wp14="http://schemas.microsoft.com/office/word/2010/wordml" w:rsidRPr="00340E9B" w:rsidR="00D559FA" w:rsidP="00340E9B" w:rsidRDefault="00D559FA" w14:paraId="2CA7ADD4"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A14C28" w14:paraId="56FBEB9D" wp14:textId="77777777">
      <w:pPr>
        <w:pStyle w:val="paragraf"/>
        <w:spacing w:after="120" w:line="276" w:lineRule="auto"/>
        <w:jc w:val="left"/>
        <w:rPr>
          <w:rFonts w:ascii="Arial" w:hAnsi="Arial" w:cs="Arial"/>
        </w:rPr>
      </w:pPr>
      <w:r w:rsidRPr="00340E9B">
        <w:rPr>
          <w:rFonts w:ascii="Arial" w:hAnsi="Arial" w:cs="Arial"/>
        </w:rPr>
        <w:t xml:space="preserve">1. </w:t>
      </w:r>
      <w:r w:rsidRPr="00340E9B" w:rsidR="00344B88">
        <w:rPr>
          <w:rFonts w:ascii="Arial" w:hAnsi="Arial" w:cs="Arial"/>
        </w:rPr>
        <w:t>W</w:t>
      </w:r>
      <w:r w:rsidRPr="00340E9B" w:rsidR="00172AC8">
        <w:rPr>
          <w:rFonts w:ascii="Arial" w:hAnsi="Arial" w:cs="Arial"/>
        </w:rPr>
        <w:t xml:space="preserve"> </w:t>
      </w:r>
      <w:r w:rsidRPr="00340E9B" w:rsidR="00344B88">
        <w:rPr>
          <w:rFonts w:ascii="Arial" w:hAnsi="Arial" w:cs="Arial"/>
        </w:rPr>
        <w:t>ocenianiu obowiązują zasady:</w:t>
      </w:r>
    </w:p>
    <w:p xmlns:wp14="http://schemas.microsoft.com/office/word/2010/wordml" w:rsidRPr="00340E9B" w:rsidR="00344B88" w:rsidP="00340E9B" w:rsidRDefault="00344B88" w14:paraId="5B803CDF" wp14:textId="77777777">
      <w:pPr>
        <w:numPr>
          <w:ilvl w:val="0"/>
          <w:numId w:val="1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zasada jawności ocen zarówno dla ucznia jak jego rodziców;</w:t>
      </w:r>
    </w:p>
    <w:p xmlns:wp14="http://schemas.microsoft.com/office/word/2010/wordml" w:rsidRPr="00340E9B" w:rsidR="00344B88" w:rsidP="00340E9B" w:rsidRDefault="00344B88" w14:paraId="6E253407" wp14:textId="77777777">
      <w:pPr>
        <w:numPr>
          <w:ilvl w:val="0"/>
          <w:numId w:val="1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zasada częstotliwości i rytmiczności - uczeń oceniany jest na bieżąco i rytmicznie. Ocena końcowa nie jest średnią ocen cząstkowych;</w:t>
      </w:r>
    </w:p>
    <w:p xmlns:wp14="http://schemas.microsoft.com/office/word/2010/wordml" w:rsidRPr="00340E9B" w:rsidR="00344B88" w:rsidP="00340E9B" w:rsidRDefault="00344B88" w14:paraId="7469ACCB" wp14:textId="77777777">
      <w:pPr>
        <w:numPr>
          <w:ilvl w:val="0"/>
          <w:numId w:val="1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zasada jawności kryteriów - uczeń i jego rodzice znają kryteria oceniania, zakres materiału z</w:t>
      </w:r>
      <w:r w:rsidRPr="00340E9B" w:rsidR="00D559FA">
        <w:rPr>
          <w:rFonts w:ascii="Arial" w:hAnsi="Arial" w:eastAsia="Times New Roman" w:cs="Arial"/>
          <w:lang w:eastAsia="pl-PL"/>
        </w:rPr>
        <w:t> </w:t>
      </w:r>
      <w:r w:rsidRPr="00340E9B">
        <w:rPr>
          <w:rFonts w:ascii="Arial" w:hAnsi="Arial" w:eastAsia="Times New Roman" w:cs="Arial"/>
          <w:lang w:eastAsia="pl-PL"/>
        </w:rPr>
        <w:t>każdego przedmiotu oraz formy pracy podlegające ocenie;</w:t>
      </w:r>
    </w:p>
    <w:p xmlns:wp14="http://schemas.microsoft.com/office/word/2010/wordml" w:rsidRPr="00340E9B" w:rsidR="00344B88" w:rsidP="00340E9B" w:rsidRDefault="00344B88" w14:paraId="34CD323D" wp14:textId="77777777">
      <w:pPr>
        <w:numPr>
          <w:ilvl w:val="0"/>
          <w:numId w:val="1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zasada różnorodności wynikająca ze specyfiki każdego przedmiotu;</w:t>
      </w:r>
    </w:p>
    <w:p xmlns:wp14="http://schemas.microsoft.com/office/word/2010/wordml" w:rsidRPr="00340E9B" w:rsidR="00344B88" w:rsidP="00340E9B" w:rsidRDefault="00344B88" w14:paraId="64C84AE0" wp14:textId="77777777">
      <w:pPr>
        <w:numPr>
          <w:ilvl w:val="0"/>
          <w:numId w:val="1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zasada różnicowania wymagań - zadania stawiane uczniom powinny mieć zróżnicowany</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poziom trudności i dawać możliwość uzyskania wszystkich ocen;</w:t>
      </w:r>
    </w:p>
    <w:p xmlns:wp14="http://schemas.microsoft.com/office/word/2010/wordml" w:rsidRPr="00340E9B" w:rsidR="00344B88" w:rsidP="00340E9B" w:rsidRDefault="00A14C28" w14:paraId="6C5173CA" wp14:textId="77777777">
      <w:pPr>
        <w:numPr>
          <w:ilvl w:val="0"/>
          <w:numId w:val="18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zasada otwartości – ocenianie wewnątrzszkolne podlega weryfikacji i modyfikacji w oparciu o okresową ewaluację.</w:t>
      </w:r>
    </w:p>
    <w:p xmlns:wp14="http://schemas.microsoft.com/office/word/2010/wordml" w:rsidRPr="00340E9B" w:rsidR="002B1A77" w:rsidP="00340E9B" w:rsidRDefault="002B1A77" w14:paraId="314EE24A"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0C2ED6A6"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2</w:t>
      </w:r>
      <w:r w:rsidRPr="00340E9B">
        <w:rPr>
          <w:rFonts w:ascii="Arial" w:hAnsi="Arial" w:cs="Arial"/>
          <w:b/>
          <w:sz w:val="22"/>
          <w:szCs w:val="22"/>
          <w:lang w:eastAsia="pl-PL"/>
        </w:rPr>
        <w:br/>
      </w:r>
      <w:r w:rsidRPr="00340E9B">
        <w:rPr>
          <w:rFonts w:ascii="Arial" w:hAnsi="Arial" w:cs="Arial"/>
          <w:b/>
          <w:sz w:val="22"/>
          <w:szCs w:val="22"/>
          <w:lang w:eastAsia="pl-PL"/>
        </w:rPr>
        <w:t>Obowiązki nauczycieli w procesie oceniania uczniów</w:t>
      </w:r>
    </w:p>
    <w:p xmlns:wp14="http://schemas.microsoft.com/office/word/2010/wordml" w:rsidRPr="00340E9B" w:rsidR="00CC499F" w:rsidP="00340E9B" w:rsidRDefault="00CC499F" w14:paraId="76614669"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3BEDA9E4" wp14:textId="77777777">
      <w:pPr>
        <w:numPr>
          <w:ilvl w:val="6"/>
          <w:numId w:val="174"/>
        </w:numPr>
        <w:spacing w:after="120" w:line="276" w:lineRule="auto"/>
        <w:ind w:left="284" w:hanging="284"/>
        <w:jc w:val="left"/>
        <w:rPr>
          <w:rFonts w:ascii="Arial" w:hAnsi="Arial" w:cs="Arial"/>
        </w:rPr>
      </w:pPr>
      <w:r w:rsidRPr="00340E9B">
        <w:rPr>
          <w:rFonts w:ascii="Arial" w:hAnsi="Arial" w:cs="Arial"/>
        </w:rPr>
        <w:t>Każdy nauczyciel na początku roku szkolnego informuje uczniów oraz ich rodziców o:</w:t>
      </w:r>
    </w:p>
    <w:p xmlns:wp14="http://schemas.microsoft.com/office/word/2010/wordml" w:rsidRPr="00340E9B" w:rsidR="00344B88" w:rsidP="00340E9B" w:rsidRDefault="00344B88" w14:paraId="3E3B8D74" wp14:textId="77777777">
      <w:pPr>
        <w:numPr>
          <w:ilvl w:val="0"/>
          <w:numId w:val="18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wymaganiach edukacyjnych niezbędnych do uzyskania poszczególnych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śródrocznych</w:t>
      </w:r>
      <w:r w:rsidRPr="00340E9B" w:rsidR="00CC499F">
        <w:rPr>
          <w:rFonts w:ascii="Arial" w:hAnsi="Arial" w:eastAsia="Times New Roman" w:cs="Arial"/>
          <w:lang w:eastAsia="pl-PL"/>
        </w:rPr>
        <w:t xml:space="preserve"> </w:t>
      </w:r>
      <w:r w:rsidR="001468A8">
        <w:rPr>
          <w:rFonts w:ascii="Arial" w:hAnsi="Arial" w:eastAsia="Times New Roman" w:cs="Arial"/>
          <w:lang w:eastAsia="pl-PL"/>
        </w:rPr>
        <w:t>i </w:t>
      </w:r>
      <w:r w:rsidRPr="00340E9B">
        <w:rPr>
          <w:rFonts w:ascii="Arial" w:hAnsi="Arial" w:eastAsia="Times New Roman" w:cs="Arial"/>
          <w:lang w:eastAsia="pl-PL"/>
        </w:rPr>
        <w:t>rocznych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ocen</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klasyfikacyjnych z obowiązkowych i dodatkowych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zajęć edukacyjnych, wynikających z</w:t>
      </w:r>
      <w:r w:rsidRPr="00340E9B" w:rsidR="00CC499F">
        <w:rPr>
          <w:rFonts w:ascii="Arial" w:hAnsi="Arial" w:eastAsia="Times New Roman" w:cs="Arial"/>
          <w:lang w:eastAsia="pl-PL"/>
        </w:rPr>
        <w:t> </w:t>
      </w:r>
      <w:r w:rsidRPr="00340E9B">
        <w:rPr>
          <w:rFonts w:ascii="Arial" w:hAnsi="Arial" w:eastAsia="Times New Roman" w:cs="Arial"/>
          <w:lang w:eastAsia="pl-PL"/>
        </w:rPr>
        <w:t>realizowanego</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programu nauczania;</w:t>
      </w:r>
    </w:p>
    <w:p xmlns:wp14="http://schemas.microsoft.com/office/word/2010/wordml" w:rsidRPr="00340E9B" w:rsidR="00344B88" w:rsidP="00340E9B" w:rsidRDefault="00344B88" w14:paraId="5AF80637" wp14:textId="77777777">
      <w:pPr>
        <w:numPr>
          <w:ilvl w:val="0"/>
          <w:numId w:val="18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sposobach sprawdzania osiągnięć edukacyjnych uczniów;</w:t>
      </w:r>
    </w:p>
    <w:p xmlns:wp14="http://schemas.microsoft.com/office/word/2010/wordml" w:rsidRPr="00340E9B" w:rsidR="00344B88" w:rsidP="00340E9B" w:rsidRDefault="00CC499F" w14:paraId="564516AB" wp14:noSpellErr="1" wp14:textId="0DD5AA11">
      <w:pPr>
        <w:numPr>
          <w:ilvl w:val="0"/>
          <w:numId w:val="185"/>
        </w:numPr>
        <w:tabs>
          <w:tab w:val="clear" w:pos="227"/>
        </w:tabs>
        <w:spacing w:after="120" w:line="276" w:lineRule="auto"/>
        <w:ind w:left="709" w:hanging="283"/>
        <w:jc w:val="left"/>
        <w:rPr>
          <w:rFonts w:ascii="Arial" w:hAnsi="Arial" w:eastAsia="Times New Roman" w:cs="Arial"/>
          <w:lang w:eastAsia="pl-PL"/>
        </w:rPr>
      </w:pPr>
      <w:r w:rsidRPr="035A64B8" w:rsidR="00CC499F">
        <w:rPr>
          <w:rFonts w:ascii="Arial" w:hAnsi="Arial" w:eastAsia="Times New Roman" w:cs="Arial"/>
          <w:lang w:eastAsia="pl-PL"/>
        </w:rPr>
        <w:t>w</w:t>
      </w:r>
      <w:r w:rsidRPr="035A64B8" w:rsidR="00344B88">
        <w:rPr>
          <w:rFonts w:ascii="Arial" w:hAnsi="Arial" w:eastAsia="Times New Roman" w:cs="Arial"/>
          <w:lang w:eastAsia="pl-PL"/>
        </w:rPr>
        <w:t xml:space="preserve">arunkach i trybie uzyskania wyższej niż przewidywana rocznej </w:t>
      </w:r>
      <w:r w:rsidRPr="035A64B8" w:rsidR="00344B88">
        <w:rPr>
          <w:rFonts w:ascii="Arial" w:hAnsi="Arial" w:eastAsia="Times New Roman" w:cs="Arial"/>
          <w:lang w:eastAsia="pl-PL"/>
        </w:rPr>
        <w:t>oceny</w:t>
      </w:r>
      <w:r w:rsidRPr="035A64B8" w:rsidR="00172AC8">
        <w:rPr>
          <w:rFonts w:ascii="Arial" w:hAnsi="Arial" w:eastAsia="Times New Roman" w:cs="Arial"/>
          <w:lang w:eastAsia="pl-PL"/>
        </w:rPr>
        <w:t xml:space="preserve"> </w:t>
      </w:r>
      <w:r w:rsidRPr="035A64B8" w:rsidR="00344B88">
        <w:rPr>
          <w:rFonts w:ascii="Arial" w:hAnsi="Arial" w:eastAsia="Times New Roman" w:cs="Arial"/>
          <w:lang w:eastAsia="pl-PL"/>
        </w:rPr>
        <w:t>klasyfikacyjnej</w:t>
      </w:r>
      <w:r w:rsidRPr="035A64B8" w:rsidR="00344B88">
        <w:rPr>
          <w:rFonts w:ascii="Arial" w:hAnsi="Arial" w:eastAsia="Times New Roman" w:cs="Arial"/>
          <w:lang w:eastAsia="pl-PL"/>
        </w:rPr>
        <w:t xml:space="preserve"> z</w:t>
      </w:r>
      <w:r w:rsidRPr="035A64B8" w:rsidR="00CC499F">
        <w:rPr>
          <w:rFonts w:ascii="Arial" w:hAnsi="Arial" w:eastAsia="Times New Roman" w:cs="Arial"/>
          <w:lang w:eastAsia="pl-PL"/>
        </w:rPr>
        <w:t> </w:t>
      </w:r>
      <w:r w:rsidRPr="035A64B8" w:rsidR="00344B88">
        <w:rPr>
          <w:rFonts w:ascii="Arial" w:hAnsi="Arial" w:eastAsia="Times New Roman" w:cs="Arial"/>
          <w:lang w:eastAsia="pl-PL"/>
        </w:rPr>
        <w:t>obowiązkowych i dodatkowych zajęć edukacyjnych.</w:t>
      </w:r>
    </w:p>
    <w:p xmlns:wp14="http://schemas.microsoft.com/office/word/2010/wordml" w:rsidRPr="00340E9B" w:rsidR="00344B88" w:rsidP="00340E9B" w:rsidRDefault="00344B88" w14:paraId="33A16943" wp14:textId="77777777">
      <w:pPr>
        <w:numPr>
          <w:ilvl w:val="6"/>
          <w:numId w:val="174"/>
        </w:numPr>
        <w:spacing w:after="120" w:line="276" w:lineRule="auto"/>
        <w:ind w:left="284" w:hanging="284"/>
        <w:jc w:val="left"/>
        <w:rPr>
          <w:rFonts w:ascii="Arial" w:hAnsi="Arial" w:cs="Arial"/>
        </w:rPr>
      </w:pPr>
      <w:r w:rsidRPr="00340E9B">
        <w:rPr>
          <w:rFonts w:ascii="Arial" w:hAnsi="Arial" w:cs="Arial"/>
        </w:rPr>
        <w:t>Wychowawca oddziału na początku każdego roku szkolnego informuje uczniów</w:t>
      </w:r>
      <w:r w:rsidRPr="00340E9B" w:rsidR="00172AC8">
        <w:rPr>
          <w:rFonts w:ascii="Arial" w:hAnsi="Arial" w:cs="Arial"/>
        </w:rPr>
        <w:t xml:space="preserve"> </w:t>
      </w:r>
      <w:r w:rsidRPr="00340E9B">
        <w:rPr>
          <w:rFonts w:ascii="Arial" w:hAnsi="Arial" w:cs="Arial"/>
        </w:rPr>
        <w:t>i ich rodziców o:</w:t>
      </w:r>
    </w:p>
    <w:p xmlns:wp14="http://schemas.microsoft.com/office/word/2010/wordml" w:rsidRPr="00340E9B" w:rsidR="00344B88" w:rsidP="00340E9B" w:rsidRDefault="00344B88" w14:paraId="3D87BDFB" wp14:textId="77777777">
      <w:pPr>
        <w:numPr>
          <w:ilvl w:val="0"/>
          <w:numId w:val="18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warunkach i sposobie oraz kryteriach zachowania;</w:t>
      </w:r>
    </w:p>
    <w:p xmlns:wp14="http://schemas.microsoft.com/office/word/2010/wordml" w:rsidRPr="00340E9B" w:rsidR="00344B88" w:rsidP="00340E9B" w:rsidRDefault="00344B88" w14:paraId="5C00FD7C" wp14:textId="77777777">
      <w:pPr>
        <w:numPr>
          <w:ilvl w:val="0"/>
          <w:numId w:val="18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warunkach i trybie otrzymania wyższej niż przewidywana rocznej ocenie klasyfikacyjnej zachowania.</w:t>
      </w:r>
    </w:p>
    <w:p xmlns:wp14="http://schemas.microsoft.com/office/word/2010/wordml" w:rsidRPr="00340E9B" w:rsidR="00344B88" w:rsidP="00340E9B" w:rsidRDefault="00344B88" w14:paraId="2F6BA1A8" wp14:textId="77777777">
      <w:pPr>
        <w:numPr>
          <w:ilvl w:val="6"/>
          <w:numId w:val="174"/>
        </w:numPr>
        <w:spacing w:after="120" w:line="276" w:lineRule="auto"/>
        <w:ind w:left="284" w:hanging="284"/>
        <w:jc w:val="left"/>
        <w:rPr>
          <w:rFonts w:ascii="Arial" w:hAnsi="Arial" w:cs="Arial"/>
        </w:rPr>
      </w:pPr>
      <w:r w:rsidRPr="00340E9B">
        <w:rPr>
          <w:rFonts w:ascii="Arial" w:hAnsi="Arial" w:cs="Arial"/>
        </w:rPr>
        <w:t>Informacje, o których mowa w ust. 1 i 2. przekazywane i udostępniane są:</w:t>
      </w:r>
    </w:p>
    <w:p xmlns:wp14="http://schemas.microsoft.com/office/word/2010/wordml" w:rsidRPr="00340E9B" w:rsidR="00344B88" w:rsidP="00340E9B" w:rsidRDefault="00344B88" w14:paraId="5562FBBE" wp14:textId="77777777">
      <w:pPr>
        <w:numPr>
          <w:ilvl w:val="0"/>
          <w:numId w:val="18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formie ustnej na pierwszym zebraniu rodziców w miesiącu wrześniu;</w:t>
      </w:r>
    </w:p>
    <w:p xmlns:wp14="http://schemas.microsoft.com/office/word/2010/wordml" w:rsidRPr="00340E9B" w:rsidR="00344B88" w:rsidP="00340E9B" w:rsidRDefault="00344B88" w14:paraId="6278E286" wp14:textId="77777777">
      <w:pPr>
        <w:numPr>
          <w:ilvl w:val="0"/>
          <w:numId w:val="18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formie wydruku papierowego umieszczonego w dokumentach w pokoju nauczycielskim - dostęp w godzinach pracy wychowawcy i wyznaczonych godzinach przeznaczonych na</w:t>
      </w:r>
      <w:r w:rsidRPr="00340E9B" w:rsidR="00CC499F">
        <w:rPr>
          <w:rFonts w:ascii="Arial" w:hAnsi="Arial" w:eastAsia="Times New Roman" w:cs="Arial"/>
          <w:lang w:eastAsia="pl-PL"/>
        </w:rPr>
        <w:t> </w:t>
      </w:r>
      <w:r w:rsidRPr="00340E9B">
        <w:rPr>
          <w:rFonts w:ascii="Arial" w:hAnsi="Arial" w:eastAsia="Times New Roman" w:cs="Arial"/>
          <w:lang w:eastAsia="pl-PL"/>
        </w:rPr>
        <w:t>konsultacje dla rodziców;</w:t>
      </w:r>
    </w:p>
    <w:p xmlns:wp14="http://schemas.microsoft.com/office/word/2010/wordml" w:rsidRPr="00340E9B" w:rsidR="00344B88" w:rsidP="00340E9B" w:rsidRDefault="00344B88" w14:paraId="4E7B2A47" wp14:textId="77777777">
      <w:pPr>
        <w:numPr>
          <w:ilvl w:val="0"/>
          <w:numId w:val="18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trakcie indywidualnych spotkań rodziców z nauczycielem lub wychowawcą;</w:t>
      </w:r>
    </w:p>
    <w:p xmlns:wp14="http://schemas.microsoft.com/office/word/2010/wordml" w:rsidRPr="00340E9B" w:rsidR="00344B88" w:rsidP="00340E9B" w:rsidRDefault="002234AD" w14:paraId="62303DB0" wp14:textId="77777777">
      <w:pPr>
        <w:numPr>
          <w:ilvl w:val="0"/>
          <w:numId w:val="18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skreślony</w:t>
      </w:r>
      <w:r w:rsidRPr="00340E9B" w:rsidR="009A6E21">
        <w:rPr>
          <w:rFonts w:ascii="Arial" w:hAnsi="Arial" w:eastAsia="Times New Roman" w:cs="Arial"/>
          <w:lang w:eastAsia="pl-PL"/>
        </w:rPr>
        <w:t>;</w:t>
      </w:r>
    </w:p>
    <w:p xmlns:wp14="http://schemas.microsoft.com/office/word/2010/wordml" w:rsidRPr="00340E9B" w:rsidR="009A6E21" w:rsidP="00340E9B" w:rsidRDefault="002234AD" w14:paraId="71BD8B59" wp14:textId="77777777">
      <w:pPr>
        <w:numPr>
          <w:ilvl w:val="0"/>
          <w:numId w:val="18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cs="Arial"/>
        </w:rPr>
        <w:t>w formie informacji przesłanej rodzicom na dziennik elektroniczny</w:t>
      </w:r>
      <w:r w:rsidRPr="00340E9B" w:rsidR="009A6E21">
        <w:rPr>
          <w:rFonts w:ascii="Arial" w:hAnsi="Arial" w:cs="Arial"/>
        </w:rPr>
        <w:t>.</w:t>
      </w:r>
    </w:p>
    <w:p xmlns:wp14="http://schemas.microsoft.com/office/word/2010/wordml" w:rsidRPr="00340E9B" w:rsidR="00344B88" w:rsidP="00340E9B" w:rsidRDefault="00344B88" w14:paraId="2263CA32" wp14:textId="77777777">
      <w:pPr>
        <w:numPr>
          <w:ilvl w:val="6"/>
          <w:numId w:val="174"/>
        </w:numPr>
        <w:spacing w:after="120" w:line="276" w:lineRule="auto"/>
        <w:ind w:left="284" w:hanging="284"/>
        <w:jc w:val="left"/>
        <w:rPr>
          <w:rFonts w:ascii="Arial" w:hAnsi="Arial" w:cs="Arial"/>
        </w:rPr>
      </w:pPr>
      <w:r w:rsidRPr="00340E9B">
        <w:rPr>
          <w:rFonts w:ascii="Arial" w:hAnsi="Arial" w:cs="Arial"/>
        </w:rPr>
        <w:t>Nauczyciel jest obowiązany na podstawie pisemnej opinii</w:t>
      </w:r>
      <w:r w:rsidRPr="00340E9B" w:rsidR="00172AC8">
        <w:rPr>
          <w:rFonts w:ascii="Arial" w:hAnsi="Arial" w:cs="Arial"/>
        </w:rPr>
        <w:t xml:space="preserve"> </w:t>
      </w:r>
      <w:r w:rsidRPr="00340E9B">
        <w:rPr>
          <w:rFonts w:ascii="Arial" w:hAnsi="Arial" w:cs="Arial"/>
        </w:rPr>
        <w:t>poradni psychologiczno-pedagogicznej, dostosować wymagania edukacyjne do indywidual</w:t>
      </w:r>
      <w:r w:rsidRPr="00340E9B" w:rsidR="00CC499F">
        <w:rPr>
          <w:rFonts w:ascii="Arial" w:hAnsi="Arial" w:cs="Arial"/>
        </w:rPr>
        <w:t xml:space="preserve">nych potrzeb psychofizycznych i </w:t>
      </w:r>
      <w:r w:rsidRPr="00340E9B">
        <w:rPr>
          <w:rFonts w:ascii="Arial" w:hAnsi="Arial" w:cs="Arial"/>
        </w:rPr>
        <w:t>edukacyjnych ucznia, u którego stwierdzono zaburzenia i odchylenia rozwojowe lub specyficzne trudności w uczeniu się, uniemożliwiające sprostanie tym wymaganiom, z zastrzeżeniem ust. 5.</w:t>
      </w:r>
    </w:p>
    <w:p xmlns:wp14="http://schemas.microsoft.com/office/word/2010/wordml" w:rsidRPr="00340E9B" w:rsidR="00344B88" w:rsidP="00340E9B" w:rsidRDefault="00344B88" w14:paraId="30E8AFD4" wp14:textId="77777777">
      <w:pPr>
        <w:numPr>
          <w:ilvl w:val="6"/>
          <w:numId w:val="174"/>
        </w:numPr>
        <w:spacing w:after="120" w:line="276" w:lineRule="auto"/>
        <w:ind w:left="284" w:hanging="284"/>
        <w:jc w:val="left"/>
        <w:rPr>
          <w:rFonts w:ascii="Arial" w:hAnsi="Arial" w:cs="Arial"/>
        </w:rPr>
      </w:pPr>
      <w:r w:rsidRPr="00340E9B">
        <w:rPr>
          <w:rFonts w:ascii="Arial" w:hAnsi="Arial" w:cs="Arial"/>
        </w:rPr>
        <w:t>W przypadku ucznia posiadającego orzeczenie o potrzebie indywidualnego nauczania dostosowanie wymagań edukacyjnych do indywidualnych potrzeb psychofizycznych i edukacyjnych ucznia może nastąpić na podstawie tego orzeczenia.</w:t>
      </w:r>
    </w:p>
    <w:p xmlns:wp14="http://schemas.microsoft.com/office/word/2010/wordml" w:rsidRPr="00340E9B" w:rsidR="002B1A77" w:rsidP="00340E9B" w:rsidRDefault="002B1A77" w14:paraId="57590049"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7550C8F4"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3</w:t>
      </w:r>
      <w:r w:rsidRPr="00340E9B">
        <w:rPr>
          <w:rFonts w:ascii="Arial" w:hAnsi="Arial" w:cs="Arial"/>
          <w:b/>
          <w:sz w:val="22"/>
          <w:szCs w:val="22"/>
          <w:lang w:eastAsia="pl-PL"/>
        </w:rPr>
        <w:br/>
      </w:r>
      <w:r w:rsidRPr="00340E9B">
        <w:rPr>
          <w:rFonts w:ascii="Arial" w:hAnsi="Arial" w:cs="Arial"/>
          <w:b/>
          <w:sz w:val="22"/>
          <w:szCs w:val="22"/>
          <w:lang w:eastAsia="pl-PL"/>
        </w:rPr>
        <w:t>Rodzaje ocen szkolnych</w:t>
      </w:r>
    </w:p>
    <w:p xmlns:wp14="http://schemas.microsoft.com/office/word/2010/wordml" w:rsidRPr="00340E9B" w:rsidR="00CC499F" w:rsidP="00340E9B" w:rsidRDefault="00CC499F" w14:paraId="0C5B615A"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5E247E" w:rsidP="00340E9B" w:rsidRDefault="005E247E" w14:paraId="61F1FDC8" wp14:textId="77777777">
      <w:pPr>
        <w:numPr>
          <w:ilvl w:val="0"/>
          <w:numId w:val="252"/>
        </w:numPr>
        <w:spacing w:after="120" w:line="276" w:lineRule="auto"/>
        <w:ind w:left="284" w:hanging="284"/>
        <w:jc w:val="left"/>
        <w:rPr>
          <w:rFonts w:ascii="Arial" w:hAnsi="Arial" w:cs="Arial"/>
        </w:rPr>
      </w:pPr>
      <w:r w:rsidRPr="00340E9B">
        <w:rPr>
          <w:rFonts w:ascii="Arial" w:hAnsi="Arial" w:cs="Arial"/>
        </w:rPr>
        <w:t>W trakcie nauki w szkole uczeń otrzymuje oceny:</w:t>
      </w:r>
    </w:p>
    <w:p xmlns:wp14="http://schemas.microsoft.com/office/word/2010/wordml" w:rsidRPr="00340E9B" w:rsidR="005E247E" w:rsidP="00340E9B" w:rsidRDefault="005E247E" w14:paraId="1738BC00" wp14:textId="77777777">
      <w:pPr>
        <w:numPr>
          <w:ilvl w:val="0"/>
          <w:numId w:val="188"/>
        </w:numPr>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bieżące;</w:t>
      </w:r>
    </w:p>
    <w:p xmlns:wp14="http://schemas.microsoft.com/office/word/2010/wordml" w:rsidRPr="00340E9B" w:rsidR="005E247E" w:rsidP="00340E9B" w:rsidRDefault="005E247E" w14:paraId="4953E316" wp14:textId="77777777">
      <w:pPr>
        <w:numPr>
          <w:ilvl w:val="0"/>
          <w:numId w:val="188"/>
        </w:numPr>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klasyfikacyjne:</w:t>
      </w:r>
    </w:p>
    <w:p xmlns:wp14="http://schemas.microsoft.com/office/word/2010/wordml" w:rsidRPr="00340E9B" w:rsidR="005E247E" w:rsidP="00340E9B" w:rsidRDefault="005E247E" w14:paraId="2A90D4A4" wp14:textId="77777777">
      <w:pPr>
        <w:numPr>
          <w:ilvl w:val="0"/>
          <w:numId w:val="189"/>
        </w:numPr>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śródroczne - na koniec pierwszego półrocza </w:t>
      </w:r>
    </w:p>
    <w:p xmlns:wp14="http://schemas.microsoft.com/office/word/2010/wordml" w:rsidRPr="00340E9B" w:rsidR="005E247E" w:rsidP="00340E9B" w:rsidRDefault="005E247E" w14:paraId="718EB5BF" wp14:textId="77777777">
      <w:pPr>
        <w:numPr>
          <w:ilvl w:val="0"/>
          <w:numId w:val="189"/>
        </w:numPr>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roczne – na zakończenie roku szkolnego,</w:t>
      </w:r>
    </w:p>
    <w:p xmlns:wp14="http://schemas.microsoft.com/office/word/2010/wordml" w:rsidRPr="00340E9B" w:rsidR="005E247E" w:rsidP="00340E9B" w:rsidRDefault="005E247E" w14:paraId="05314B6E" wp14:textId="77777777">
      <w:pPr>
        <w:numPr>
          <w:ilvl w:val="0"/>
          <w:numId w:val="189"/>
        </w:numPr>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końcowe - są to oceny po zakończeniu cyklu nauczania danej edukacji. Oceny końcowe są równoważne ocenie rocznej w ostatnim roku kształcenia lub ustalone są w wyniku egzaminu poprawkowego lub sprawdzającego w ostatnim roku nauczania danej edukacji oraz na podstawie i konkursów uprawniających do uzyskania oceny celującej. Ocenę końcową zachowania stanowi ocena klasyfikacyjna w klasie programowo najwyższej. </w:t>
      </w:r>
    </w:p>
    <w:p xmlns:wp14="http://schemas.microsoft.com/office/word/2010/wordml" w:rsidRPr="00340E9B" w:rsidR="002B1A77" w:rsidP="00340E9B" w:rsidRDefault="005E247E" w14:paraId="43CC0AC8" wp14:textId="77777777">
      <w:pPr>
        <w:pStyle w:val="Nagwek3"/>
        <w:spacing w:before="0" w:after="120" w:line="276" w:lineRule="auto"/>
        <w:ind w:left="284" w:hanging="284"/>
        <w:jc w:val="left"/>
        <w:rPr>
          <w:rFonts w:ascii="Arial" w:hAnsi="Arial" w:cs="Arial"/>
          <w:sz w:val="22"/>
          <w:szCs w:val="22"/>
        </w:rPr>
      </w:pPr>
      <w:r w:rsidRPr="00340E9B">
        <w:rPr>
          <w:rFonts w:ascii="Arial" w:hAnsi="Arial" w:cs="Arial"/>
          <w:bCs w:val="0"/>
          <w:sz w:val="22"/>
          <w:szCs w:val="22"/>
        </w:rPr>
        <w:t>2.</w:t>
      </w:r>
      <w:r w:rsidRPr="00340E9B">
        <w:rPr>
          <w:rFonts w:ascii="Arial" w:hAnsi="Arial" w:cs="Arial"/>
          <w:sz w:val="22"/>
          <w:szCs w:val="22"/>
        </w:rPr>
        <w:t xml:space="preserve">   Ocena śródroczna i roczna zajęć uwzględnia wszystkie bieżące oceny uzyskane przez uczniów klas I – VIII, w tym oceny uzyskane w wyniku kształcenia na odległość</w:t>
      </w:r>
      <w:r w:rsidRPr="00340E9B" w:rsidR="00DE43C6">
        <w:rPr>
          <w:rFonts w:ascii="Arial" w:hAnsi="Arial" w:cs="Arial"/>
          <w:sz w:val="22"/>
          <w:szCs w:val="22"/>
        </w:rPr>
        <w:t>.</w:t>
      </w:r>
    </w:p>
    <w:p xmlns:wp14="http://schemas.microsoft.com/office/word/2010/wordml" w:rsidRPr="00340E9B" w:rsidR="005E247E" w:rsidP="00340E9B" w:rsidRDefault="005E247E" w14:paraId="792F1AA2" wp14:textId="77777777">
      <w:pPr>
        <w:spacing w:line="276" w:lineRule="auto"/>
        <w:jc w:val="left"/>
        <w:rPr>
          <w:rFonts w:ascii="Arial" w:hAnsi="Arial" w:cs="Arial"/>
        </w:rPr>
      </w:pPr>
    </w:p>
    <w:p xmlns:wp14="http://schemas.microsoft.com/office/word/2010/wordml" w:rsidRPr="00340E9B" w:rsidR="00344B88" w:rsidP="00340E9B" w:rsidRDefault="00344B88" w14:paraId="7CDDD1D7"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4</w:t>
      </w:r>
      <w:r w:rsidRPr="00340E9B">
        <w:rPr>
          <w:rFonts w:ascii="Arial" w:hAnsi="Arial" w:cs="Arial"/>
          <w:b/>
          <w:sz w:val="22"/>
          <w:szCs w:val="22"/>
          <w:lang w:eastAsia="pl-PL"/>
        </w:rPr>
        <w:br/>
      </w:r>
      <w:r w:rsidRPr="00340E9B">
        <w:rPr>
          <w:rFonts w:ascii="Arial" w:hAnsi="Arial" w:cs="Arial"/>
          <w:b/>
          <w:sz w:val="22"/>
          <w:szCs w:val="22"/>
          <w:lang w:eastAsia="pl-PL"/>
        </w:rPr>
        <w:t>Jawność ocen</w:t>
      </w:r>
    </w:p>
    <w:p xmlns:wp14="http://schemas.microsoft.com/office/word/2010/wordml" w:rsidRPr="00340E9B" w:rsidR="00CC499F" w:rsidP="00340E9B" w:rsidRDefault="00CC499F" w14:paraId="1A499DFC"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383B4F77"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Oceny są jawne dla ucznia i jego rodziców.</w:t>
      </w:r>
    </w:p>
    <w:p xmlns:wp14="http://schemas.microsoft.com/office/word/2010/wordml" w:rsidRPr="00340E9B" w:rsidR="00344B88" w:rsidP="00340E9B" w:rsidRDefault="002234AD" w14:paraId="6DE3291A" wp14:textId="77777777">
      <w:pPr>
        <w:numPr>
          <w:ilvl w:val="6"/>
          <w:numId w:val="174"/>
        </w:numPr>
        <w:spacing w:after="120" w:line="276" w:lineRule="auto"/>
        <w:ind w:left="284" w:hanging="284"/>
        <w:jc w:val="left"/>
        <w:rPr>
          <w:rFonts w:ascii="Arial" w:hAnsi="Arial" w:cs="Arial"/>
        </w:rPr>
      </w:pPr>
      <w:r w:rsidRPr="00340E9B">
        <w:rPr>
          <w:rFonts w:ascii="Arial" w:hAnsi="Arial" w:cs="Arial"/>
          <w:color w:val="000000"/>
          <w:shd w:val="clear" w:color="auto" w:fill="FFFFFF"/>
        </w:rPr>
        <w:t>Każda ocena z ustnych form sprawdzania umiejętności lub wiadomości ucznia podlega wpisaniu do dziennika bezpośrednio po jej ustaleniu i ustnym poinformowaniu ucznia o jej skali</w:t>
      </w:r>
      <w:r w:rsidRPr="00340E9B" w:rsidR="00344B88">
        <w:rPr>
          <w:rFonts w:ascii="Arial" w:hAnsi="Arial" w:cs="Arial"/>
        </w:rPr>
        <w:t>.</w:t>
      </w:r>
    </w:p>
    <w:p xmlns:wp14="http://schemas.microsoft.com/office/word/2010/wordml" w:rsidRPr="00340E9B" w:rsidR="00344B88" w:rsidP="00340E9B" w:rsidRDefault="002234AD" w14:paraId="030F2752" wp14:textId="77777777">
      <w:pPr>
        <w:numPr>
          <w:ilvl w:val="6"/>
          <w:numId w:val="174"/>
        </w:numPr>
        <w:spacing w:after="120" w:line="276" w:lineRule="auto"/>
        <w:ind w:left="284" w:hanging="284"/>
        <w:jc w:val="left"/>
        <w:rPr>
          <w:rFonts w:ascii="Arial" w:hAnsi="Arial" w:cs="Arial"/>
        </w:rPr>
      </w:pPr>
      <w:r w:rsidRPr="00340E9B">
        <w:rPr>
          <w:rFonts w:ascii="Arial" w:hAnsi="Arial" w:cs="Arial"/>
        </w:rPr>
        <w:t>Sprawdzone i ocenione sprawdziany/prace kontrolne i inne formy pisemnego sprawdzania wiadomości i umiejętności uczniów przedstawiane są do wglądu uczniom na zajęciach dydaktycznych. Ocena jest wpisywana do dziennika lekcyjnego</w:t>
      </w:r>
      <w:r w:rsidRPr="00340E9B" w:rsidR="00344B88">
        <w:rPr>
          <w:rFonts w:ascii="Arial" w:hAnsi="Arial" w:cs="Arial"/>
        </w:rPr>
        <w:t>.</w:t>
      </w:r>
    </w:p>
    <w:p xmlns:wp14="http://schemas.microsoft.com/office/word/2010/wordml" w:rsidRPr="00340E9B" w:rsidR="00344B88" w:rsidP="00340E9B" w:rsidRDefault="00344B88" w14:paraId="4A87833C" wp14:textId="77777777">
      <w:pPr>
        <w:numPr>
          <w:ilvl w:val="6"/>
          <w:numId w:val="174"/>
        </w:numPr>
        <w:spacing w:after="120" w:line="276" w:lineRule="auto"/>
        <w:ind w:left="284" w:hanging="284"/>
        <w:jc w:val="left"/>
        <w:rPr>
          <w:rFonts w:ascii="Arial" w:hAnsi="Arial" w:cs="Arial"/>
        </w:rPr>
      </w:pPr>
      <w:r w:rsidRPr="00340E9B">
        <w:rPr>
          <w:rFonts w:ascii="Arial" w:hAnsi="Arial" w:cs="Arial"/>
        </w:rPr>
        <w:t>Rodzice mają możliwość wglądu w pisemne prace swoich dzieci:</w:t>
      </w:r>
    </w:p>
    <w:p xmlns:wp14="http://schemas.microsoft.com/office/word/2010/wordml" w:rsidRPr="00340E9B" w:rsidR="00344B88" w:rsidP="00340E9B" w:rsidRDefault="00344B88" w14:paraId="4776C1D9" wp14:textId="77777777">
      <w:pPr>
        <w:numPr>
          <w:ilvl w:val="0"/>
          <w:numId w:val="1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na zebraniach ogólnych;</w:t>
      </w:r>
    </w:p>
    <w:p xmlns:wp14="http://schemas.microsoft.com/office/word/2010/wordml" w:rsidRPr="00340E9B" w:rsidR="00344B88" w:rsidP="00340E9B" w:rsidRDefault="00344B88" w14:paraId="4466B991" wp14:textId="77777777">
      <w:pPr>
        <w:numPr>
          <w:ilvl w:val="0"/>
          <w:numId w:val="1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w czasie konsultacji w wyznaczonych godzinach i dniach tygodnia;</w:t>
      </w:r>
    </w:p>
    <w:p xmlns:wp14="http://schemas.microsoft.com/office/word/2010/wordml" w:rsidRPr="00340E9B" w:rsidR="00344B88" w:rsidP="00340E9B" w:rsidRDefault="00344B88" w14:paraId="36550804" wp14:textId="77777777">
      <w:pPr>
        <w:numPr>
          <w:ilvl w:val="0"/>
          <w:numId w:val="1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podczas indywidualnych spotkań z nauczycielem;</w:t>
      </w:r>
    </w:p>
    <w:p xmlns:wp14="http://schemas.microsoft.com/office/word/2010/wordml" w:rsidRPr="00340E9B" w:rsidR="00344B88" w:rsidP="00340E9B" w:rsidRDefault="00344B88" w14:paraId="67C249DD" wp14:textId="77777777">
      <w:pPr>
        <w:numPr>
          <w:ilvl w:val="0"/>
          <w:numId w:val="19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w innym, uzgodnionym wcześniej wspólnie terminie. </w:t>
      </w:r>
    </w:p>
    <w:p xmlns:wp14="http://schemas.microsoft.com/office/word/2010/wordml" w:rsidRPr="00340E9B" w:rsidR="002B1A77" w:rsidP="00340E9B" w:rsidRDefault="002B1A77" w14:paraId="5E7E3C41"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513BCD25" wp14:textId="77777777">
      <w:pPr>
        <w:pStyle w:val="Nagwek3"/>
        <w:spacing w:before="0" w:after="120" w:line="276" w:lineRule="auto"/>
        <w:jc w:val="left"/>
        <w:rPr>
          <w:rFonts w:ascii="Arial" w:hAnsi="Arial" w:cs="Arial"/>
          <w:b/>
          <w:sz w:val="22"/>
          <w:szCs w:val="22"/>
          <w:highlight w:val="yellow"/>
          <w:lang w:eastAsia="pl-PL"/>
        </w:rPr>
      </w:pPr>
      <w:r w:rsidRPr="00340E9B">
        <w:rPr>
          <w:rFonts w:ascii="Arial" w:hAnsi="Arial" w:cs="Arial"/>
          <w:b/>
          <w:sz w:val="22"/>
          <w:szCs w:val="22"/>
          <w:lang w:eastAsia="pl-PL"/>
        </w:rPr>
        <w:t>Rozdział 5</w:t>
      </w:r>
      <w:r w:rsidRPr="00340E9B">
        <w:rPr>
          <w:rFonts w:ascii="Arial" w:hAnsi="Arial" w:cs="Arial"/>
          <w:b/>
          <w:sz w:val="22"/>
          <w:szCs w:val="22"/>
          <w:lang w:eastAsia="pl-PL"/>
        </w:rPr>
        <w:br/>
      </w:r>
      <w:r w:rsidRPr="00340E9B">
        <w:rPr>
          <w:rFonts w:ascii="Arial" w:hAnsi="Arial" w:cs="Arial"/>
          <w:b/>
          <w:sz w:val="22"/>
          <w:szCs w:val="22"/>
          <w:lang w:eastAsia="pl-PL"/>
        </w:rPr>
        <w:t>Uzasadnianie ocen</w:t>
      </w:r>
    </w:p>
    <w:p xmlns:wp14="http://schemas.microsoft.com/office/word/2010/wordml" w:rsidRPr="00340E9B" w:rsidR="00CC499F" w:rsidP="00340E9B" w:rsidRDefault="00CC499F" w14:paraId="03F828E4"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38C85D10" wp14:textId="77777777">
      <w:pPr>
        <w:numPr>
          <w:ilvl w:val="6"/>
          <w:numId w:val="174"/>
        </w:numPr>
        <w:spacing w:after="120" w:line="276" w:lineRule="auto"/>
        <w:ind w:left="284" w:hanging="284"/>
        <w:jc w:val="left"/>
        <w:rPr>
          <w:rFonts w:ascii="Arial" w:hAnsi="Arial" w:cs="Arial"/>
        </w:rPr>
      </w:pPr>
      <w:r w:rsidRPr="00340E9B">
        <w:rPr>
          <w:rFonts w:ascii="Arial" w:hAnsi="Arial" w:cs="Arial"/>
        </w:rPr>
        <w:t>Nauczyciel uzasadnia każdą bieżącą ocenę szkolną.</w:t>
      </w:r>
    </w:p>
    <w:p xmlns:wp14="http://schemas.microsoft.com/office/word/2010/wordml" w:rsidRPr="00340E9B" w:rsidR="00344B88" w:rsidP="00340E9B" w:rsidRDefault="00344B88" w14:paraId="67C40E36"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Oceny z ustnych form sprawdzania wiedzy i umiejętności nauczyciel uzasadnia ustnie </w:t>
      </w:r>
      <w:r w:rsidR="001468A8">
        <w:rPr>
          <w:rFonts w:ascii="Arial" w:hAnsi="Arial" w:cs="Arial"/>
        </w:rPr>
        <w:t>w </w:t>
      </w:r>
      <w:r w:rsidRPr="00340E9B">
        <w:rPr>
          <w:rFonts w:ascii="Arial" w:hAnsi="Arial" w:cs="Arial"/>
        </w:rPr>
        <w:t xml:space="preserve">obecności klasy, wskazując dobrze opanowaną wiedzę lub sprawdzaną umiejętność, braki w nich oraz przekazuje zalecenia do poprawy. </w:t>
      </w:r>
    </w:p>
    <w:p xmlns:wp14="http://schemas.microsoft.com/office/word/2010/wordml" w:rsidRPr="00340E9B" w:rsidR="00344B88" w:rsidP="00340E9B" w:rsidRDefault="00344B88" w14:paraId="2F3031FB" wp14:textId="77777777">
      <w:pPr>
        <w:numPr>
          <w:ilvl w:val="6"/>
          <w:numId w:val="174"/>
        </w:numPr>
        <w:spacing w:after="120" w:line="276" w:lineRule="auto"/>
        <w:ind w:left="284" w:hanging="284"/>
        <w:jc w:val="left"/>
        <w:rPr>
          <w:rFonts w:ascii="Arial" w:hAnsi="Arial" w:cs="Arial"/>
        </w:rPr>
      </w:pPr>
      <w:r w:rsidRPr="00340E9B">
        <w:rPr>
          <w:rFonts w:ascii="Arial" w:hAnsi="Arial" w:cs="Arial"/>
        </w:rPr>
        <w:t>W przypadku wątpliwości uczeń i rodzic mają</w:t>
      </w:r>
      <w:r w:rsidRPr="00340E9B" w:rsidR="00172AC8">
        <w:rPr>
          <w:rFonts w:ascii="Arial" w:hAnsi="Arial" w:cs="Arial"/>
        </w:rPr>
        <w:t xml:space="preserve"> </w:t>
      </w:r>
      <w:r w:rsidRPr="00340E9B">
        <w:rPr>
          <w:rFonts w:ascii="Arial" w:hAnsi="Arial" w:cs="Arial"/>
        </w:rPr>
        <w:t>prawo do uzyskania dodatkowego uzasadnienia oceny. Dodatkowe uzasadnienie nauczyciel przekazuje bezpośrednio zainteresowanej osobie w czasie konsultacji w wyznaczonych godzinach i dniach tygodnia lub podczas indywidualnych spotkań z</w:t>
      </w:r>
      <w:r w:rsidRPr="00340E9B" w:rsidR="0003357C">
        <w:rPr>
          <w:rFonts w:ascii="Arial" w:hAnsi="Arial" w:cs="Arial"/>
        </w:rPr>
        <w:t> </w:t>
      </w:r>
      <w:r w:rsidRPr="00340E9B">
        <w:rPr>
          <w:rFonts w:ascii="Arial" w:hAnsi="Arial" w:cs="Arial"/>
        </w:rPr>
        <w:t>rodzicem.</w:t>
      </w:r>
    </w:p>
    <w:p xmlns:wp14="http://schemas.microsoft.com/office/word/2010/wordml" w:rsidRPr="00340E9B" w:rsidR="009A6E21" w:rsidP="00340E9B" w:rsidRDefault="009A7F8E" w14:paraId="7285B8B0" wp14:textId="77777777">
      <w:pPr>
        <w:numPr>
          <w:ilvl w:val="6"/>
          <w:numId w:val="174"/>
        </w:numPr>
        <w:spacing w:after="120" w:line="276" w:lineRule="auto"/>
        <w:ind w:left="284" w:hanging="284"/>
        <w:jc w:val="left"/>
        <w:rPr>
          <w:rFonts w:ascii="Arial" w:hAnsi="Arial" w:cs="Arial"/>
        </w:rPr>
      </w:pPr>
      <w:r w:rsidRPr="00340E9B">
        <w:rPr>
          <w:rFonts w:ascii="Arial" w:hAnsi="Arial" w:cs="Arial"/>
        </w:rPr>
        <w:t>W przypadku nauczania zdalnego, na prośbę rodziców nauczyciel uzasadnia ustaloną ocenę za pośrednictwem dziennika elektronicznego lub telefonicznie podczas konsultacji</w:t>
      </w:r>
      <w:r w:rsidRPr="00340E9B" w:rsidR="009A6E21">
        <w:rPr>
          <w:rFonts w:ascii="Arial" w:hAnsi="Arial" w:cs="Arial"/>
        </w:rPr>
        <w:t>.</w:t>
      </w:r>
    </w:p>
    <w:p xmlns:wp14="http://schemas.microsoft.com/office/word/2010/wordml" w:rsidRPr="00340E9B" w:rsidR="00CC499F" w:rsidP="00340E9B" w:rsidRDefault="00CC499F" w14:paraId="2AC57CB0"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3CE26660" wp14:textId="77777777">
      <w:pPr>
        <w:pStyle w:val="paragraf"/>
        <w:spacing w:after="120" w:line="276" w:lineRule="auto"/>
        <w:jc w:val="left"/>
        <w:rPr>
          <w:rFonts w:ascii="Arial" w:hAnsi="Arial" w:cs="Arial"/>
        </w:rPr>
      </w:pPr>
      <w:r w:rsidRPr="00340E9B">
        <w:rPr>
          <w:rFonts w:ascii="Arial" w:hAnsi="Arial" w:cs="Arial"/>
          <w:w w:val="105"/>
        </w:rPr>
        <w:t>Przy</w:t>
      </w:r>
      <w:r w:rsidRPr="00340E9B">
        <w:rPr>
          <w:rFonts w:ascii="Arial" w:hAnsi="Arial" w:cs="Arial"/>
          <w:spacing w:val="58"/>
          <w:w w:val="105"/>
        </w:rPr>
        <w:t xml:space="preserve"> </w:t>
      </w:r>
      <w:r w:rsidRPr="00340E9B">
        <w:rPr>
          <w:rFonts w:ascii="Arial" w:hAnsi="Arial" w:cs="Arial"/>
          <w:w w:val="105"/>
        </w:rPr>
        <w:t>ustalaniu</w:t>
      </w:r>
      <w:r w:rsidRPr="00340E9B">
        <w:rPr>
          <w:rFonts w:ascii="Arial" w:hAnsi="Arial" w:cs="Arial"/>
          <w:spacing w:val="11"/>
          <w:w w:val="105"/>
        </w:rPr>
        <w:t xml:space="preserve"> </w:t>
      </w:r>
      <w:r w:rsidRPr="00340E9B">
        <w:rPr>
          <w:rFonts w:ascii="Arial" w:hAnsi="Arial" w:cs="Arial"/>
          <w:w w:val="105"/>
        </w:rPr>
        <w:t>oceny</w:t>
      </w:r>
      <w:r w:rsidRPr="00340E9B">
        <w:rPr>
          <w:rFonts w:ascii="Arial" w:hAnsi="Arial" w:cs="Arial"/>
          <w:spacing w:val="54"/>
          <w:w w:val="105"/>
        </w:rPr>
        <w:t xml:space="preserve"> </w:t>
      </w:r>
      <w:r w:rsidRPr="00340E9B">
        <w:rPr>
          <w:rFonts w:ascii="Arial" w:hAnsi="Arial" w:cs="Arial"/>
          <w:w w:val="105"/>
        </w:rPr>
        <w:t>z</w:t>
      </w:r>
      <w:r w:rsidRPr="00340E9B">
        <w:rPr>
          <w:rFonts w:ascii="Arial" w:hAnsi="Arial" w:cs="Arial"/>
          <w:spacing w:val="-13"/>
          <w:w w:val="105"/>
        </w:rPr>
        <w:t xml:space="preserve"> </w:t>
      </w:r>
      <w:r w:rsidRPr="00340E9B">
        <w:rPr>
          <w:rFonts w:ascii="Arial" w:hAnsi="Arial" w:cs="Arial"/>
          <w:w w:val="105"/>
        </w:rPr>
        <w:t>wychowania</w:t>
      </w:r>
      <w:r w:rsidRPr="00340E9B">
        <w:rPr>
          <w:rFonts w:ascii="Arial" w:hAnsi="Arial" w:cs="Arial"/>
          <w:spacing w:val="9"/>
          <w:w w:val="105"/>
        </w:rPr>
        <w:t xml:space="preserve"> </w:t>
      </w:r>
      <w:r w:rsidRPr="00340E9B">
        <w:rPr>
          <w:rFonts w:ascii="Arial" w:hAnsi="Arial" w:cs="Arial"/>
          <w:w w:val="105"/>
        </w:rPr>
        <w:t>fizycznego,</w:t>
      </w:r>
      <w:r w:rsidRPr="00340E9B">
        <w:rPr>
          <w:rFonts w:ascii="Arial" w:hAnsi="Arial" w:cs="Arial"/>
          <w:spacing w:val="6"/>
          <w:w w:val="105"/>
        </w:rPr>
        <w:t xml:space="preserve"> </w:t>
      </w:r>
      <w:r w:rsidRPr="00340E9B">
        <w:rPr>
          <w:rFonts w:ascii="Arial" w:hAnsi="Arial" w:cs="Arial"/>
          <w:w w:val="105"/>
        </w:rPr>
        <w:t>technik</w:t>
      </w:r>
      <w:r w:rsidRPr="00340E9B">
        <w:rPr>
          <w:rFonts w:ascii="Arial" w:hAnsi="Arial" w:cs="Arial"/>
          <w:spacing w:val="27"/>
          <w:w w:val="105"/>
        </w:rPr>
        <w:t>i</w:t>
      </w:r>
      <w:r w:rsidRPr="00340E9B">
        <w:rPr>
          <w:rFonts w:ascii="Arial" w:hAnsi="Arial" w:cs="Arial"/>
          <w:w w:val="105"/>
        </w:rPr>
        <w:t>,</w:t>
      </w:r>
      <w:r w:rsidRPr="00340E9B">
        <w:rPr>
          <w:rFonts w:ascii="Arial" w:hAnsi="Arial" w:cs="Arial"/>
          <w:spacing w:val="36"/>
          <w:w w:val="105"/>
        </w:rPr>
        <w:t xml:space="preserve"> </w:t>
      </w:r>
      <w:r w:rsidRPr="00340E9B">
        <w:rPr>
          <w:rFonts w:ascii="Arial" w:hAnsi="Arial" w:cs="Arial"/>
          <w:w w:val="105"/>
        </w:rPr>
        <w:t>zajęć</w:t>
      </w:r>
      <w:r w:rsidRPr="00340E9B">
        <w:rPr>
          <w:rFonts w:ascii="Arial" w:hAnsi="Arial" w:cs="Arial"/>
          <w:spacing w:val="54"/>
          <w:w w:val="105"/>
        </w:rPr>
        <w:t xml:space="preserve"> </w:t>
      </w:r>
      <w:r w:rsidRPr="00340E9B">
        <w:rPr>
          <w:rFonts w:ascii="Arial" w:hAnsi="Arial" w:cs="Arial"/>
          <w:w w:val="105"/>
        </w:rPr>
        <w:t>technicznych,</w:t>
      </w:r>
      <w:r w:rsidRPr="00340E9B">
        <w:rPr>
          <w:rFonts w:ascii="Arial" w:hAnsi="Arial" w:cs="Arial"/>
          <w:spacing w:val="52"/>
          <w:w w:val="105"/>
        </w:rPr>
        <w:t xml:space="preserve"> </w:t>
      </w:r>
      <w:r w:rsidRPr="00340E9B">
        <w:rPr>
          <w:rFonts w:ascii="Arial" w:hAnsi="Arial" w:cs="Arial"/>
        </w:rPr>
        <w:t>plastyki, muzyki i</w:t>
      </w:r>
      <w:r w:rsidRPr="00340E9B" w:rsidR="0003357C">
        <w:rPr>
          <w:rFonts w:ascii="Arial" w:hAnsi="Arial" w:cs="Arial"/>
        </w:rPr>
        <w:t> </w:t>
      </w:r>
      <w:r w:rsidRPr="00340E9B">
        <w:rPr>
          <w:rFonts w:ascii="Arial" w:hAnsi="Arial" w:cs="Arial"/>
        </w:rPr>
        <w:t>zajęć artystycznych należy w szczególności brać pod uwagę wysiłek wkładany przez ucznia w</w:t>
      </w:r>
      <w:r w:rsidRPr="00340E9B" w:rsidR="0003357C">
        <w:rPr>
          <w:rFonts w:ascii="Arial" w:hAnsi="Arial" w:cs="Arial"/>
        </w:rPr>
        <w:t> </w:t>
      </w:r>
      <w:r w:rsidRPr="00340E9B">
        <w:rPr>
          <w:rFonts w:ascii="Arial" w:hAnsi="Arial" w:cs="Arial"/>
        </w:rPr>
        <w:t>wywiązywanie się z obowiązków wynikających ze specyfiki tych</w:t>
      </w:r>
      <w:r w:rsidRPr="00340E9B">
        <w:rPr>
          <w:rFonts w:ascii="Arial" w:hAnsi="Arial" w:cs="Arial"/>
          <w:w w:val="101"/>
        </w:rPr>
        <w:t xml:space="preserve"> </w:t>
      </w:r>
      <w:r w:rsidRPr="00340E9B">
        <w:rPr>
          <w:rFonts w:ascii="Arial" w:hAnsi="Arial" w:cs="Arial"/>
          <w:spacing w:val="-2"/>
          <w:w w:val="105"/>
        </w:rPr>
        <w:t xml:space="preserve">zajęć, </w:t>
      </w:r>
      <w:r w:rsidRPr="00340E9B">
        <w:rPr>
          <w:rFonts w:ascii="Arial" w:hAnsi="Arial" w:cs="Arial"/>
          <w:w w:val="105"/>
        </w:rPr>
        <w:t>a</w:t>
      </w:r>
      <w:r w:rsidRPr="00340E9B">
        <w:rPr>
          <w:rFonts w:ascii="Arial" w:hAnsi="Arial" w:cs="Arial"/>
          <w:spacing w:val="-24"/>
          <w:w w:val="105"/>
        </w:rPr>
        <w:t xml:space="preserve"> </w:t>
      </w:r>
      <w:r w:rsidRPr="00340E9B">
        <w:rPr>
          <w:rFonts w:ascii="Arial" w:hAnsi="Arial" w:cs="Arial"/>
          <w:w w:val="105"/>
        </w:rPr>
        <w:t>w</w:t>
      </w:r>
      <w:r w:rsidRPr="00340E9B">
        <w:rPr>
          <w:rFonts w:ascii="Arial" w:hAnsi="Arial" w:cs="Arial"/>
          <w:spacing w:val="-13"/>
          <w:w w:val="105"/>
        </w:rPr>
        <w:t xml:space="preserve"> </w:t>
      </w:r>
      <w:r w:rsidRPr="00340E9B">
        <w:rPr>
          <w:rFonts w:ascii="Arial" w:hAnsi="Arial" w:cs="Arial"/>
          <w:w w:val="105"/>
        </w:rPr>
        <w:t>przypadku</w:t>
      </w:r>
      <w:r w:rsidRPr="00340E9B">
        <w:rPr>
          <w:rFonts w:ascii="Arial" w:hAnsi="Arial" w:cs="Arial"/>
          <w:spacing w:val="29"/>
          <w:w w:val="105"/>
        </w:rPr>
        <w:t xml:space="preserve"> </w:t>
      </w:r>
      <w:r w:rsidRPr="00340E9B">
        <w:rPr>
          <w:rFonts w:ascii="Arial" w:hAnsi="Arial" w:cs="Arial"/>
          <w:w w:val="105"/>
        </w:rPr>
        <w:t>wychowania</w:t>
      </w:r>
      <w:r w:rsidRPr="00340E9B">
        <w:rPr>
          <w:rFonts w:ascii="Arial" w:hAnsi="Arial" w:cs="Arial"/>
          <w:spacing w:val="32"/>
          <w:w w:val="105"/>
        </w:rPr>
        <w:t xml:space="preserve"> </w:t>
      </w:r>
      <w:r w:rsidRPr="00340E9B">
        <w:rPr>
          <w:rFonts w:ascii="Arial" w:hAnsi="Arial" w:cs="Arial"/>
          <w:w w:val="105"/>
        </w:rPr>
        <w:t>fizycznego</w:t>
      </w:r>
      <w:r w:rsidRPr="00340E9B">
        <w:rPr>
          <w:rFonts w:ascii="Arial" w:hAnsi="Arial" w:cs="Arial"/>
          <w:spacing w:val="15"/>
          <w:w w:val="105"/>
        </w:rPr>
        <w:t xml:space="preserve"> - </w:t>
      </w:r>
      <w:r w:rsidRPr="00340E9B">
        <w:rPr>
          <w:rFonts w:ascii="Arial" w:hAnsi="Arial" w:cs="Arial"/>
          <w:w w:val="105"/>
        </w:rPr>
        <w:t>także</w:t>
      </w:r>
      <w:r w:rsidRPr="00340E9B">
        <w:rPr>
          <w:rFonts w:ascii="Arial" w:hAnsi="Arial" w:cs="Arial"/>
          <w:spacing w:val="14"/>
          <w:w w:val="105"/>
        </w:rPr>
        <w:t xml:space="preserve"> </w:t>
      </w:r>
      <w:r w:rsidRPr="00340E9B">
        <w:rPr>
          <w:rFonts w:ascii="Arial" w:hAnsi="Arial" w:cs="Arial"/>
          <w:w w:val="105"/>
        </w:rPr>
        <w:t>systematyczność</w:t>
      </w:r>
      <w:r w:rsidRPr="00340E9B">
        <w:rPr>
          <w:rFonts w:ascii="Arial" w:hAnsi="Arial" w:cs="Arial"/>
          <w:spacing w:val="24"/>
          <w:w w:val="105"/>
        </w:rPr>
        <w:t xml:space="preserve"> </w:t>
      </w:r>
      <w:r w:rsidRPr="00340E9B">
        <w:rPr>
          <w:rFonts w:ascii="Arial" w:hAnsi="Arial" w:cs="Arial"/>
          <w:w w:val="105"/>
        </w:rPr>
        <w:t>udziału</w:t>
      </w:r>
      <w:r w:rsidRPr="00340E9B">
        <w:rPr>
          <w:rFonts w:ascii="Arial" w:hAnsi="Arial" w:cs="Arial"/>
          <w:spacing w:val="26"/>
          <w:w w:val="105"/>
        </w:rPr>
        <w:t xml:space="preserve"> </w:t>
      </w:r>
      <w:r w:rsidRPr="00340E9B">
        <w:rPr>
          <w:rFonts w:ascii="Arial" w:hAnsi="Arial" w:cs="Arial"/>
          <w:w w:val="105"/>
        </w:rPr>
        <w:t>w</w:t>
      </w:r>
      <w:r w:rsidRPr="00340E9B" w:rsidR="0003357C">
        <w:rPr>
          <w:rFonts w:ascii="Arial" w:hAnsi="Arial" w:cs="Arial"/>
          <w:spacing w:val="-13"/>
          <w:w w:val="105"/>
        </w:rPr>
        <w:t xml:space="preserve"> </w:t>
      </w:r>
      <w:r w:rsidRPr="00340E9B">
        <w:rPr>
          <w:rFonts w:ascii="Arial" w:hAnsi="Arial" w:cs="Arial"/>
          <w:w w:val="105"/>
        </w:rPr>
        <w:t>zajęciach</w:t>
      </w:r>
      <w:r w:rsidRPr="00340E9B">
        <w:rPr>
          <w:rFonts w:ascii="Arial" w:hAnsi="Arial" w:cs="Arial"/>
          <w:spacing w:val="20"/>
          <w:w w:val="101"/>
        </w:rPr>
        <w:t xml:space="preserve"> </w:t>
      </w:r>
      <w:r w:rsidRPr="00340E9B">
        <w:rPr>
          <w:rFonts w:ascii="Arial" w:hAnsi="Arial" w:cs="Arial"/>
          <w:w w:val="105"/>
        </w:rPr>
        <w:t>oraz</w:t>
      </w:r>
      <w:r w:rsidRPr="00340E9B">
        <w:rPr>
          <w:rFonts w:ascii="Arial" w:hAnsi="Arial" w:cs="Arial"/>
          <w:spacing w:val="-21"/>
          <w:w w:val="105"/>
        </w:rPr>
        <w:t xml:space="preserve"> </w:t>
      </w:r>
      <w:r w:rsidRPr="00340E9B">
        <w:rPr>
          <w:rFonts w:ascii="Arial" w:hAnsi="Arial" w:cs="Arial"/>
          <w:w w:val="105"/>
        </w:rPr>
        <w:t>aktywność</w:t>
      </w:r>
      <w:r w:rsidRPr="00340E9B">
        <w:rPr>
          <w:rFonts w:ascii="Arial" w:hAnsi="Arial" w:cs="Arial"/>
          <w:spacing w:val="-21"/>
          <w:w w:val="105"/>
        </w:rPr>
        <w:t xml:space="preserve"> </w:t>
      </w:r>
      <w:r w:rsidRPr="00340E9B">
        <w:rPr>
          <w:rFonts w:ascii="Arial" w:hAnsi="Arial" w:cs="Arial"/>
          <w:w w:val="105"/>
        </w:rPr>
        <w:t>ucznia</w:t>
      </w:r>
      <w:r w:rsidRPr="00340E9B">
        <w:rPr>
          <w:rFonts w:ascii="Arial" w:hAnsi="Arial" w:cs="Arial"/>
          <w:spacing w:val="-17"/>
          <w:w w:val="105"/>
        </w:rPr>
        <w:t xml:space="preserve"> </w:t>
      </w:r>
      <w:r w:rsidRPr="00340E9B">
        <w:rPr>
          <w:rFonts w:ascii="Arial" w:hAnsi="Arial" w:cs="Arial"/>
          <w:w w:val="105"/>
        </w:rPr>
        <w:t>w</w:t>
      </w:r>
      <w:r w:rsidRPr="00340E9B">
        <w:rPr>
          <w:rFonts w:ascii="Arial" w:hAnsi="Arial" w:cs="Arial"/>
          <w:spacing w:val="-23"/>
          <w:w w:val="105"/>
        </w:rPr>
        <w:t xml:space="preserve"> </w:t>
      </w:r>
      <w:r w:rsidRPr="00340E9B">
        <w:rPr>
          <w:rFonts w:ascii="Arial" w:hAnsi="Arial" w:cs="Arial"/>
          <w:w w:val="105"/>
        </w:rPr>
        <w:t>działaniach</w:t>
      </w:r>
      <w:r w:rsidRPr="00340E9B">
        <w:rPr>
          <w:rFonts w:ascii="Arial" w:hAnsi="Arial" w:cs="Arial"/>
          <w:spacing w:val="-12"/>
          <w:w w:val="105"/>
        </w:rPr>
        <w:t xml:space="preserve"> </w:t>
      </w:r>
      <w:r w:rsidRPr="00340E9B">
        <w:rPr>
          <w:rFonts w:ascii="Arial" w:hAnsi="Arial" w:cs="Arial"/>
          <w:w w:val="105"/>
        </w:rPr>
        <w:t xml:space="preserve">podejmowanych przez szkołę na rzecz kultury fizycznej. </w:t>
      </w:r>
    </w:p>
    <w:p xmlns:wp14="http://schemas.microsoft.com/office/word/2010/wordml" w:rsidRPr="00340E9B" w:rsidR="002B1A77" w:rsidP="00340E9B" w:rsidRDefault="002B1A77" w14:paraId="5186B13D"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2E4B8544"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6</w:t>
      </w:r>
      <w:r w:rsidRPr="00340E9B">
        <w:rPr>
          <w:rFonts w:ascii="Arial" w:hAnsi="Arial" w:cs="Arial"/>
          <w:b/>
          <w:sz w:val="22"/>
          <w:szCs w:val="22"/>
          <w:lang w:eastAsia="pl-PL"/>
        </w:rPr>
        <w:br/>
      </w:r>
      <w:r w:rsidRPr="00340E9B">
        <w:rPr>
          <w:rFonts w:ascii="Arial" w:hAnsi="Arial" w:cs="Arial"/>
          <w:b/>
          <w:sz w:val="22"/>
          <w:szCs w:val="22"/>
          <w:lang w:eastAsia="pl-PL"/>
        </w:rPr>
        <w:t>Skala ocen z zajęć edukacyjnych</w:t>
      </w:r>
    </w:p>
    <w:p xmlns:wp14="http://schemas.microsoft.com/office/word/2010/wordml" w:rsidRPr="00340E9B" w:rsidR="00CC499F" w:rsidP="00340E9B" w:rsidRDefault="00CC499F" w14:paraId="6C57C439"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59099BED"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Oceny bieżące i oceny klasyfikacyjne śródroczne ustala się w stopniach według skali:</w:t>
      </w:r>
    </w:p>
    <w:p xmlns:wp14="http://schemas.microsoft.com/office/word/2010/wordml" w:rsidRPr="00340E9B" w:rsidR="00344B88" w:rsidP="00340E9B" w:rsidRDefault="00344B88" w14:paraId="2847653B" wp14:textId="77777777">
      <w:pPr>
        <w:numPr>
          <w:ilvl w:val="0"/>
          <w:numId w:val="1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celujący – 6;</w:t>
      </w:r>
    </w:p>
    <w:p xmlns:wp14="http://schemas.microsoft.com/office/word/2010/wordml" w:rsidRPr="00340E9B" w:rsidR="00344B88" w:rsidP="00340E9B" w:rsidRDefault="00344B88" w14:paraId="3E35A259" wp14:textId="77777777">
      <w:pPr>
        <w:numPr>
          <w:ilvl w:val="0"/>
          <w:numId w:val="1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bardzo dobry – 5;</w:t>
      </w:r>
    </w:p>
    <w:p xmlns:wp14="http://schemas.microsoft.com/office/word/2010/wordml" w:rsidRPr="00340E9B" w:rsidR="00344B88" w:rsidP="00340E9B" w:rsidRDefault="00344B88" w14:paraId="72CB1383" wp14:textId="77777777">
      <w:pPr>
        <w:numPr>
          <w:ilvl w:val="0"/>
          <w:numId w:val="1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dobry – 4;</w:t>
      </w:r>
    </w:p>
    <w:p xmlns:wp14="http://schemas.microsoft.com/office/word/2010/wordml" w:rsidRPr="00340E9B" w:rsidR="00344B88" w:rsidP="00340E9B" w:rsidRDefault="00344B88" w14:paraId="4D08CD1A" wp14:textId="77777777">
      <w:pPr>
        <w:numPr>
          <w:ilvl w:val="0"/>
          <w:numId w:val="1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dostateczny – 3;</w:t>
      </w:r>
    </w:p>
    <w:p xmlns:wp14="http://schemas.microsoft.com/office/word/2010/wordml" w:rsidRPr="00340E9B" w:rsidR="00344B88" w:rsidP="00340E9B" w:rsidRDefault="00344B88" w14:paraId="5EC5B3C0" wp14:textId="77777777">
      <w:pPr>
        <w:numPr>
          <w:ilvl w:val="0"/>
          <w:numId w:val="1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dopuszczający – 2;</w:t>
      </w:r>
    </w:p>
    <w:p xmlns:wp14="http://schemas.microsoft.com/office/word/2010/wordml" w:rsidRPr="00340E9B" w:rsidR="00344B88" w:rsidP="00340E9B" w:rsidRDefault="00344B88" w14:paraId="4A7D2034" wp14:textId="77777777">
      <w:pPr>
        <w:numPr>
          <w:ilvl w:val="0"/>
          <w:numId w:val="19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niedostateczny – 1.</w:t>
      </w:r>
    </w:p>
    <w:p xmlns:wp14="http://schemas.microsoft.com/office/word/2010/wordml" w:rsidRPr="00340E9B" w:rsidR="00344B88" w:rsidP="00340E9B" w:rsidRDefault="00344B88" w14:paraId="3DBC4D62"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Stopnie bieżące zapisuje się w dokumentacji pedagogicznej w postaci cyfrowej, stopnie klasyfikacyjne w pełnym brzmieniu. </w:t>
      </w:r>
    </w:p>
    <w:p xmlns:wp14="http://schemas.microsoft.com/office/word/2010/wordml" w:rsidRPr="00340E9B" w:rsidR="00344B88" w:rsidP="00340E9B" w:rsidRDefault="00344B88" w14:paraId="684E31AC"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W ocenianiu bieżącym dopuszcza się stosowanie „+” i „–”, gdzie „+” oznacza osiągnięcia ucznia bliższe wyższej kategorii wymagań, „-” niższej kategorii wymagań. </w:t>
      </w:r>
    </w:p>
    <w:p xmlns:wp14="http://schemas.microsoft.com/office/word/2010/wordml" w:rsidRPr="00340E9B" w:rsidR="00344B88" w:rsidP="00340E9B" w:rsidRDefault="002234AD" w14:paraId="6227020A" wp14:textId="77777777">
      <w:pPr>
        <w:numPr>
          <w:ilvl w:val="6"/>
          <w:numId w:val="174"/>
        </w:numPr>
        <w:spacing w:after="120" w:line="276" w:lineRule="auto"/>
        <w:ind w:left="284" w:hanging="284"/>
        <w:jc w:val="left"/>
        <w:rPr>
          <w:rFonts w:ascii="Arial" w:hAnsi="Arial" w:cs="Arial"/>
        </w:rPr>
      </w:pPr>
      <w:r w:rsidRPr="00340E9B">
        <w:rPr>
          <w:rFonts w:ascii="Arial" w:hAnsi="Arial" w:cs="Arial"/>
        </w:rPr>
        <w:t>Dopuszcza się dodatkowo stosowanie: plus (+) oraz minus (-) za: nieprzygotowanie do lekcji, aktywność, zadania domowe lub ich brak oraz cząstkowe odpowiedzi. Ilość plusów na ocenę: bardzo dobrą (5) i minusów na oceną: niedostateczną (1) ustala nauczyciel danego przedmiotu na początku roku szkolnego i informuje o tym uczniów i rodziców</w:t>
      </w:r>
      <w:r w:rsidRPr="00340E9B" w:rsidR="001529C7">
        <w:rPr>
          <w:rFonts w:ascii="Arial" w:hAnsi="Arial" w:cs="Arial"/>
        </w:rPr>
        <w:t>.</w:t>
      </w:r>
    </w:p>
    <w:p xmlns:wp14="http://schemas.microsoft.com/office/word/2010/wordml" w:rsidRPr="00340E9B" w:rsidR="00344B88" w:rsidP="00340E9B" w:rsidRDefault="00103E72" w14:paraId="771D5783" wp14:textId="77777777">
      <w:pPr>
        <w:numPr>
          <w:ilvl w:val="6"/>
          <w:numId w:val="174"/>
        </w:numPr>
        <w:spacing w:after="120" w:line="276" w:lineRule="auto"/>
        <w:ind w:left="284" w:hanging="284"/>
        <w:jc w:val="left"/>
        <w:rPr>
          <w:rFonts w:ascii="Arial" w:hAnsi="Arial" w:cs="Arial"/>
        </w:rPr>
      </w:pPr>
      <w:r w:rsidRPr="00340E9B">
        <w:rPr>
          <w:rFonts w:ascii="Arial" w:hAnsi="Arial" w:cs="Arial"/>
        </w:rPr>
        <w:t>Skreślony.</w:t>
      </w:r>
    </w:p>
    <w:p xmlns:wp14="http://schemas.microsoft.com/office/word/2010/wordml" w:rsidRPr="00340E9B" w:rsidR="00344B88" w:rsidP="00340E9B" w:rsidRDefault="00344B88" w14:paraId="7DFD6577"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Stopień ze znakiem plus (+) otrzymuje uczeń, którego wiadomości i umiejętności wykraczają nieznacznie ponad wymagania dla danego stopnia. </w:t>
      </w:r>
    </w:p>
    <w:p xmlns:wp14="http://schemas.microsoft.com/office/word/2010/wordml" w:rsidRPr="00340E9B" w:rsidR="00344B88" w:rsidP="00340E9B" w:rsidRDefault="00344B88" w14:paraId="4E2767AA"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Stopień ze znakiem minus (-) otrzymuje uczeń, którego wiadomości i umiejętności wykazują drobne braki w zakresie wymagań dla danego stopnia. </w:t>
      </w:r>
    </w:p>
    <w:p xmlns:wp14="http://schemas.microsoft.com/office/word/2010/wordml" w:rsidRPr="00340E9B" w:rsidR="00344B88" w:rsidP="00340E9B" w:rsidRDefault="00344B88" w14:paraId="3BCE5409"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Przy ustalaniu oceny z wychowania fizycznego, techniki, muzyki, plastyki - brany będzie pod uwagę wysiłek wkładany przez ucznia w wywiązywanie się z obowiązków wynikających ze specyfiki tych zajęć. </w:t>
      </w:r>
    </w:p>
    <w:p xmlns:wp14="http://schemas.microsoft.com/office/word/2010/wordml" w:rsidRPr="00340E9B" w:rsidR="00344B88" w:rsidP="00340E9B" w:rsidRDefault="00344B88" w14:paraId="0C350388" wp14:textId="77777777">
      <w:pPr>
        <w:numPr>
          <w:ilvl w:val="6"/>
          <w:numId w:val="174"/>
        </w:numPr>
        <w:spacing w:after="120" w:line="276" w:lineRule="auto"/>
        <w:ind w:left="284" w:hanging="284"/>
        <w:jc w:val="left"/>
        <w:rPr>
          <w:rFonts w:ascii="Arial" w:hAnsi="Arial" w:cs="Arial"/>
        </w:rPr>
      </w:pPr>
      <w:r w:rsidRPr="00340E9B">
        <w:rPr>
          <w:rFonts w:ascii="Arial" w:hAnsi="Arial" w:cs="Arial"/>
        </w:rPr>
        <w:t>W trakcie bieżącego oceniania efektów pracy ucznia, jego osiągnięć oraz wkładanego wysiłku stosuje się elementy oceniania kształtującego.</w:t>
      </w:r>
    </w:p>
    <w:p xmlns:wp14="http://schemas.microsoft.com/office/word/2010/wordml" w:rsidRPr="00340E9B" w:rsidR="00344B88" w:rsidP="00340E9B" w:rsidRDefault="00344B88" w14:paraId="28484ED0"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7</w:t>
      </w:r>
      <w:r w:rsidRPr="00340E9B">
        <w:rPr>
          <w:rFonts w:ascii="Arial" w:hAnsi="Arial" w:cs="Arial"/>
          <w:b/>
          <w:sz w:val="22"/>
          <w:szCs w:val="22"/>
          <w:lang w:eastAsia="pl-PL"/>
        </w:rPr>
        <w:br/>
      </w:r>
      <w:r w:rsidRPr="00340E9B">
        <w:rPr>
          <w:rFonts w:ascii="Arial" w:hAnsi="Arial" w:cs="Arial"/>
          <w:b/>
          <w:sz w:val="22"/>
          <w:szCs w:val="22"/>
          <w:lang w:eastAsia="pl-PL"/>
        </w:rPr>
        <w:t xml:space="preserve">Sposoby sprawdzania osiągnięć edukacyjnych uczniów </w:t>
      </w:r>
    </w:p>
    <w:p xmlns:wp14="http://schemas.microsoft.com/office/word/2010/wordml" w:rsidRPr="00340E9B" w:rsidR="0003357C" w:rsidP="00340E9B" w:rsidRDefault="0003357C" w14:paraId="3D404BC9"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643A1BC7"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Na zajęciach ocenie mogą podlegać następujące rodzaje aktywności uczniów: </w:t>
      </w:r>
    </w:p>
    <w:p xmlns:wp14="http://schemas.microsoft.com/office/word/2010/wordml" w:rsidRPr="00340E9B" w:rsidR="00344B88" w:rsidP="00340E9B" w:rsidRDefault="00344B88" w14:paraId="4A66B321" wp14:textId="77777777">
      <w:pPr>
        <w:numPr>
          <w:ilvl w:val="0"/>
          <w:numId w:val="1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prace pisemne: </w:t>
      </w:r>
    </w:p>
    <w:p xmlns:wp14="http://schemas.microsoft.com/office/word/2010/wordml" w:rsidRPr="00340E9B" w:rsidR="00344B88" w:rsidP="00340E9B" w:rsidRDefault="00344B88" w14:paraId="69C67E4B" wp14:textId="77777777">
      <w:pPr>
        <w:numPr>
          <w:ilvl w:val="0"/>
          <w:numId w:val="19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sprawdzian/praca klasowa, czyli zapowiedziana z co najmniej tygodniowym wyprzedzeniem pisemna wypowiedź ucznia obejmująca określony przez nauczyciela zakres materiału, trwająca nie dłużej niż 2 godziny lekcyjne, </w:t>
      </w:r>
    </w:p>
    <w:p xmlns:wp14="http://schemas.microsoft.com/office/word/2010/wordml" w:rsidRPr="00340E9B" w:rsidR="00344B88" w:rsidP="00340E9B" w:rsidRDefault="00344B88" w14:paraId="2748FBB8" wp14:textId="77777777">
      <w:pPr>
        <w:numPr>
          <w:ilvl w:val="0"/>
          <w:numId w:val="19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kartkówka, czyli pisemna wypowiedź ucznia obejmująca zagadnienia co najwyżej z 3 ostatnich lekcji, może być niezapowiedziana, </w:t>
      </w:r>
    </w:p>
    <w:p xmlns:wp14="http://schemas.microsoft.com/office/word/2010/wordml" w:rsidRPr="00340E9B" w:rsidR="00344B88" w:rsidP="00340E9B" w:rsidRDefault="00344B88" w14:paraId="45261FD7" wp14:textId="77777777">
      <w:pPr>
        <w:numPr>
          <w:ilvl w:val="0"/>
          <w:numId w:val="19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referaty,</w:t>
      </w:r>
    </w:p>
    <w:p xmlns:wp14="http://schemas.microsoft.com/office/word/2010/wordml" w:rsidRPr="00340E9B" w:rsidR="00344B88" w:rsidP="00340E9B" w:rsidRDefault="003C2B35" w14:paraId="2ED38E16" wp14:textId="77777777">
      <w:pPr>
        <w:numPr>
          <w:ilvl w:val="0"/>
          <w:numId w:val="19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skreślony</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748AC504" wp14:textId="77777777">
      <w:pPr>
        <w:numPr>
          <w:ilvl w:val="0"/>
          <w:numId w:val="1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wypowiedzi ustne: </w:t>
      </w:r>
    </w:p>
    <w:p xmlns:wp14="http://schemas.microsoft.com/office/word/2010/wordml" w:rsidRPr="00340E9B" w:rsidR="00344B88" w:rsidP="00340E9B" w:rsidRDefault="00344B88" w14:paraId="72DAC5F1" wp14:textId="77777777">
      <w:pPr>
        <w:numPr>
          <w:ilvl w:val="0"/>
          <w:numId w:val="19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odpowiedzi i wypowiedzi na lekcji, </w:t>
      </w:r>
    </w:p>
    <w:p xmlns:wp14="http://schemas.microsoft.com/office/word/2010/wordml" w:rsidRPr="00340E9B" w:rsidR="00344B88" w:rsidP="00340E9B" w:rsidRDefault="00344B88" w14:paraId="611C6549" wp14:textId="77777777">
      <w:pPr>
        <w:numPr>
          <w:ilvl w:val="0"/>
          <w:numId w:val="19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wystąpienia (prezentacje), </w:t>
      </w:r>
    </w:p>
    <w:p xmlns:wp14="http://schemas.microsoft.com/office/word/2010/wordml" w:rsidRPr="00340E9B" w:rsidR="00344B88" w:rsidP="00340E9B" w:rsidRDefault="00344B88" w14:paraId="5116B0C9" wp14:textId="77777777">
      <w:pPr>
        <w:numPr>
          <w:ilvl w:val="0"/>
          <w:numId w:val="19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samodzielne prowadzenie elementów lekcji;</w:t>
      </w:r>
    </w:p>
    <w:p xmlns:wp14="http://schemas.microsoft.com/office/word/2010/wordml" w:rsidRPr="00340E9B" w:rsidR="00344B88" w:rsidP="00340E9B" w:rsidRDefault="00344B88" w14:paraId="349C3D2D" wp14:textId="77777777">
      <w:pPr>
        <w:numPr>
          <w:ilvl w:val="0"/>
          <w:numId w:val="1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sprawdziany praktyczne;</w:t>
      </w:r>
    </w:p>
    <w:p xmlns:wp14="http://schemas.microsoft.com/office/word/2010/wordml" w:rsidRPr="00340E9B" w:rsidR="00344B88" w:rsidP="00340E9B" w:rsidRDefault="00344B88" w14:paraId="2E8FCD1E" wp14:textId="77777777">
      <w:pPr>
        <w:numPr>
          <w:ilvl w:val="0"/>
          <w:numId w:val="1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projekty grupowe;</w:t>
      </w:r>
    </w:p>
    <w:p xmlns:wp14="http://schemas.microsoft.com/office/word/2010/wordml" w:rsidRPr="00340E9B" w:rsidR="00344B88" w:rsidP="00340E9B" w:rsidRDefault="00344B88" w14:paraId="25C90479" wp14:textId="77777777">
      <w:pPr>
        <w:numPr>
          <w:ilvl w:val="0"/>
          <w:numId w:val="1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wyniki pracy w grupach;</w:t>
      </w:r>
    </w:p>
    <w:p xmlns:wp14="http://schemas.microsoft.com/office/word/2010/wordml" w:rsidRPr="00340E9B" w:rsidR="00344B88" w:rsidP="00340E9B" w:rsidRDefault="00344B88" w14:paraId="587BB170" wp14:textId="77777777">
      <w:pPr>
        <w:numPr>
          <w:ilvl w:val="0"/>
          <w:numId w:val="1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samodzielnie wykonywane przez ucznia inne prace np. modele, albumy, zielniki,</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prezentacje</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Power Point, plakaty, itp.;</w:t>
      </w:r>
    </w:p>
    <w:p xmlns:wp14="http://schemas.microsoft.com/office/word/2010/wordml" w:rsidRPr="00340E9B" w:rsidR="00344B88" w:rsidP="00340E9B" w:rsidRDefault="00344B88" w14:paraId="48B3F2B7" wp14:textId="77777777">
      <w:pPr>
        <w:numPr>
          <w:ilvl w:val="0"/>
          <w:numId w:val="1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aktywność poza lekcjami np. udział w konkursach, olimpiadach, zawodach, </w:t>
      </w:r>
    </w:p>
    <w:p xmlns:wp14="http://schemas.microsoft.com/office/word/2010/wordml" w:rsidRPr="00340E9B" w:rsidR="00344B88" w:rsidP="00340E9B" w:rsidRDefault="00344B88" w14:paraId="5BAF00D0" wp14:textId="77777777">
      <w:pPr>
        <w:numPr>
          <w:ilvl w:val="0"/>
          <w:numId w:val="19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przygotowanie do uczestnictwa w lekcji (posiadanie zeszytu, książki, przyrządów, długopisu itp.).</w:t>
      </w:r>
    </w:p>
    <w:p xmlns:wp14="http://schemas.microsoft.com/office/word/2010/wordml" w:rsidRPr="00340E9B" w:rsidR="009A6E21" w:rsidP="00340E9B" w:rsidRDefault="009A6E21" w14:paraId="54AE5780" wp14:textId="77777777">
      <w:pPr>
        <w:spacing w:after="120" w:line="276" w:lineRule="auto"/>
        <w:ind w:left="284" w:hanging="284"/>
        <w:jc w:val="left"/>
        <w:rPr>
          <w:rFonts w:ascii="Arial" w:hAnsi="Arial" w:eastAsia="Times New Roman" w:cs="Arial"/>
          <w:lang w:eastAsia="pl-PL"/>
        </w:rPr>
      </w:pPr>
      <w:proofErr w:type="spellStart"/>
      <w:r w:rsidRPr="00340E9B">
        <w:rPr>
          <w:rFonts w:ascii="Arial" w:hAnsi="Arial" w:cs="Arial"/>
        </w:rPr>
        <w:t>1a</w:t>
      </w:r>
      <w:proofErr w:type="spellEnd"/>
      <w:r w:rsidRPr="00340E9B">
        <w:rPr>
          <w:rFonts w:ascii="Arial" w:hAnsi="Arial" w:cs="Arial"/>
        </w:rPr>
        <w:t xml:space="preserve">. </w:t>
      </w:r>
      <w:r w:rsidRPr="00340E9B">
        <w:rPr>
          <w:rFonts w:ascii="Arial" w:hAnsi="Arial" w:eastAsia="Times New Roman" w:cs="Arial"/>
          <w:lang w:eastAsia="pl-PL"/>
        </w:rPr>
        <w:t xml:space="preserve">W ramach nauki z wykorzystaniem metod i technik kształcenia na odległość bieżące oceny </w:t>
      </w:r>
      <w:r w:rsidRPr="00340E9B" w:rsidR="00A02034">
        <w:rPr>
          <w:rFonts w:ascii="Arial" w:hAnsi="Arial" w:eastAsia="Times New Roman" w:cs="Arial"/>
          <w:lang w:eastAsia="pl-PL"/>
        </w:rPr>
        <w:t>mogą</w:t>
      </w:r>
      <w:r w:rsidRPr="00340E9B">
        <w:rPr>
          <w:rFonts w:ascii="Arial" w:hAnsi="Arial" w:eastAsia="Times New Roman" w:cs="Arial"/>
          <w:lang w:eastAsia="pl-PL"/>
        </w:rPr>
        <w:t xml:space="preserve"> być wystawiane uczniom za:</w:t>
      </w:r>
    </w:p>
    <w:p xmlns:wp14="http://schemas.microsoft.com/office/word/2010/wordml" w:rsidRPr="00340E9B" w:rsidR="009A6E21" w:rsidP="00340E9B" w:rsidRDefault="009A6E21" w14:paraId="46D907CE" wp14:textId="77777777">
      <w:pPr>
        <w:pStyle w:val="Akapitzlist"/>
        <w:numPr>
          <w:ilvl w:val="0"/>
          <w:numId w:val="250"/>
        </w:numPr>
        <w:spacing w:after="120"/>
        <w:rPr>
          <w:rFonts w:ascii="Arial" w:hAnsi="Arial" w:cs="Arial"/>
        </w:rPr>
      </w:pPr>
      <w:r w:rsidRPr="00340E9B">
        <w:rPr>
          <w:rFonts w:ascii="Arial" w:hAnsi="Arial" w:eastAsia="Times New Roman" w:cs="Arial"/>
          <w:noProof/>
          <w:lang w:eastAsia="pl-PL"/>
        </w:rPr>
        <w:t>odpowiedzi ustne w przypadki zajęć prowadzonych on-line;</w:t>
      </w:r>
    </w:p>
    <w:p xmlns:wp14="http://schemas.microsoft.com/office/word/2010/wordml" w:rsidRPr="00340E9B" w:rsidR="009A6E21" w:rsidP="00340E9B" w:rsidRDefault="009A6E21" w14:paraId="2B0754BB" wp14:textId="77777777">
      <w:pPr>
        <w:pStyle w:val="Akapitzlist"/>
        <w:numPr>
          <w:ilvl w:val="0"/>
          <w:numId w:val="250"/>
        </w:numPr>
        <w:spacing w:after="120"/>
        <w:rPr>
          <w:rFonts w:ascii="Arial" w:hAnsi="Arial" w:cs="Arial"/>
        </w:rPr>
      </w:pPr>
      <w:r w:rsidRPr="00340E9B">
        <w:rPr>
          <w:rFonts w:ascii="Arial" w:hAnsi="Arial" w:eastAsia="Times New Roman" w:cs="Arial"/>
          <w:noProof/>
          <w:lang w:eastAsia="pl-PL"/>
        </w:rPr>
        <w:t>testy, wypracowania, sprawdziany, referaty przeprowadzone w formie elektronicznej przy użyciu platform e-learningowych, poczty elektronicznej lub innych środków komunikacji elektronicznej;</w:t>
      </w:r>
    </w:p>
    <w:p xmlns:wp14="http://schemas.microsoft.com/office/word/2010/wordml" w:rsidRPr="00340E9B" w:rsidR="009A6E21" w:rsidP="00340E9B" w:rsidRDefault="000C38D0" w14:paraId="01ABE6C6" wp14:textId="77777777">
      <w:pPr>
        <w:pStyle w:val="Akapitzlist"/>
        <w:numPr>
          <w:ilvl w:val="0"/>
          <w:numId w:val="250"/>
        </w:numPr>
        <w:spacing w:after="120"/>
        <w:rPr>
          <w:rFonts w:ascii="Arial" w:hAnsi="Arial" w:cs="Arial"/>
        </w:rPr>
      </w:pPr>
      <w:r w:rsidRPr="00340E9B">
        <w:rPr>
          <w:rFonts w:ascii="Arial" w:hAnsi="Arial" w:eastAsia="Times New Roman" w:cs="Arial"/>
          <w:noProof/>
          <w:lang w:eastAsia="pl-PL"/>
        </w:rPr>
        <w:t>zadania domowe przesłane do nauczyciela w wyznaczonym terminie przy użyciu środków komunikacji elektronicznej, w tym zadań wykonywanych przy użyciu narzędzi dostępnych na platformach edukacyjnych;</w:t>
      </w:r>
    </w:p>
    <w:p xmlns:wp14="http://schemas.microsoft.com/office/word/2010/wordml" w:rsidRPr="00340E9B" w:rsidR="000C38D0" w:rsidP="00340E9B" w:rsidRDefault="000C38D0" w14:paraId="1AA99228" wp14:textId="77777777">
      <w:pPr>
        <w:pStyle w:val="Akapitzlist"/>
        <w:numPr>
          <w:ilvl w:val="0"/>
          <w:numId w:val="250"/>
        </w:numPr>
        <w:spacing w:after="120"/>
        <w:rPr>
          <w:rFonts w:ascii="Arial" w:hAnsi="Arial" w:cs="Arial"/>
        </w:rPr>
      </w:pPr>
      <w:r w:rsidRPr="00340E9B">
        <w:rPr>
          <w:rFonts w:ascii="Arial" w:hAnsi="Arial" w:eastAsia="Times New Roman" w:cs="Arial"/>
          <w:noProof/>
          <w:lang w:eastAsia="pl-PL"/>
        </w:rPr>
        <w:t xml:space="preserve">aktywność uczniów wykazywana podczas lekcji on-line zarówno w formie przekazu video na żywo jak też w formie odpowiedzi kierowanych do nauczyciela </w:t>
      </w:r>
      <w:r w:rsidR="003E6A24">
        <w:rPr>
          <w:rFonts w:ascii="Arial" w:hAnsi="Arial" w:eastAsia="Times New Roman" w:cs="Arial"/>
          <w:noProof/>
          <w:lang w:eastAsia="pl-PL"/>
        </w:rPr>
        <w:t>z </w:t>
      </w:r>
      <w:r w:rsidRPr="00340E9B">
        <w:rPr>
          <w:rFonts w:ascii="Arial" w:hAnsi="Arial" w:eastAsia="Times New Roman" w:cs="Arial"/>
          <w:noProof/>
          <w:lang w:eastAsia="pl-PL"/>
        </w:rPr>
        <w:t>wykorzystaniem czatu;</w:t>
      </w:r>
    </w:p>
    <w:p xmlns:wp14="http://schemas.microsoft.com/office/word/2010/wordml" w:rsidRPr="00340E9B" w:rsidR="000C38D0" w:rsidP="00340E9B" w:rsidRDefault="000C38D0" w14:paraId="7ADC7DCB" wp14:textId="77777777">
      <w:pPr>
        <w:pStyle w:val="Akapitzlist"/>
        <w:numPr>
          <w:ilvl w:val="0"/>
          <w:numId w:val="250"/>
        </w:numPr>
        <w:spacing w:after="120"/>
        <w:rPr>
          <w:rFonts w:ascii="Arial" w:hAnsi="Arial" w:cs="Arial"/>
        </w:rPr>
      </w:pPr>
      <w:r w:rsidRPr="00340E9B">
        <w:rPr>
          <w:rFonts w:ascii="Arial" w:hAnsi="Arial" w:eastAsia="Times New Roman" w:cs="Arial"/>
          <w:noProof/>
          <w:lang w:eastAsia="pl-PL"/>
        </w:rPr>
        <w:t>dodatkowe (związane z tematem przeprowadzonej lekcji) zlecone przez nauczyciela czynności i prace wykonane przez uczniów.</w:t>
      </w:r>
    </w:p>
    <w:p xmlns:wp14="http://schemas.microsoft.com/office/word/2010/wordml" w:rsidRPr="00340E9B" w:rsidR="009A6E21" w:rsidP="00340E9B" w:rsidRDefault="009A6E21" w14:paraId="1FCF1287" wp14:textId="77777777">
      <w:pPr>
        <w:spacing w:after="120" w:line="276" w:lineRule="auto"/>
        <w:ind w:left="284" w:hanging="284"/>
        <w:jc w:val="left"/>
        <w:rPr>
          <w:rFonts w:ascii="Arial" w:hAnsi="Arial" w:cs="Arial"/>
        </w:rPr>
      </w:pPr>
      <w:proofErr w:type="spellStart"/>
      <w:r w:rsidRPr="00340E9B">
        <w:rPr>
          <w:rFonts w:ascii="Arial" w:hAnsi="Arial" w:cs="Arial"/>
        </w:rPr>
        <w:t>1b</w:t>
      </w:r>
      <w:proofErr w:type="spellEnd"/>
      <w:r w:rsidRPr="00340E9B">
        <w:rPr>
          <w:rFonts w:ascii="Arial" w:hAnsi="Arial" w:cs="Arial"/>
        </w:rPr>
        <w:t xml:space="preserve">. </w:t>
      </w:r>
      <w:r w:rsidRPr="00340E9B">
        <w:rPr>
          <w:rFonts w:ascii="Arial" w:hAnsi="Arial" w:eastAsia="Times New Roman" w:cs="Arial"/>
          <w:lang w:eastAsia="pl-PL"/>
        </w:rPr>
        <w:t xml:space="preserve">Do sprawdzania osiągnięć edukacyjnych uczniów można wykorzystywać technologię informacyjną i komputerową, chmury Microsoft Office 365, </w:t>
      </w:r>
      <w:proofErr w:type="spellStart"/>
      <w:r w:rsidRPr="00340E9B">
        <w:rPr>
          <w:rFonts w:ascii="Arial" w:hAnsi="Arial" w:eastAsia="Times New Roman" w:cs="Arial"/>
          <w:lang w:eastAsia="pl-PL"/>
        </w:rPr>
        <w:t>Skype</w:t>
      </w:r>
      <w:proofErr w:type="spellEnd"/>
      <w:r w:rsidRPr="00340E9B">
        <w:rPr>
          <w:rFonts w:ascii="Arial" w:hAnsi="Arial" w:eastAsia="Times New Roman" w:cs="Arial"/>
          <w:lang w:eastAsia="pl-PL"/>
        </w:rPr>
        <w:t>, pocztę elektroniczną.</w:t>
      </w:r>
    </w:p>
    <w:p xmlns:wp14="http://schemas.microsoft.com/office/word/2010/wordml" w:rsidRPr="00340E9B" w:rsidR="00344B88" w:rsidP="00340E9B" w:rsidRDefault="00344B88" w14:paraId="436D0D43"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Przyjmuje się następującą ilość ocen w semestrze dla przedmiotów realizowanych </w:t>
      </w:r>
      <w:r w:rsidR="003E6A24">
        <w:rPr>
          <w:rFonts w:ascii="Arial" w:hAnsi="Arial" w:cs="Arial"/>
        </w:rPr>
        <w:t>w </w:t>
      </w:r>
      <w:r w:rsidRPr="00340E9B">
        <w:rPr>
          <w:rFonts w:ascii="Arial" w:hAnsi="Arial" w:cs="Arial"/>
        </w:rPr>
        <w:t>wymiarze tygodniowym:</w:t>
      </w:r>
    </w:p>
    <w:p xmlns:wp14="http://schemas.microsoft.com/office/word/2010/wordml" w:rsidRPr="00340E9B" w:rsidR="00344B88" w:rsidP="00340E9B" w:rsidRDefault="00344B88" w14:paraId="62A549AA" wp14:textId="77777777">
      <w:pPr>
        <w:numPr>
          <w:ilvl w:val="0"/>
          <w:numId w:val="19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jedna godzina tygodniowo - minimum 3 oceny;</w:t>
      </w:r>
    </w:p>
    <w:p xmlns:wp14="http://schemas.microsoft.com/office/word/2010/wordml" w:rsidRPr="00340E9B" w:rsidR="00344B88" w:rsidP="00340E9B" w:rsidRDefault="00344B88" w14:paraId="50AABE22" wp14:textId="77777777">
      <w:pPr>
        <w:numPr>
          <w:ilvl w:val="0"/>
          <w:numId w:val="19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dwie godziny tygodniowo - minimum 4</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oceny;</w:t>
      </w:r>
    </w:p>
    <w:p xmlns:wp14="http://schemas.microsoft.com/office/word/2010/wordml" w:rsidRPr="00340E9B" w:rsidR="00344B88" w:rsidP="00340E9B" w:rsidRDefault="00344B88" w14:paraId="3488BD68" wp14:textId="77777777">
      <w:pPr>
        <w:numPr>
          <w:ilvl w:val="0"/>
          <w:numId w:val="19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trzy godziny tygodniowo - minimum 5 ocen;</w:t>
      </w:r>
    </w:p>
    <w:p xmlns:wp14="http://schemas.microsoft.com/office/word/2010/wordml" w:rsidRPr="00340E9B" w:rsidR="00344B88" w:rsidP="00340E9B" w:rsidRDefault="00344B88" w14:paraId="45DBD918" wp14:textId="77777777">
      <w:pPr>
        <w:numPr>
          <w:ilvl w:val="0"/>
          <w:numId w:val="19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cztery i więcej godziny tygodniowo - minimum 6 ocen.</w:t>
      </w:r>
    </w:p>
    <w:p xmlns:wp14="http://schemas.microsoft.com/office/word/2010/wordml" w:rsidRPr="00340E9B" w:rsidR="00344B88" w:rsidP="00340E9B" w:rsidRDefault="00344B88" w14:paraId="18A2DD6E"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Przy ocenianiu prac pisemnych nauczyciel stosuje następujące zasady przeliczania punktów na ocenę: </w:t>
      </w:r>
    </w:p>
    <w:p xmlns:wp14="http://schemas.microsoft.com/office/word/2010/wordml" w:rsidRPr="00340E9B" w:rsidR="00344B88" w:rsidP="00340E9B" w:rsidRDefault="00344B88" w14:paraId="5B619728" wp14:textId="77777777">
      <w:pPr>
        <w:numPr>
          <w:ilvl w:val="0"/>
          <w:numId w:val="1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poniżej 30% możliwych do uzyskania punktów - niedostateczny;</w:t>
      </w:r>
    </w:p>
    <w:p xmlns:wp14="http://schemas.microsoft.com/office/word/2010/wordml" w:rsidRPr="00340E9B" w:rsidR="00344B88" w:rsidP="00340E9B" w:rsidRDefault="00344B88" w14:paraId="31CB510F" wp14:textId="77777777">
      <w:pPr>
        <w:numPr>
          <w:ilvl w:val="0"/>
          <w:numId w:val="1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30% - 49% - dopuszczający;</w:t>
      </w:r>
    </w:p>
    <w:p xmlns:wp14="http://schemas.microsoft.com/office/word/2010/wordml" w:rsidRPr="00340E9B" w:rsidR="00344B88" w:rsidP="00340E9B" w:rsidRDefault="00344B88" w14:paraId="6C91632D" wp14:textId="77777777">
      <w:pPr>
        <w:numPr>
          <w:ilvl w:val="0"/>
          <w:numId w:val="1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50% - 74% - dostateczny;</w:t>
      </w:r>
    </w:p>
    <w:p xmlns:wp14="http://schemas.microsoft.com/office/word/2010/wordml" w:rsidRPr="00340E9B" w:rsidR="00344B88" w:rsidP="00340E9B" w:rsidRDefault="00344B88" w14:paraId="2D22BAF1" wp14:textId="77777777">
      <w:pPr>
        <w:numPr>
          <w:ilvl w:val="0"/>
          <w:numId w:val="1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75% - 89% - dobry;</w:t>
      </w:r>
    </w:p>
    <w:p xmlns:wp14="http://schemas.microsoft.com/office/word/2010/wordml" w:rsidRPr="00340E9B" w:rsidR="00344B88" w:rsidP="00340E9B" w:rsidRDefault="00344B88" w14:paraId="2E282966" wp14:textId="77777777">
      <w:pPr>
        <w:numPr>
          <w:ilvl w:val="0"/>
          <w:numId w:val="1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90% - 99% - bardzo dobry;</w:t>
      </w:r>
    </w:p>
    <w:p xmlns:wp14="http://schemas.microsoft.com/office/word/2010/wordml" w:rsidRPr="00340E9B" w:rsidR="00344B88" w:rsidP="00340E9B" w:rsidRDefault="00344B88" w14:paraId="1C272313" wp14:textId="77777777">
      <w:pPr>
        <w:numPr>
          <w:ilvl w:val="0"/>
          <w:numId w:val="19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100% - celujący.</w:t>
      </w:r>
    </w:p>
    <w:p xmlns:wp14="http://schemas.microsoft.com/office/word/2010/wordml" w:rsidRPr="00340E9B" w:rsidR="00344B88" w:rsidP="00340E9B" w:rsidRDefault="00344B88" w14:paraId="08D9031C" wp14:textId="77777777">
      <w:pPr>
        <w:numPr>
          <w:ilvl w:val="6"/>
          <w:numId w:val="174"/>
        </w:numPr>
        <w:spacing w:after="120" w:line="276" w:lineRule="auto"/>
        <w:ind w:left="284" w:hanging="284"/>
        <w:jc w:val="left"/>
        <w:rPr>
          <w:rFonts w:ascii="Arial" w:hAnsi="Arial" w:cs="Arial"/>
        </w:rPr>
      </w:pPr>
      <w:r w:rsidRPr="00340E9B">
        <w:rPr>
          <w:rFonts w:ascii="Arial" w:hAnsi="Arial" w:cs="Arial"/>
        </w:rPr>
        <w:t>W nauczaniu dzieci niepełnosprawnych możliwości ucznia są punktem wyjścia do formułowania wymagań, dlatego ocenia się przede wszystkim postępy i wkład pracy oraz wysiłek włożony w</w:t>
      </w:r>
      <w:r w:rsidRPr="00340E9B" w:rsidR="0003357C">
        <w:rPr>
          <w:rFonts w:ascii="Arial" w:hAnsi="Arial" w:cs="Arial"/>
        </w:rPr>
        <w:t> </w:t>
      </w:r>
      <w:r w:rsidRPr="00340E9B">
        <w:rPr>
          <w:rFonts w:ascii="Arial" w:hAnsi="Arial" w:cs="Arial"/>
        </w:rPr>
        <w:t xml:space="preserve">przyswojenie wiadomości przez danego ucznia. </w:t>
      </w:r>
    </w:p>
    <w:p xmlns:wp14="http://schemas.microsoft.com/office/word/2010/wordml" w:rsidRPr="00340E9B" w:rsidR="00344B88" w:rsidP="00340E9B" w:rsidRDefault="00344B88" w14:paraId="6D3B77CE" wp14:textId="77777777">
      <w:pPr>
        <w:numPr>
          <w:ilvl w:val="6"/>
          <w:numId w:val="174"/>
        </w:numPr>
        <w:spacing w:after="120" w:line="276" w:lineRule="auto"/>
        <w:ind w:left="284" w:hanging="284"/>
        <w:jc w:val="left"/>
        <w:rPr>
          <w:rFonts w:ascii="Arial" w:hAnsi="Arial" w:cs="Arial"/>
        </w:rPr>
      </w:pPr>
      <w:r w:rsidRPr="00340E9B">
        <w:rPr>
          <w:rFonts w:ascii="Arial" w:hAnsi="Arial" w:cs="Arial"/>
        </w:rPr>
        <w:t>Zapowiedziane sprawdziany nie powinny być bez szczególnie ważnych powodów przekładane.</w:t>
      </w:r>
    </w:p>
    <w:p xmlns:wp14="http://schemas.microsoft.com/office/word/2010/wordml" w:rsidRPr="00340E9B" w:rsidR="00344B88" w:rsidP="00340E9B" w:rsidRDefault="00344B88" w14:paraId="2B08BA5E"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Każdy sprawdzian uczeń musi zaliczyć w terminie uzgodnionym z nauczycielem i w formie ustalonej z nauczycielem. </w:t>
      </w:r>
    </w:p>
    <w:p xmlns:wp14="http://schemas.microsoft.com/office/word/2010/wordml" w:rsidRPr="00340E9B" w:rsidR="00344B88" w:rsidP="00340E9B" w:rsidRDefault="00523A9B" w14:paraId="27C2EC09" wp14:textId="77777777">
      <w:pPr>
        <w:numPr>
          <w:ilvl w:val="6"/>
          <w:numId w:val="174"/>
        </w:numPr>
        <w:spacing w:after="120" w:line="276" w:lineRule="auto"/>
        <w:ind w:left="284" w:hanging="284"/>
        <w:jc w:val="left"/>
        <w:rPr>
          <w:rFonts w:ascii="Arial" w:hAnsi="Arial" w:cs="Arial"/>
        </w:rPr>
      </w:pPr>
      <w:r w:rsidRPr="00340E9B">
        <w:rPr>
          <w:rFonts w:ascii="Arial" w:hAnsi="Arial" w:cs="Arial"/>
        </w:rPr>
        <w:t>Skreślony</w:t>
      </w:r>
      <w:r w:rsidRPr="00340E9B" w:rsidR="00344B88">
        <w:rPr>
          <w:rFonts w:ascii="Arial" w:hAnsi="Arial" w:cs="Arial"/>
        </w:rPr>
        <w:t xml:space="preserve">. </w:t>
      </w:r>
    </w:p>
    <w:p xmlns:wp14="http://schemas.microsoft.com/office/word/2010/wordml" w:rsidRPr="00340E9B" w:rsidR="00344B88" w:rsidP="00340E9B" w:rsidRDefault="00523A9B" w14:paraId="6CB1CC25" wp14:textId="77777777">
      <w:pPr>
        <w:numPr>
          <w:ilvl w:val="6"/>
          <w:numId w:val="174"/>
        </w:numPr>
        <w:spacing w:after="120" w:line="276" w:lineRule="auto"/>
        <w:ind w:left="284" w:hanging="284"/>
        <w:jc w:val="left"/>
        <w:rPr>
          <w:rFonts w:ascii="Arial" w:hAnsi="Arial" w:cs="Arial"/>
        </w:rPr>
      </w:pPr>
      <w:r w:rsidRPr="00340E9B">
        <w:rPr>
          <w:rFonts w:ascii="Arial" w:hAnsi="Arial" w:cs="Arial"/>
          <w:color w:val="000000"/>
          <w:shd w:val="clear" w:color="auto" w:fill="FFFFFF"/>
        </w:rPr>
        <w:t>Uczeń może poprawić każdą ocenę w terminie i formie ustalonej z nauczycielem</w:t>
      </w:r>
      <w:r w:rsidRPr="00340E9B" w:rsidR="00344B88">
        <w:rPr>
          <w:rFonts w:ascii="Arial" w:hAnsi="Arial" w:cs="Arial"/>
        </w:rPr>
        <w:t xml:space="preserve">. </w:t>
      </w:r>
    </w:p>
    <w:p xmlns:wp14="http://schemas.microsoft.com/office/word/2010/wordml" w:rsidRPr="00340E9B" w:rsidR="00523A9B" w:rsidP="00340E9B" w:rsidRDefault="00523A9B" w14:paraId="55C8D7D0" wp14:textId="77777777">
      <w:pPr>
        <w:spacing w:after="120" w:line="276" w:lineRule="auto"/>
        <w:ind w:left="284"/>
        <w:jc w:val="left"/>
        <w:rPr>
          <w:rFonts w:ascii="Arial" w:hAnsi="Arial" w:cs="Arial"/>
        </w:rPr>
      </w:pPr>
      <w:r w:rsidRPr="00340E9B">
        <w:rPr>
          <w:rFonts w:ascii="Arial" w:hAnsi="Arial" w:cs="Arial"/>
        </w:rPr>
        <w:t>Przy poprawianiu oceny obowiązuje zakres materiału, jaki obowiązywał w dniu pisania sprawdzianu, kartkówki lub odpowiedzi ustnej</w:t>
      </w:r>
    </w:p>
    <w:p xmlns:wp14="http://schemas.microsoft.com/office/word/2010/wordml" w:rsidRPr="00340E9B" w:rsidR="00523A9B" w:rsidP="00340E9B" w:rsidRDefault="00523A9B" w14:paraId="7E70229A" wp14:textId="77777777">
      <w:pPr>
        <w:spacing w:after="120" w:line="276" w:lineRule="auto"/>
        <w:ind w:left="284"/>
        <w:jc w:val="left"/>
        <w:rPr>
          <w:rFonts w:ascii="Arial" w:hAnsi="Arial" w:cs="Arial"/>
        </w:rPr>
      </w:pPr>
      <w:r w:rsidRPr="00340E9B">
        <w:rPr>
          <w:rFonts w:ascii="Arial" w:hAnsi="Arial" w:cs="Arial"/>
        </w:rPr>
        <w:t>W przypadku poprawianych ocen pod uwagę brana jest najwyższa ocena uzyskana przez ucznia.</w:t>
      </w:r>
    </w:p>
    <w:p xmlns:wp14="http://schemas.microsoft.com/office/word/2010/wordml" w:rsidRPr="00340E9B" w:rsidR="00344B88" w:rsidP="00340E9B" w:rsidRDefault="00641328" w14:paraId="68E16E5C" wp14:textId="77777777">
      <w:pPr>
        <w:numPr>
          <w:ilvl w:val="6"/>
          <w:numId w:val="174"/>
        </w:numPr>
        <w:spacing w:after="120" w:line="276" w:lineRule="auto"/>
        <w:ind w:left="284" w:hanging="284"/>
        <w:jc w:val="left"/>
        <w:rPr>
          <w:rFonts w:ascii="Arial" w:hAnsi="Arial" w:cs="Arial"/>
        </w:rPr>
      </w:pPr>
      <w:r w:rsidRPr="00340E9B">
        <w:rPr>
          <w:rFonts w:ascii="Arial" w:hAnsi="Arial" w:cs="Arial"/>
        </w:rPr>
        <w:t>W wymaganiach edukacyjnych nauczyciel określa szczeg</w:t>
      </w:r>
      <w:r w:rsidR="003E6A24">
        <w:rPr>
          <w:rFonts w:ascii="Arial" w:hAnsi="Arial" w:cs="Arial"/>
        </w:rPr>
        <w:t>ółowe zasady poprawiania ocen z </w:t>
      </w:r>
      <w:r w:rsidRPr="00340E9B">
        <w:rPr>
          <w:rFonts w:ascii="Arial" w:hAnsi="Arial" w:cs="Arial"/>
        </w:rPr>
        <w:t>danego przedmiotu oraz tryb uzyskiwania oceny wyższej niż przewidywana.</w:t>
      </w:r>
    </w:p>
    <w:p xmlns:wp14="http://schemas.microsoft.com/office/word/2010/wordml" w:rsidRPr="00340E9B" w:rsidR="00344B88" w:rsidP="00340E9B" w:rsidRDefault="00344B88" w14:paraId="36EE23C5" wp14:textId="77777777">
      <w:pPr>
        <w:numPr>
          <w:ilvl w:val="6"/>
          <w:numId w:val="174"/>
        </w:numPr>
        <w:spacing w:after="120" w:line="276" w:lineRule="auto"/>
        <w:ind w:left="284" w:hanging="284"/>
        <w:jc w:val="left"/>
        <w:rPr>
          <w:rFonts w:ascii="Arial" w:hAnsi="Arial" w:cs="Arial"/>
        </w:rPr>
      </w:pPr>
      <w:r w:rsidRPr="00340E9B">
        <w:rPr>
          <w:rFonts w:ascii="Arial" w:hAnsi="Arial" w:cs="Arial"/>
        </w:rPr>
        <w:t>W tygodniu nie mogą odbywać się więcej niż trzy sprawdziany, a w jednym dniu więcej niż jeden sprawdzian.</w:t>
      </w:r>
    </w:p>
    <w:p xmlns:wp14="http://schemas.microsoft.com/office/word/2010/wordml" w:rsidRPr="00340E9B" w:rsidR="00344B88" w:rsidP="00340E9B" w:rsidRDefault="00344B88" w14:paraId="7BD08383" wp14:textId="77777777">
      <w:pPr>
        <w:numPr>
          <w:ilvl w:val="6"/>
          <w:numId w:val="174"/>
        </w:numPr>
        <w:spacing w:after="120" w:line="276" w:lineRule="auto"/>
        <w:ind w:left="284" w:hanging="284"/>
        <w:jc w:val="left"/>
        <w:rPr>
          <w:rFonts w:ascii="Arial" w:hAnsi="Arial" w:cs="Arial"/>
        </w:rPr>
      </w:pPr>
      <w:r w:rsidRPr="00340E9B">
        <w:rPr>
          <w:rFonts w:ascii="Arial" w:hAnsi="Arial" w:cs="Arial"/>
        </w:rPr>
        <w:t>Nauczyciel ma obowiązek podać oceny ze sprawdzianu do wiadomości uczniów w terminie do</w:t>
      </w:r>
      <w:r w:rsidRPr="00340E9B" w:rsidR="0003357C">
        <w:rPr>
          <w:rFonts w:ascii="Arial" w:hAnsi="Arial" w:cs="Arial"/>
        </w:rPr>
        <w:t> </w:t>
      </w:r>
      <w:r w:rsidRPr="00340E9B">
        <w:rPr>
          <w:rFonts w:ascii="Arial" w:hAnsi="Arial" w:cs="Arial"/>
        </w:rPr>
        <w:t>2</w:t>
      </w:r>
      <w:r w:rsidRPr="00340E9B" w:rsidR="0003357C">
        <w:rPr>
          <w:rFonts w:ascii="Arial" w:hAnsi="Arial" w:cs="Arial"/>
        </w:rPr>
        <w:t> </w:t>
      </w:r>
      <w:r w:rsidRPr="00340E9B">
        <w:rPr>
          <w:rFonts w:ascii="Arial" w:hAnsi="Arial" w:cs="Arial"/>
        </w:rPr>
        <w:t>tygodni od dnia jego napisania. Dopuszcza się przesunięcie terminu zwrotu prac pisemnych w</w:t>
      </w:r>
      <w:r w:rsidRPr="00340E9B" w:rsidR="0003357C">
        <w:rPr>
          <w:rFonts w:ascii="Arial" w:hAnsi="Arial" w:cs="Arial"/>
        </w:rPr>
        <w:t> </w:t>
      </w:r>
      <w:r w:rsidRPr="00340E9B">
        <w:rPr>
          <w:rFonts w:ascii="Arial" w:hAnsi="Arial" w:cs="Arial"/>
        </w:rPr>
        <w:t>sytuacjach losowych - o czas nieobecności nauczyciela oraz w okresach świąt, ferii.</w:t>
      </w:r>
    </w:p>
    <w:p xmlns:wp14="http://schemas.microsoft.com/office/word/2010/wordml" w:rsidRPr="00340E9B" w:rsidR="00CB5A82" w:rsidP="00340E9B" w:rsidRDefault="00CB5A82" w14:paraId="7A0526F6" wp14:textId="77777777">
      <w:pPr>
        <w:numPr>
          <w:ilvl w:val="6"/>
          <w:numId w:val="174"/>
        </w:numPr>
        <w:spacing w:after="120" w:line="276" w:lineRule="auto"/>
        <w:ind w:left="284" w:hanging="284"/>
        <w:jc w:val="left"/>
        <w:rPr>
          <w:rFonts w:ascii="Arial" w:hAnsi="Arial" w:cs="Arial"/>
        </w:rPr>
      </w:pPr>
      <w:r w:rsidRPr="00340E9B">
        <w:rPr>
          <w:rFonts w:ascii="Arial" w:hAnsi="Arial" w:cs="Arial"/>
          <w:bCs/>
        </w:rPr>
        <w:t xml:space="preserve">Przy ustalaniu oceny z wychowania fizycznego należy w szczególności brać pod uwagę wysiłek wkładany przez ucznia, systematyczność, aktywność (udział w zawodach sportowych, konkursach wiedzy o kulturze fizycznej, historii sportu). Wymagania </w:t>
      </w:r>
      <w:r w:rsidRPr="00340E9B">
        <w:rPr>
          <w:rFonts w:ascii="Arial" w:hAnsi="Arial" w:cs="Arial"/>
          <w:bCs/>
        </w:rPr>
        <w:t>na</w:t>
      </w:r>
      <w:r w:rsidR="003E6A24">
        <w:rPr>
          <w:rFonts w:ascii="Arial" w:hAnsi="Arial" w:cs="Arial"/>
          <w:bCs/>
        </w:rPr>
        <w:t> </w:t>
      </w:r>
      <w:r w:rsidRPr="00340E9B">
        <w:rPr>
          <w:rFonts w:ascii="Arial" w:hAnsi="Arial" w:cs="Arial"/>
          <w:bCs/>
        </w:rPr>
        <w:t>poszczególne oceny są opisane w przedmiotowych zasadach oceniania z wychowania fizycznego.</w:t>
      </w:r>
    </w:p>
    <w:p xmlns:wp14="http://schemas.microsoft.com/office/word/2010/wordml" w:rsidRPr="00340E9B" w:rsidR="002B1A77" w:rsidP="00340E9B" w:rsidRDefault="002B1A77" w14:paraId="61319B8A"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2811BDF8"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8</w:t>
      </w:r>
      <w:r w:rsidRPr="00340E9B">
        <w:rPr>
          <w:rFonts w:ascii="Arial" w:hAnsi="Arial" w:cs="Arial"/>
          <w:b/>
          <w:sz w:val="22"/>
          <w:szCs w:val="22"/>
          <w:lang w:eastAsia="pl-PL"/>
        </w:rPr>
        <w:br/>
      </w:r>
      <w:r w:rsidRPr="00340E9B">
        <w:rPr>
          <w:rFonts w:ascii="Arial" w:hAnsi="Arial" w:cs="Arial"/>
          <w:b/>
          <w:sz w:val="22"/>
          <w:szCs w:val="22"/>
          <w:lang w:eastAsia="pl-PL"/>
        </w:rPr>
        <w:t>System oceniania na I etapie edukacyjnym</w:t>
      </w:r>
    </w:p>
    <w:p xmlns:wp14="http://schemas.microsoft.com/office/word/2010/wordml" w:rsidRPr="00340E9B" w:rsidR="0003357C" w:rsidP="00340E9B" w:rsidRDefault="0003357C" w14:paraId="31A560F4"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7E11FE8D" wp14:textId="77777777">
      <w:pPr>
        <w:numPr>
          <w:ilvl w:val="6"/>
          <w:numId w:val="174"/>
        </w:numPr>
        <w:spacing w:after="120" w:line="276" w:lineRule="auto"/>
        <w:ind w:left="284" w:hanging="284"/>
        <w:jc w:val="left"/>
        <w:rPr>
          <w:rFonts w:ascii="Arial" w:hAnsi="Arial" w:cs="Arial"/>
        </w:rPr>
      </w:pPr>
      <w:r w:rsidRPr="00340E9B">
        <w:rPr>
          <w:rFonts w:ascii="Arial" w:hAnsi="Arial" w:cs="Arial"/>
        </w:rPr>
        <w:t>W klasach I-III oceny bieżące i klasyfikacyjne: śródroczna i roczna, są opisowe, z wyjątkiem religii i</w:t>
      </w:r>
      <w:r w:rsidRPr="00340E9B" w:rsidR="0003357C">
        <w:rPr>
          <w:rFonts w:ascii="Arial" w:hAnsi="Arial" w:cs="Arial"/>
        </w:rPr>
        <w:t> </w:t>
      </w:r>
      <w:r w:rsidRPr="00340E9B">
        <w:rPr>
          <w:rFonts w:ascii="Arial" w:hAnsi="Arial" w:cs="Arial"/>
        </w:rPr>
        <w:t>etyki.</w:t>
      </w:r>
    </w:p>
    <w:p xmlns:wp14="http://schemas.microsoft.com/office/word/2010/wordml" w:rsidRPr="00340E9B" w:rsidR="00344B88" w:rsidP="00340E9B" w:rsidRDefault="00344B88" w14:paraId="084166AB"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Ocena opisowa to ustna bądź pisemna informacja nauczyciela na temat wykonywania zadań szkolnych przez ucznia. Ta informacja może dotyczyć zarówno procesu wykonywania zadania, jak i efektu działalności ucznia. </w:t>
      </w:r>
    </w:p>
    <w:p xmlns:wp14="http://schemas.microsoft.com/office/word/2010/wordml" w:rsidRPr="00340E9B" w:rsidR="00344B88" w:rsidP="00340E9B" w:rsidRDefault="00344B88" w14:paraId="5392DADD"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Ocenianie ma na celu:</w:t>
      </w:r>
    </w:p>
    <w:p xmlns:wp14="http://schemas.microsoft.com/office/word/2010/wordml" w:rsidRPr="00340E9B" w:rsidR="00344B88" w:rsidP="00340E9B" w:rsidRDefault="00344B88" w14:paraId="3266320E" wp14:textId="77777777">
      <w:pPr>
        <w:numPr>
          <w:ilvl w:val="0"/>
          <w:numId w:val="1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poinformowanie ucznia o postępie i poziomie jego osiągnięć edukacyjnych;</w:t>
      </w:r>
    </w:p>
    <w:p xmlns:wp14="http://schemas.microsoft.com/office/word/2010/wordml" w:rsidRPr="00340E9B" w:rsidR="00344B88" w:rsidP="00340E9B" w:rsidRDefault="00344B88" w14:paraId="0D12219F" wp14:textId="77777777">
      <w:pPr>
        <w:numPr>
          <w:ilvl w:val="0"/>
          <w:numId w:val="1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pomoc uczniowi w samodzielnym planowaniu jego rozwoju;</w:t>
      </w:r>
    </w:p>
    <w:p xmlns:wp14="http://schemas.microsoft.com/office/word/2010/wordml" w:rsidRPr="00340E9B" w:rsidR="00344B88" w:rsidP="00340E9B" w:rsidRDefault="00344B88" w14:paraId="564F0174" wp14:textId="77777777">
      <w:pPr>
        <w:numPr>
          <w:ilvl w:val="0"/>
          <w:numId w:val="1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motywowanie ucznia do dalszej pracy;</w:t>
      </w:r>
    </w:p>
    <w:p xmlns:wp14="http://schemas.microsoft.com/office/word/2010/wordml" w:rsidRPr="00340E9B" w:rsidR="00344B88" w:rsidP="00340E9B" w:rsidRDefault="00344B88" w14:paraId="52328707" wp14:textId="77777777">
      <w:pPr>
        <w:numPr>
          <w:ilvl w:val="0"/>
          <w:numId w:val="1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dostarczanie rodzicom i nauczycielom informacji o postępach, trudnoś</w:t>
      </w:r>
      <w:r w:rsidRPr="00340E9B" w:rsidR="0070562B">
        <w:rPr>
          <w:rFonts w:ascii="Arial" w:hAnsi="Arial" w:eastAsia="Times New Roman" w:cs="Arial"/>
          <w:lang w:eastAsia="pl-PL"/>
        </w:rPr>
        <w:t xml:space="preserve">ciach </w:t>
      </w:r>
      <w:r w:rsidR="003E6A24">
        <w:rPr>
          <w:rFonts w:ascii="Arial" w:hAnsi="Arial" w:eastAsia="Times New Roman" w:cs="Arial"/>
          <w:lang w:eastAsia="pl-PL"/>
        </w:rPr>
        <w:t>i </w:t>
      </w:r>
      <w:r w:rsidRPr="00340E9B">
        <w:rPr>
          <w:rFonts w:ascii="Arial" w:hAnsi="Arial" w:eastAsia="Times New Roman" w:cs="Arial"/>
          <w:lang w:eastAsia="pl-PL"/>
        </w:rPr>
        <w:t>specjalnych uzdolnieniach ucznia;</w:t>
      </w:r>
    </w:p>
    <w:p xmlns:wp14="http://schemas.microsoft.com/office/word/2010/wordml" w:rsidRPr="00340E9B" w:rsidR="00344B88" w:rsidP="00340E9B" w:rsidRDefault="00344B88" w14:paraId="3CB218C9" wp14:textId="77777777">
      <w:pPr>
        <w:numPr>
          <w:ilvl w:val="0"/>
          <w:numId w:val="19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umożliwienie nauczycielom doskonalenia organizacji i metod pracy dydaktyczno – wychowawczej.</w:t>
      </w:r>
    </w:p>
    <w:p xmlns:wp14="http://schemas.microsoft.com/office/word/2010/wordml" w:rsidRPr="00340E9B" w:rsidR="00344B88" w:rsidP="00340E9B" w:rsidRDefault="00344B88" w14:paraId="2DBAA4EB"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Ocena opisowa daje możliwość rzetelnej informacji na temat rezultatów aktywności szkolnej ucznia oraz wskazówki jak samodzielnie pokonać trudności. Nauczyciel na bieżąco informując ucznia o tym jak wykonał zadanie szkolne, podkreśla najpierw to, co zostało dobrze zrobione, a później wskazuje błędy i pomaga je poprawić. Ocena opisowa służy doskonaleniu procesu uczenia się poprzez różnicowanie nauczania w zależności od indywidualnego rytmu zdobywania wiadomości i umiejętności wynikającego z rozwoju ucznia.</w:t>
      </w:r>
    </w:p>
    <w:p xmlns:wp14="http://schemas.microsoft.com/office/word/2010/wordml" w:rsidRPr="00340E9B" w:rsidR="00344B88" w:rsidP="00340E9B" w:rsidRDefault="00344B88" w14:paraId="393AFEFC" wp14:textId="77777777">
      <w:pPr>
        <w:numPr>
          <w:ilvl w:val="6"/>
          <w:numId w:val="174"/>
        </w:numPr>
        <w:spacing w:after="120" w:line="276" w:lineRule="auto"/>
        <w:ind w:left="284" w:hanging="284"/>
        <w:jc w:val="left"/>
        <w:rPr>
          <w:rFonts w:ascii="Arial" w:hAnsi="Arial" w:cs="Arial"/>
        </w:rPr>
      </w:pPr>
      <w:r w:rsidRPr="00340E9B">
        <w:rPr>
          <w:rFonts w:ascii="Arial" w:hAnsi="Arial" w:cs="Arial"/>
        </w:rPr>
        <w:t>Śródroczną i roczną ocenę opisową, nauczyciel sporządza na podstawie obserwacji, analiz prac ucznia, wypowiedzi. Informacje dotyczą:</w:t>
      </w:r>
    </w:p>
    <w:p xmlns:wp14="http://schemas.microsoft.com/office/word/2010/wordml" w:rsidRPr="00340E9B" w:rsidR="00344B88" w:rsidP="00340E9B" w:rsidRDefault="00344B88" w14:paraId="41E32CE2" wp14:noSpellErr="1" wp14:textId="63A74F85">
      <w:pPr>
        <w:numPr>
          <w:ilvl w:val="0"/>
          <w:numId w:val="198"/>
        </w:numPr>
        <w:tabs>
          <w:tab w:val="clear" w:pos="227"/>
        </w:tabs>
        <w:spacing w:after="120" w:line="276" w:lineRule="auto"/>
        <w:ind w:left="709" w:hanging="283"/>
        <w:jc w:val="left"/>
        <w:rPr>
          <w:rFonts w:ascii="Arial" w:hAnsi="Arial" w:eastAsia="Times New Roman" w:cs="Arial"/>
          <w:lang w:eastAsia="pl-PL"/>
        </w:rPr>
      </w:pPr>
      <w:r w:rsidRPr="035A64B8" w:rsidR="00344B88">
        <w:rPr>
          <w:rFonts w:ascii="Arial" w:hAnsi="Arial" w:eastAsia="Times New Roman" w:cs="Arial"/>
          <w:lang w:eastAsia="pl-PL"/>
        </w:rPr>
        <w:t xml:space="preserve">rozwoju intelektualnego, osiągnięć w zakresie edukacji polonistycznej, </w:t>
      </w:r>
      <w:r w:rsidRPr="035A64B8" w:rsidR="00344B88">
        <w:rPr>
          <w:rFonts w:ascii="Arial" w:hAnsi="Arial" w:eastAsia="Times New Roman" w:cs="Arial"/>
          <w:lang w:eastAsia="pl-PL"/>
        </w:rPr>
        <w:t>matematycznej</w:t>
      </w:r>
      <w:r w:rsidRPr="035A64B8" w:rsidR="003E6A24">
        <w:rPr>
          <w:rFonts w:ascii="Arial" w:hAnsi="Arial" w:eastAsia="Times New Roman" w:cs="Arial"/>
          <w:lang w:eastAsia="pl-PL"/>
        </w:rPr>
        <w:t>,</w:t>
      </w:r>
      <w:r w:rsidRPr="035A64B8" w:rsidR="00172AC8">
        <w:rPr>
          <w:rFonts w:ascii="Arial" w:hAnsi="Arial" w:eastAsia="Times New Roman" w:cs="Arial"/>
          <w:lang w:eastAsia="pl-PL"/>
        </w:rPr>
        <w:t xml:space="preserve"> </w:t>
      </w:r>
      <w:r w:rsidRPr="035A64B8" w:rsidR="00344B88">
        <w:rPr>
          <w:rFonts w:ascii="Arial" w:hAnsi="Arial" w:eastAsia="Times New Roman" w:cs="Arial"/>
          <w:lang w:eastAsia="pl-PL"/>
        </w:rPr>
        <w:t>przyrodniczej</w:t>
      </w:r>
      <w:r w:rsidRPr="035A64B8" w:rsidR="00344B88">
        <w:rPr>
          <w:rFonts w:ascii="Arial" w:hAnsi="Arial" w:eastAsia="Times New Roman" w:cs="Arial"/>
          <w:lang w:eastAsia="pl-PL"/>
        </w:rPr>
        <w:t xml:space="preserve"> oraz języka obcego, ze szczególnym uwzględnieniem: czytania, jego tempa, techniki i rozumienia, pisania jego tempa, techniki, poprawności, mówienia i słuchania oraz wiedzy o języku, umiejętności matematycznych, znajomości przyrody</w:t>
      </w:r>
      <w:r w:rsidRPr="035A64B8" w:rsidR="003E6A24">
        <w:rPr>
          <w:rFonts w:ascii="Arial" w:hAnsi="Arial" w:eastAsia="Times New Roman" w:cs="Arial"/>
          <w:lang w:eastAsia="pl-PL"/>
        </w:rPr>
        <w:t xml:space="preserve"> i </w:t>
      </w:r>
      <w:r w:rsidRPr="035A64B8" w:rsidR="00344B88">
        <w:rPr>
          <w:rFonts w:ascii="Arial" w:hAnsi="Arial" w:eastAsia="Times New Roman" w:cs="Arial"/>
          <w:lang w:eastAsia="pl-PL"/>
        </w:rPr>
        <w:t>opisywania składników przyrody;</w:t>
      </w:r>
    </w:p>
    <w:p xmlns:wp14="http://schemas.microsoft.com/office/word/2010/wordml" w:rsidRPr="00340E9B" w:rsidR="00344B88" w:rsidP="00340E9B" w:rsidRDefault="00344B88" w14:paraId="5C26EF5F" wp14:textId="77777777">
      <w:pPr>
        <w:numPr>
          <w:ilvl w:val="0"/>
          <w:numId w:val="19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rozwoju społeczno – moralnego z uwzględnieniem zachowań wobec ludzi, siebie oraz zachowań wobec wytworów kultury;</w:t>
      </w:r>
    </w:p>
    <w:p xmlns:wp14="http://schemas.microsoft.com/office/word/2010/wordml" w:rsidRPr="00340E9B" w:rsidR="00344B88" w:rsidP="00340E9B" w:rsidRDefault="00344B88" w14:paraId="29066901" wp14:textId="77777777">
      <w:pPr>
        <w:numPr>
          <w:ilvl w:val="0"/>
          <w:numId w:val="19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rozwoju fizycznego jako dostrzegania związku przyrody z życiem i zdrowiem człowieka, postawa ciała, sprawność i zdrowie;</w:t>
      </w:r>
    </w:p>
    <w:p xmlns:wp14="http://schemas.microsoft.com/office/word/2010/wordml" w:rsidRPr="00340E9B" w:rsidR="00344B88" w:rsidP="00340E9B" w:rsidRDefault="00344B88" w14:paraId="2266C7DE" wp14:textId="77777777">
      <w:pPr>
        <w:numPr>
          <w:ilvl w:val="6"/>
          <w:numId w:val="174"/>
        </w:numPr>
        <w:spacing w:after="120" w:line="276" w:lineRule="auto"/>
        <w:ind w:left="284" w:hanging="284"/>
        <w:jc w:val="left"/>
        <w:rPr>
          <w:rFonts w:ascii="Arial" w:hAnsi="Arial" w:cs="Arial"/>
        </w:rPr>
      </w:pPr>
      <w:r w:rsidRPr="00340E9B">
        <w:rPr>
          <w:rFonts w:ascii="Arial" w:hAnsi="Arial" w:cs="Arial"/>
        </w:rPr>
        <w:t>Śródroczna ocena opisowa sporządzona jest komputerowo w trzech egzemplarzach, jeden dla rodziców, drugi podpisany przez rodziców umieszcza się w teczce wychowawcy, trzeci dołącza się do dziennika lekcyjnego w formie wydruku. Roczną ocenę opisową wpisuje się na świadectwo szkolne,</w:t>
      </w:r>
      <w:r w:rsidRPr="00340E9B" w:rsidR="00172AC8">
        <w:rPr>
          <w:rFonts w:ascii="Arial" w:hAnsi="Arial" w:cs="Arial"/>
        </w:rPr>
        <w:t xml:space="preserve"> </w:t>
      </w:r>
      <w:r w:rsidRPr="00340E9B">
        <w:rPr>
          <w:rFonts w:ascii="Arial" w:hAnsi="Arial" w:cs="Arial"/>
        </w:rPr>
        <w:t>do arkusza ocen oraz w formie wydruku komputerowego dołącza się do dziennika lekcyjnego.</w:t>
      </w:r>
    </w:p>
    <w:p xmlns:wp14="http://schemas.microsoft.com/office/word/2010/wordml" w:rsidRPr="00340E9B" w:rsidR="00344B88" w:rsidP="00340E9B" w:rsidRDefault="00344B88" w14:paraId="522F47F1" wp14:textId="77777777">
      <w:pPr>
        <w:numPr>
          <w:ilvl w:val="6"/>
          <w:numId w:val="174"/>
        </w:numPr>
        <w:spacing w:after="120" w:line="276" w:lineRule="auto"/>
        <w:ind w:left="284" w:hanging="284"/>
        <w:jc w:val="left"/>
        <w:rPr>
          <w:rFonts w:ascii="Arial" w:hAnsi="Arial" w:cs="Arial"/>
        </w:rPr>
      </w:pPr>
      <w:r w:rsidRPr="00340E9B">
        <w:rPr>
          <w:rFonts w:ascii="Arial" w:hAnsi="Arial" w:cs="Arial"/>
        </w:rPr>
        <w:t>W ocenianiu bieżącym dopuszcza się stosowanie oceny cyfrowej. Stopnie zapisywane są w</w:t>
      </w:r>
      <w:r w:rsidRPr="00340E9B" w:rsidR="0070562B">
        <w:rPr>
          <w:rFonts w:ascii="Arial" w:hAnsi="Arial" w:cs="Arial"/>
        </w:rPr>
        <w:t> </w:t>
      </w:r>
      <w:r w:rsidRPr="00340E9B">
        <w:rPr>
          <w:rFonts w:ascii="Arial" w:hAnsi="Arial" w:cs="Arial"/>
        </w:rPr>
        <w:t>dziennikach, w zeszytach uczniów oraz na pracach pisemnych (karty pracy, sprawdziany, testy).</w:t>
      </w:r>
    </w:p>
    <w:p xmlns:wp14="http://schemas.microsoft.com/office/word/2010/wordml" w:rsidRPr="00340E9B" w:rsidR="00344B88" w:rsidP="00340E9B" w:rsidRDefault="00344B88" w14:paraId="78FC8B2D" wp14:textId="77777777">
      <w:pPr>
        <w:numPr>
          <w:ilvl w:val="6"/>
          <w:numId w:val="174"/>
        </w:numPr>
        <w:spacing w:after="120" w:line="276" w:lineRule="auto"/>
        <w:ind w:left="284" w:hanging="284"/>
        <w:jc w:val="left"/>
        <w:rPr>
          <w:rFonts w:ascii="Arial" w:hAnsi="Arial" w:cs="Arial"/>
        </w:rPr>
      </w:pPr>
      <w:r w:rsidRPr="00340E9B">
        <w:rPr>
          <w:rFonts w:ascii="Arial" w:hAnsi="Arial" w:cs="Arial"/>
        </w:rPr>
        <w:t>Rodzice otrzymują informacje o postępach dziecka poprzez ustne rozmowy z wychowawcą, uwagi pisemne w zeszytach, pisemną śródroczną ocenę opisową oraz podczas konsultacji.</w:t>
      </w:r>
    </w:p>
    <w:p xmlns:wp14="http://schemas.microsoft.com/office/word/2010/wordml" w:rsidRPr="00340E9B" w:rsidR="00344B88" w:rsidP="00340E9B" w:rsidRDefault="00344B88" w14:paraId="2AB252DF" wp14:textId="77777777">
      <w:pPr>
        <w:numPr>
          <w:ilvl w:val="6"/>
          <w:numId w:val="174"/>
        </w:numPr>
        <w:spacing w:after="120" w:line="276" w:lineRule="auto"/>
        <w:ind w:left="284" w:hanging="284"/>
        <w:jc w:val="left"/>
        <w:rPr>
          <w:rFonts w:ascii="Arial" w:hAnsi="Arial" w:cs="Arial"/>
        </w:rPr>
      </w:pPr>
      <w:r w:rsidRPr="00340E9B">
        <w:rPr>
          <w:rFonts w:ascii="Arial" w:hAnsi="Arial" w:cs="Arial"/>
        </w:rPr>
        <w:t>W ocenie bieżącej pracy ucznia można stosować ocenę:</w:t>
      </w:r>
    </w:p>
    <w:p xmlns:wp14="http://schemas.microsoft.com/office/word/2010/wordml" w:rsidRPr="00340E9B" w:rsidR="00344B88" w:rsidP="00340E9B" w:rsidRDefault="00344B88" w14:paraId="3AE7A2E3" wp14:textId="77777777">
      <w:pPr>
        <w:numPr>
          <w:ilvl w:val="0"/>
          <w:numId w:val="1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słowną, wyrażoną ustnie;</w:t>
      </w:r>
    </w:p>
    <w:p xmlns:wp14="http://schemas.microsoft.com/office/word/2010/wordml" w:rsidRPr="00340E9B" w:rsidR="00344B88" w:rsidP="00340E9B" w:rsidRDefault="00344B88" w14:paraId="79E99F15" wp14:textId="77777777">
      <w:pPr>
        <w:numPr>
          <w:ilvl w:val="0"/>
          <w:numId w:val="1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pisemną;</w:t>
      </w:r>
    </w:p>
    <w:p xmlns:wp14="http://schemas.microsoft.com/office/word/2010/wordml" w:rsidRPr="00340E9B" w:rsidR="00344B88" w:rsidP="00340E9B" w:rsidRDefault="00344B88" w14:paraId="53B3CD1D" wp14:textId="77777777">
      <w:pPr>
        <w:numPr>
          <w:ilvl w:val="0"/>
          <w:numId w:val="1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wyrażoną symbolem graficznym;</w:t>
      </w:r>
    </w:p>
    <w:p xmlns:wp14="http://schemas.microsoft.com/office/word/2010/wordml" w:rsidRPr="00340E9B" w:rsidR="00344B88" w:rsidP="00340E9B" w:rsidRDefault="00344B88" w14:paraId="33F72665" wp14:textId="77777777">
      <w:pPr>
        <w:numPr>
          <w:ilvl w:val="0"/>
          <w:numId w:val="19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stopniem – zgodnie z zasadami oceniania obowiązującymi w klasach IV-VIII.</w:t>
      </w:r>
    </w:p>
    <w:p xmlns:wp14="http://schemas.microsoft.com/office/word/2010/wordml" w:rsidRPr="00340E9B" w:rsidR="00344B88" w:rsidP="00340E9B" w:rsidRDefault="00344B88" w14:paraId="21B0218A"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W wyjątkowych przypadkach rada pedagogiczna może postanowić o powtarzaniu klasy przez ucznia klasy I-III szkoły podstawowej. Wniosek o niepromowanie składa wychowawca klasy po zasięgnięciu opinii rodziców i uwzględnieniu opinii wydanej przez poradnię psychologiczno-pedagogiczną, w tym publiczną poradnię specjalistyczną. </w:t>
      </w:r>
    </w:p>
    <w:p xmlns:wp14="http://schemas.microsoft.com/office/word/2010/wordml" w:rsidRPr="00340E9B" w:rsidR="006354FD" w:rsidP="00340E9B" w:rsidRDefault="006354FD" w14:paraId="3A4D6BD5" wp14:noSpellErr="1" wp14:textId="54F44DFF">
      <w:pPr>
        <w:spacing w:after="120" w:line="276" w:lineRule="auto"/>
        <w:ind w:left="284" w:hanging="284"/>
        <w:jc w:val="left"/>
        <w:rPr>
          <w:rFonts w:ascii="Arial" w:hAnsi="Arial" w:cs="Arial"/>
        </w:rPr>
      </w:pPr>
      <w:r w:rsidRPr="035A64B8" w:rsidR="006354FD">
        <w:rPr>
          <w:rFonts w:ascii="Arial" w:hAnsi="Arial" w:cs="Arial"/>
        </w:rPr>
        <w:t xml:space="preserve">11. W ramach oceniania bieżącego z zajęć </w:t>
      </w:r>
      <w:r w:rsidRPr="035A64B8" w:rsidR="006354FD">
        <w:rPr>
          <w:rFonts w:ascii="Arial" w:hAnsi="Arial" w:cs="Arial"/>
        </w:rPr>
        <w:t>edukacyjnych:</w:t>
      </w:r>
    </w:p>
    <w:p xmlns:wp14="http://schemas.microsoft.com/office/word/2010/wordml" w:rsidRPr="00340E9B" w:rsidR="006354FD" w:rsidP="00340E9B" w:rsidRDefault="006354FD" w14:paraId="0AD85D70" wp14:textId="77777777">
      <w:pPr>
        <w:spacing w:after="120" w:line="276" w:lineRule="auto"/>
        <w:ind w:left="426"/>
        <w:jc w:val="left"/>
        <w:rPr>
          <w:rFonts w:ascii="Arial" w:hAnsi="Arial" w:cs="Arial"/>
        </w:rPr>
      </w:pPr>
      <w:r w:rsidRPr="00340E9B">
        <w:rPr>
          <w:rFonts w:ascii="Arial" w:hAnsi="Arial" w:cs="Arial"/>
        </w:rPr>
        <w:t>1) W klasach I-III nauczyciel nie zadaje uczniowi:</w:t>
      </w:r>
    </w:p>
    <w:p xmlns:wp14="http://schemas.microsoft.com/office/word/2010/wordml" w:rsidRPr="00340E9B" w:rsidR="006354FD" w:rsidP="00340E9B" w:rsidRDefault="006354FD" w14:paraId="331099EE" wp14:textId="77777777">
      <w:pPr>
        <w:spacing w:after="120" w:line="276" w:lineRule="auto"/>
        <w:ind w:left="426"/>
        <w:jc w:val="left"/>
        <w:rPr>
          <w:rFonts w:ascii="Arial" w:hAnsi="Arial" w:cs="Arial"/>
        </w:rPr>
      </w:pPr>
      <w:r w:rsidRPr="00340E9B">
        <w:rPr>
          <w:rFonts w:ascii="Arial" w:hAnsi="Arial" w:cs="Arial"/>
        </w:rPr>
        <w:t>a)</w:t>
      </w:r>
      <w:r w:rsidRPr="00340E9B">
        <w:rPr>
          <w:rFonts w:ascii="Arial" w:hAnsi="Arial" w:cs="Arial"/>
        </w:rPr>
        <w:tab/>
      </w:r>
      <w:r w:rsidRPr="00340E9B">
        <w:rPr>
          <w:rFonts w:ascii="Arial" w:hAnsi="Arial" w:cs="Arial"/>
        </w:rPr>
        <w:t>pisemnych prac domowych, z wyjątkiem ćwiczeń usprawniających motorykę małą,</w:t>
      </w:r>
    </w:p>
    <w:p xmlns:wp14="http://schemas.microsoft.com/office/word/2010/wordml" w:rsidRPr="00340E9B" w:rsidR="006354FD" w:rsidP="00340E9B" w:rsidRDefault="006354FD" w14:paraId="2FB2C3C9" wp14:textId="77777777">
      <w:pPr>
        <w:spacing w:after="120" w:line="276" w:lineRule="auto"/>
        <w:ind w:left="426"/>
        <w:jc w:val="left"/>
        <w:rPr>
          <w:rFonts w:ascii="Arial" w:hAnsi="Arial" w:cs="Arial"/>
        </w:rPr>
      </w:pPr>
      <w:r w:rsidRPr="00340E9B">
        <w:rPr>
          <w:rFonts w:ascii="Arial" w:hAnsi="Arial" w:cs="Arial"/>
        </w:rPr>
        <w:t>b)</w:t>
      </w:r>
      <w:r w:rsidRPr="00340E9B">
        <w:rPr>
          <w:rFonts w:ascii="Arial" w:hAnsi="Arial" w:cs="Arial"/>
        </w:rPr>
        <w:tab/>
      </w:r>
      <w:r w:rsidRPr="00340E9B">
        <w:rPr>
          <w:rFonts w:ascii="Arial" w:hAnsi="Arial" w:cs="Arial"/>
        </w:rPr>
        <w:t>praktyczno-technicznych prac domowych do wykonania w czasie wolnym od zajęć dydaktycznych;</w:t>
      </w:r>
    </w:p>
    <w:p xmlns:wp14="http://schemas.microsoft.com/office/word/2010/wordml" w:rsidRPr="00340E9B" w:rsidR="006354FD" w:rsidP="00340E9B" w:rsidRDefault="006354FD" w14:paraId="7BE16060" wp14:textId="7A2FBA65">
      <w:pPr>
        <w:spacing w:after="120" w:line="276" w:lineRule="auto"/>
        <w:ind w:left="426"/>
        <w:jc w:val="left"/>
        <w:rPr>
          <w:rFonts w:ascii="Arial" w:hAnsi="Arial" w:cs="Arial"/>
        </w:rPr>
      </w:pPr>
      <w:r w:rsidRPr="035A64B8" w:rsidR="006354FD">
        <w:rPr>
          <w:rFonts w:ascii="Arial" w:hAnsi="Arial" w:cs="Arial"/>
        </w:rPr>
        <w:t xml:space="preserve">2) Ćwiczenia usprawniające motorykę małą o których mowa w </w:t>
      </w:r>
      <w:r w:rsidRPr="035A64B8" w:rsidR="006354FD">
        <w:rPr>
          <w:rFonts w:ascii="Arial" w:hAnsi="Arial" w:cs="Arial"/>
        </w:rPr>
        <w:t>ust.11</w:t>
      </w:r>
      <w:r w:rsidRPr="035A64B8" w:rsidR="006354FD">
        <w:rPr>
          <w:rFonts w:ascii="Arial" w:hAnsi="Arial" w:cs="Arial"/>
        </w:rPr>
        <w:t xml:space="preserve"> pkt. 1, lit. a, </w:t>
      </w:r>
      <w:r w:rsidRPr="035A64B8" w:rsidR="006354FD">
        <w:rPr>
          <w:rFonts w:ascii="Arial" w:hAnsi="Arial" w:cs="Arial"/>
        </w:rPr>
        <w:t>są obowiązkowe</w:t>
      </w:r>
      <w:r w:rsidRPr="035A64B8" w:rsidR="006354FD">
        <w:rPr>
          <w:rFonts w:ascii="Arial" w:hAnsi="Arial" w:cs="Arial"/>
        </w:rPr>
        <w:t xml:space="preserve"> dla ucznia i nauczyciel może ustalić z nich ocenę.</w:t>
      </w:r>
    </w:p>
    <w:p xmlns:wp14="http://schemas.microsoft.com/office/word/2010/wordml" w:rsidRPr="00340E9B" w:rsidR="002B1A77" w:rsidP="00340E9B" w:rsidRDefault="002B1A77" w14:paraId="70DF735C"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70C6785A"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9</w:t>
      </w:r>
      <w:r w:rsidRPr="00340E9B">
        <w:rPr>
          <w:rFonts w:ascii="Arial" w:hAnsi="Arial" w:cs="Arial"/>
          <w:b/>
          <w:sz w:val="22"/>
          <w:szCs w:val="22"/>
          <w:lang w:eastAsia="pl-PL"/>
        </w:rPr>
        <w:br/>
      </w:r>
      <w:r w:rsidRPr="00340E9B">
        <w:rPr>
          <w:rFonts w:ascii="Arial" w:hAnsi="Arial" w:cs="Arial"/>
          <w:b/>
          <w:sz w:val="22"/>
          <w:szCs w:val="22"/>
          <w:lang w:eastAsia="pl-PL"/>
        </w:rPr>
        <w:t>Ocenianie z zajęć edukacyjnych w klasach IV-VIII</w:t>
      </w:r>
    </w:p>
    <w:p xmlns:wp14="http://schemas.microsoft.com/office/word/2010/wordml" w:rsidRPr="00340E9B" w:rsidR="0070562B" w:rsidP="00340E9B" w:rsidRDefault="0070562B" w14:paraId="3A413BF6"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1894D280"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Oceny bieżące i oceny klasyfikacyjne śródroczne oraz roczne w kl. IV-VIII ustala się </w:t>
      </w:r>
      <w:r w:rsidR="003E6A24">
        <w:rPr>
          <w:rFonts w:ascii="Arial" w:hAnsi="Arial" w:cs="Arial"/>
        </w:rPr>
        <w:t>w </w:t>
      </w:r>
      <w:r w:rsidRPr="00340E9B">
        <w:rPr>
          <w:rFonts w:ascii="Arial" w:hAnsi="Arial" w:cs="Arial"/>
        </w:rPr>
        <w:t>stopniach według skali:</w:t>
      </w:r>
    </w:p>
    <w:p xmlns:wp14="http://schemas.microsoft.com/office/word/2010/wordml" w:rsidRPr="00340E9B" w:rsidR="00344B88" w:rsidP="00340E9B" w:rsidRDefault="00344B88" w14:paraId="38D86319" wp14:textId="77777777">
      <w:pPr>
        <w:numPr>
          <w:ilvl w:val="0"/>
          <w:numId w:val="2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celujący – 6;</w:t>
      </w:r>
    </w:p>
    <w:p xmlns:wp14="http://schemas.microsoft.com/office/word/2010/wordml" w:rsidRPr="00340E9B" w:rsidR="00344B88" w:rsidP="00340E9B" w:rsidRDefault="00344B88" w14:paraId="6863626A" wp14:textId="77777777">
      <w:pPr>
        <w:numPr>
          <w:ilvl w:val="0"/>
          <w:numId w:val="2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bardzo dobry – 5;</w:t>
      </w:r>
    </w:p>
    <w:p xmlns:wp14="http://schemas.microsoft.com/office/word/2010/wordml" w:rsidRPr="00340E9B" w:rsidR="00344B88" w:rsidP="00340E9B" w:rsidRDefault="00344B88" w14:paraId="3EF941E9" wp14:textId="77777777">
      <w:pPr>
        <w:numPr>
          <w:ilvl w:val="0"/>
          <w:numId w:val="2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dobry – 4;</w:t>
      </w:r>
    </w:p>
    <w:p xmlns:wp14="http://schemas.microsoft.com/office/word/2010/wordml" w:rsidRPr="00340E9B" w:rsidR="00344B88" w:rsidP="00340E9B" w:rsidRDefault="00344B88" w14:paraId="21E36D5A" wp14:textId="77777777">
      <w:pPr>
        <w:numPr>
          <w:ilvl w:val="0"/>
          <w:numId w:val="2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dostateczny – 3;</w:t>
      </w:r>
    </w:p>
    <w:p xmlns:wp14="http://schemas.microsoft.com/office/word/2010/wordml" w:rsidRPr="00340E9B" w:rsidR="00344B88" w:rsidP="00340E9B" w:rsidRDefault="00344B88" w14:paraId="6DC7CD4D" wp14:textId="77777777">
      <w:pPr>
        <w:numPr>
          <w:ilvl w:val="0"/>
          <w:numId w:val="2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dopuszczający – 2;</w:t>
      </w:r>
    </w:p>
    <w:p xmlns:wp14="http://schemas.microsoft.com/office/word/2010/wordml" w:rsidRPr="00340E9B" w:rsidR="00344B88" w:rsidP="00340E9B" w:rsidRDefault="00344B88" w14:paraId="3865BDE0" wp14:textId="77777777">
      <w:pPr>
        <w:numPr>
          <w:ilvl w:val="0"/>
          <w:numId w:val="20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niedostateczny – 1.</w:t>
      </w:r>
    </w:p>
    <w:p xmlns:wp14="http://schemas.microsoft.com/office/word/2010/wordml" w:rsidRPr="00340E9B" w:rsidR="00344B88" w:rsidP="00340E9B" w:rsidRDefault="00344B88" w14:paraId="082C9C06" wp14:textId="77777777">
      <w:pPr>
        <w:numPr>
          <w:ilvl w:val="6"/>
          <w:numId w:val="174"/>
        </w:numPr>
        <w:spacing w:after="120" w:line="276" w:lineRule="auto"/>
        <w:ind w:left="284" w:hanging="284"/>
        <w:jc w:val="left"/>
        <w:rPr>
          <w:rFonts w:ascii="Arial" w:hAnsi="Arial" w:cs="Arial"/>
        </w:rPr>
      </w:pPr>
      <w:r w:rsidRPr="00340E9B">
        <w:rPr>
          <w:rFonts w:ascii="Arial" w:hAnsi="Arial" w:cs="Arial"/>
        </w:rPr>
        <w:t>Stopnie bieżące zapisuje się w dokumentacji pedagogicznej w postaci cyfrowej, stopnie klasyfikacyjne w pełnym brzmieniu. Dopuszcza się wstawianie (+) i (-) w ocenianiu bieżącym.</w:t>
      </w:r>
    </w:p>
    <w:p xmlns:wp14="http://schemas.microsoft.com/office/word/2010/wordml" w:rsidRPr="00340E9B" w:rsidR="00344B88" w:rsidP="00340E9B" w:rsidRDefault="00344B88" w14:paraId="1307341F"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Oceny klasyfikacyjne z zajęć edukacyjnych nie mają wpływu na ocenę klasyfikacyjną zachowania.</w:t>
      </w:r>
    </w:p>
    <w:p xmlns:wp14="http://schemas.microsoft.com/office/word/2010/wordml" w:rsidRPr="00340E9B" w:rsidR="00344B88" w:rsidP="00340E9B" w:rsidRDefault="00344B88" w14:paraId="12048591" wp14:textId="77777777">
      <w:pPr>
        <w:numPr>
          <w:ilvl w:val="6"/>
          <w:numId w:val="174"/>
        </w:numPr>
        <w:spacing w:after="120" w:line="276" w:lineRule="auto"/>
        <w:ind w:left="284" w:hanging="284"/>
        <w:jc w:val="left"/>
        <w:rPr>
          <w:rFonts w:ascii="Arial" w:hAnsi="Arial" w:cs="Arial"/>
        </w:rPr>
      </w:pPr>
      <w:r w:rsidRPr="00340E9B">
        <w:rPr>
          <w:rFonts w:ascii="Arial" w:hAnsi="Arial" w:cs="Arial"/>
        </w:rPr>
        <w:t>Szczegółowe wymagania edukacyjne niezbędne do uzyskania poszczególnych ocen sformułowane są</w:t>
      </w:r>
      <w:r w:rsidRPr="00340E9B" w:rsidR="0070562B">
        <w:rPr>
          <w:rFonts w:ascii="Arial" w:hAnsi="Arial" w:cs="Arial"/>
        </w:rPr>
        <w:t> </w:t>
      </w:r>
      <w:r w:rsidRPr="00340E9B">
        <w:rPr>
          <w:rFonts w:ascii="Arial" w:hAnsi="Arial" w:cs="Arial"/>
        </w:rPr>
        <w:t xml:space="preserve">w </w:t>
      </w:r>
      <w:r w:rsidRPr="00340E9B" w:rsidR="0070562B">
        <w:rPr>
          <w:rFonts w:ascii="Arial" w:hAnsi="Arial" w:cs="Arial"/>
        </w:rPr>
        <w:t>wymaganiach edukacyjnych</w:t>
      </w:r>
      <w:r w:rsidRPr="00340E9B">
        <w:rPr>
          <w:rFonts w:ascii="Arial" w:hAnsi="Arial" w:cs="Arial"/>
        </w:rPr>
        <w:t>, opracowanych przez zespoły przedmiotowe z</w:t>
      </w:r>
      <w:r w:rsidRPr="00340E9B" w:rsidR="0070562B">
        <w:rPr>
          <w:rFonts w:ascii="Arial" w:hAnsi="Arial" w:cs="Arial"/>
        </w:rPr>
        <w:t> </w:t>
      </w:r>
      <w:r w:rsidRPr="00340E9B">
        <w:rPr>
          <w:rFonts w:ascii="Arial" w:hAnsi="Arial" w:cs="Arial"/>
        </w:rPr>
        <w:t>uwzględnieniem możliwości edukacyjnych uczniów w konkretnej klasie.</w:t>
      </w:r>
    </w:p>
    <w:p xmlns:wp14="http://schemas.microsoft.com/office/word/2010/wordml" w:rsidRPr="00340E9B" w:rsidR="00344B88" w:rsidP="00340E9B" w:rsidRDefault="00344B88" w14:paraId="3D7E3003" wp14:textId="77777777">
      <w:pPr>
        <w:numPr>
          <w:ilvl w:val="6"/>
          <w:numId w:val="174"/>
        </w:numPr>
        <w:spacing w:after="120" w:line="276" w:lineRule="auto"/>
        <w:ind w:left="284" w:hanging="284"/>
        <w:jc w:val="left"/>
        <w:rPr>
          <w:rFonts w:ascii="Arial" w:hAnsi="Arial" w:cs="Arial"/>
        </w:rPr>
      </w:pPr>
      <w:r w:rsidRPr="00340E9B">
        <w:rPr>
          <w:rFonts w:ascii="Arial" w:hAnsi="Arial" w:cs="Arial"/>
        </w:rPr>
        <w:t>Nauczyciel indywidualizuje pracę z uczniem na obowiązkowych i dodatkowych zajęciach edukacyjnych poprzez dostosowanie wymagań edukacyjnych do indywidualnych potrzeb edukacyjnych uczniów.</w:t>
      </w:r>
    </w:p>
    <w:p xmlns:wp14="http://schemas.microsoft.com/office/word/2010/wordml" w:rsidRPr="00340E9B" w:rsidR="00344B88" w:rsidP="00340E9B" w:rsidRDefault="00344B88" w14:paraId="51890179" wp14:textId="77777777">
      <w:pPr>
        <w:numPr>
          <w:ilvl w:val="6"/>
          <w:numId w:val="174"/>
        </w:numPr>
        <w:spacing w:after="120" w:line="276" w:lineRule="auto"/>
        <w:ind w:left="284" w:hanging="284"/>
        <w:jc w:val="left"/>
        <w:rPr>
          <w:rFonts w:ascii="Arial" w:hAnsi="Arial" w:cs="Arial"/>
        </w:rPr>
      </w:pPr>
      <w:r w:rsidRPr="00340E9B">
        <w:rPr>
          <w:rFonts w:ascii="Arial" w:hAnsi="Arial" w:cs="Arial"/>
        </w:rPr>
        <w:t>Ustala się następujące ogólne kryteria ocen:</w:t>
      </w:r>
    </w:p>
    <w:p xmlns:wp14="http://schemas.microsoft.com/office/word/2010/wordml" w:rsidRPr="00340E9B" w:rsidR="00344B88" w:rsidP="00340E9B" w:rsidRDefault="00344B88" w14:paraId="5F3CAF94" wp14:textId="77777777">
      <w:pPr>
        <w:numPr>
          <w:ilvl w:val="0"/>
          <w:numId w:val="2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celujący otrzymuje uczeń, który:</w:t>
      </w:r>
    </w:p>
    <w:p xmlns:wp14="http://schemas.microsoft.com/office/word/2010/wordml" w:rsidRPr="00340E9B" w:rsidR="00344B88" w:rsidP="00340E9B" w:rsidRDefault="00103E72" w14:paraId="170DA263" wp14:noSpellErr="1" wp14:textId="1467E3FF">
      <w:pPr>
        <w:numPr>
          <w:ilvl w:val="0"/>
          <w:numId w:val="202"/>
        </w:numPr>
        <w:tabs>
          <w:tab w:val="clear" w:pos="227"/>
        </w:tabs>
        <w:spacing w:after="120" w:line="276" w:lineRule="auto"/>
        <w:ind w:left="1078" w:hanging="284"/>
        <w:jc w:val="left"/>
        <w:rPr>
          <w:rFonts w:ascii="Arial" w:hAnsi="Arial" w:eastAsia="Times New Roman" w:cs="Arial"/>
          <w:lang w:eastAsia="pl-PL"/>
        </w:rPr>
      </w:pPr>
      <w:r w:rsidRPr="035A64B8" w:rsidR="00103E72">
        <w:rPr>
          <w:rFonts w:ascii="Arial" w:hAnsi="Arial" w:eastAsia="Times New Roman" w:cs="Arial"/>
          <w:lang w:eastAsia="pl-PL"/>
        </w:rPr>
        <w:t xml:space="preserve">opanował pełny zakres wiedzy i </w:t>
      </w:r>
      <w:r w:rsidRPr="035A64B8" w:rsidR="00103E72">
        <w:rPr>
          <w:rFonts w:ascii="Arial" w:hAnsi="Arial" w:eastAsia="Times New Roman" w:cs="Arial"/>
          <w:lang w:eastAsia="pl-PL"/>
        </w:rPr>
        <w:t>umiejętności z</w:t>
      </w:r>
      <w:r w:rsidRPr="035A64B8" w:rsidR="00103E72">
        <w:rPr>
          <w:rFonts w:ascii="Arial" w:hAnsi="Arial" w:eastAsia="Times New Roman" w:cs="Arial"/>
          <w:lang w:eastAsia="pl-PL"/>
        </w:rPr>
        <w:t xml:space="preserve"> danych zajęć edukacyjnych, określonej programem nauczania</w:t>
      </w:r>
      <w:r w:rsidRPr="035A64B8" w:rsidR="00344B88">
        <w:rPr>
          <w:rFonts w:ascii="Arial" w:hAnsi="Arial" w:eastAsia="Times New Roman" w:cs="Arial"/>
          <w:lang w:eastAsia="pl-PL"/>
        </w:rPr>
        <w:t>,</w:t>
      </w:r>
    </w:p>
    <w:p xmlns:wp14="http://schemas.microsoft.com/office/word/2010/wordml" w:rsidRPr="00340E9B" w:rsidR="00344B88" w:rsidP="00340E9B" w:rsidRDefault="00344B88" w14:paraId="2FA1CEEC" wp14:textId="77777777">
      <w:pPr>
        <w:numPr>
          <w:ilvl w:val="0"/>
          <w:numId w:val="20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 </w:t>
      </w:r>
      <w:r w:rsidRPr="00340E9B" w:rsidR="00103E72">
        <w:rPr>
          <w:rFonts w:ascii="Arial" w:hAnsi="Arial" w:eastAsia="Times New Roman" w:cs="Arial"/>
          <w:lang w:eastAsia="pl-PL"/>
        </w:rPr>
        <w:t>biegle posługuje się zdobytymi wiadomościami w rozwiązywaniu problemów teoretycznych lub praktycznych z programu nauczania danej klasy, proponuje rozwiązania nietypowe</w:t>
      </w:r>
      <w:r w:rsidRPr="00340E9B">
        <w:rPr>
          <w:rFonts w:ascii="Arial" w:hAnsi="Arial" w:eastAsia="Times New Roman" w:cs="Arial"/>
          <w:lang w:eastAsia="pl-PL"/>
        </w:rPr>
        <w:t>,</w:t>
      </w:r>
    </w:p>
    <w:p xmlns:wp14="http://schemas.microsoft.com/office/word/2010/wordml" w:rsidRPr="00340E9B" w:rsidR="00344B88" w:rsidP="00340E9B" w:rsidRDefault="00103E72" w14:paraId="206A8887" wp14:textId="77777777">
      <w:pPr>
        <w:numPr>
          <w:ilvl w:val="0"/>
          <w:numId w:val="20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wywiązuje się w pełnym stopniu ze wszystkich obowiązków na zajęciach lekcyjnych</w:t>
      </w:r>
      <w:r w:rsidRPr="00340E9B" w:rsidR="00344B88">
        <w:rPr>
          <w:rFonts w:ascii="Arial" w:hAnsi="Arial" w:eastAsia="Times New Roman" w:cs="Arial"/>
          <w:lang w:eastAsia="pl-PL"/>
        </w:rPr>
        <w:t>,</w:t>
      </w:r>
    </w:p>
    <w:p xmlns:wp14="http://schemas.microsoft.com/office/word/2010/wordml" w:rsidRPr="00340E9B" w:rsidR="00344B88" w:rsidP="00340E9B" w:rsidRDefault="00103E72" w14:paraId="24870A1C" wp14:textId="77777777">
      <w:pPr>
        <w:numPr>
          <w:ilvl w:val="0"/>
          <w:numId w:val="20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posiada wysoki stopień aktywności fizycznej, duże umiejętności techniczne </w:t>
      </w:r>
      <w:r w:rsidR="003E6A24">
        <w:rPr>
          <w:rFonts w:ascii="Arial" w:hAnsi="Arial" w:eastAsia="Times New Roman" w:cs="Arial"/>
          <w:lang w:eastAsia="pl-PL"/>
        </w:rPr>
        <w:t>w </w:t>
      </w:r>
      <w:r w:rsidRPr="00340E9B">
        <w:rPr>
          <w:rFonts w:ascii="Arial" w:hAnsi="Arial" w:eastAsia="Times New Roman" w:cs="Arial"/>
          <w:lang w:eastAsia="pl-PL"/>
        </w:rPr>
        <w:t>wybranej dyscyplinie sportu, wykazuje wysoką aktywność w działaniach podejmowanych przez szkołę na rzecz kultury fizycznej</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65F8E0E6" wp14:textId="77777777">
      <w:pPr>
        <w:numPr>
          <w:ilvl w:val="0"/>
          <w:numId w:val="202"/>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 xml:space="preserve"> </w:t>
      </w:r>
      <w:r w:rsidRPr="00340E9B" w:rsidR="00103E72">
        <w:rPr>
          <w:rFonts w:ascii="Arial" w:hAnsi="Arial" w:eastAsia="Times New Roman" w:cs="Arial"/>
          <w:lang w:eastAsia="pl-PL"/>
        </w:rPr>
        <w:t xml:space="preserve">ponadto roczną ocenę klasyfikacyjną otrzymuje uczeń: laureat konkursu </w:t>
      </w:r>
      <w:r w:rsidRPr="00340E9B" w:rsidR="00B260DA">
        <w:rPr>
          <w:rFonts w:ascii="Arial" w:hAnsi="Arial" w:eastAsia="Times New Roman" w:cs="Arial"/>
          <w:lang w:eastAsia="pl-PL"/>
        </w:rPr>
        <w:t xml:space="preserve">przedmiotowego </w:t>
      </w:r>
      <w:r w:rsidRPr="00340E9B" w:rsidR="00103E72">
        <w:rPr>
          <w:rFonts w:ascii="Arial" w:hAnsi="Arial" w:eastAsia="Times New Roman" w:cs="Arial"/>
          <w:lang w:eastAsia="pl-PL"/>
        </w:rPr>
        <w:t xml:space="preserve">o zasięgu wojewódzkim lub </w:t>
      </w:r>
      <w:proofErr w:type="spellStart"/>
      <w:r w:rsidRPr="00340E9B" w:rsidR="00103E72">
        <w:rPr>
          <w:rFonts w:ascii="Arial" w:hAnsi="Arial" w:eastAsia="Times New Roman" w:cs="Arial"/>
          <w:lang w:eastAsia="pl-PL"/>
        </w:rPr>
        <w:t>ponadwojewódzkim</w:t>
      </w:r>
      <w:proofErr w:type="spellEnd"/>
      <w:r w:rsidRPr="00340E9B" w:rsidR="00103E72">
        <w:rPr>
          <w:rFonts w:ascii="Arial" w:hAnsi="Arial" w:eastAsia="Times New Roman" w:cs="Arial"/>
          <w:lang w:eastAsia="pl-PL"/>
        </w:rPr>
        <w:t xml:space="preserve"> oraz laureat lub finalista ogólnopolskiej olimpiady przedmiotowej</w:t>
      </w:r>
      <w:r w:rsidRPr="00340E9B">
        <w:rPr>
          <w:rFonts w:ascii="Arial" w:hAnsi="Arial" w:eastAsia="Times New Roman" w:cs="Arial"/>
          <w:lang w:eastAsia="pl-PL"/>
        </w:rPr>
        <w:t>;</w:t>
      </w:r>
    </w:p>
    <w:p xmlns:wp14="http://schemas.microsoft.com/office/word/2010/wordml" w:rsidRPr="00340E9B" w:rsidR="00344B88" w:rsidP="00340E9B" w:rsidRDefault="00344B88" w14:paraId="4587C493" wp14:textId="77777777">
      <w:pPr>
        <w:numPr>
          <w:ilvl w:val="0"/>
          <w:numId w:val="2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bardzo dobry otrzymuje uczeń, który:</w:t>
      </w:r>
    </w:p>
    <w:p xmlns:wp14="http://schemas.microsoft.com/office/word/2010/wordml" w:rsidRPr="00340E9B" w:rsidR="00344B88" w:rsidP="00340E9B" w:rsidRDefault="00103E72" w14:paraId="0E04A602" wp14:textId="77777777">
      <w:pPr>
        <w:numPr>
          <w:ilvl w:val="0"/>
          <w:numId w:val="20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opanował w wysokim stopniu zakres wiedzy i umiejętności określony programem nauczania w danej klasie</w:t>
      </w:r>
      <w:r w:rsidRPr="00340E9B" w:rsidR="00344B88">
        <w:rPr>
          <w:rFonts w:ascii="Arial" w:hAnsi="Arial" w:eastAsia="Times New Roman" w:cs="Arial"/>
          <w:lang w:eastAsia="pl-PL"/>
        </w:rPr>
        <w:t>,</w:t>
      </w:r>
    </w:p>
    <w:p xmlns:wp14="http://schemas.microsoft.com/office/word/2010/wordml" w:rsidRPr="00340E9B" w:rsidR="00344B88" w:rsidP="00340E9B" w:rsidRDefault="00103E72" w14:paraId="4FF75EE6" wp14:textId="77777777">
      <w:pPr>
        <w:numPr>
          <w:ilvl w:val="0"/>
          <w:numId w:val="20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sprawnie posługuje się zdobytymi wiadomościami, rozwiązuje samodzielnie problemy teoretyczne i praktyczne ujęte programem nauczania, potrafi zastosować posiadaną wiedzę do rozwiązywania zadań i problemów w nowych sytuacjach</w:t>
      </w:r>
      <w:r w:rsidRPr="00340E9B" w:rsidR="00344B88">
        <w:rPr>
          <w:rFonts w:ascii="Arial" w:hAnsi="Arial" w:eastAsia="Times New Roman" w:cs="Arial"/>
          <w:lang w:eastAsia="pl-PL"/>
        </w:rPr>
        <w:t>,</w:t>
      </w:r>
    </w:p>
    <w:p xmlns:wp14="http://schemas.microsoft.com/office/word/2010/wordml" w:rsidRPr="00340E9B" w:rsidR="00344B88" w:rsidP="00340E9B" w:rsidRDefault="00103E72" w14:paraId="143057D6" wp14:textId="77777777">
      <w:pPr>
        <w:numPr>
          <w:ilvl w:val="0"/>
          <w:numId w:val="203"/>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stosuje poprawny język i styl wypowiedzi, sprawnie posługuje się obowiązującą w danym przedmiocie terminologią, precyzyjnością i dojrzałością (odpowiednią do wieku) wypowiedzi ustnych i pisemnych</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2EF70365" wp14:textId="77777777">
      <w:pPr>
        <w:numPr>
          <w:ilvl w:val="0"/>
          <w:numId w:val="2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dobry otrzymuje uczeń, który:</w:t>
      </w:r>
    </w:p>
    <w:p xmlns:wp14="http://schemas.microsoft.com/office/word/2010/wordml" w:rsidRPr="00340E9B" w:rsidR="00344B88" w:rsidP="00340E9B" w:rsidRDefault="00103E72" w14:paraId="11AEDEC4" wp14:textId="77777777">
      <w:pPr>
        <w:numPr>
          <w:ilvl w:val="0"/>
          <w:numId w:val="2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nie opanował wiadomości i umiejętności określonych programem nauczania w danej klasie, ale opanował je na poziomie przekraczającym wymagania zawarte w podstawach programowych (około 75%</w:t>
      </w:r>
      <w:r w:rsidRPr="00340E9B" w:rsidR="00344B88">
        <w:rPr>
          <w:rFonts w:ascii="Arial" w:hAnsi="Arial" w:eastAsia="Times New Roman" w:cs="Arial"/>
          <w:lang w:eastAsia="pl-PL"/>
        </w:rPr>
        <w:t>),</w:t>
      </w:r>
    </w:p>
    <w:p xmlns:wp14="http://schemas.microsoft.com/office/word/2010/wordml" w:rsidRPr="00340E9B" w:rsidR="00344B88" w:rsidP="00340E9B" w:rsidRDefault="00103E72" w14:paraId="3F980F6B" wp14:textId="77777777">
      <w:pPr>
        <w:numPr>
          <w:ilvl w:val="0"/>
          <w:numId w:val="2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poprawnie stosuje wiadomości, rozwiązuje /wykonuje/ samodzielnie typowe zadania teoretyczne lub praktyczne, w sytuacjach nietypowych z pomocą nauczyciela</w:t>
      </w:r>
      <w:r w:rsidRPr="00340E9B" w:rsidR="00344B88">
        <w:rPr>
          <w:rFonts w:ascii="Arial" w:hAnsi="Arial" w:eastAsia="Times New Roman" w:cs="Arial"/>
          <w:lang w:eastAsia="pl-PL"/>
        </w:rPr>
        <w:t>,</w:t>
      </w:r>
    </w:p>
    <w:p xmlns:wp14="http://schemas.microsoft.com/office/word/2010/wordml" w:rsidRPr="00340E9B" w:rsidR="00344B88" w:rsidP="00340E9B" w:rsidRDefault="00103E72" w14:paraId="2A982DF6" wp14:textId="77777777">
      <w:pPr>
        <w:numPr>
          <w:ilvl w:val="0"/>
          <w:numId w:val="204"/>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stosuje podstawowe pojęcia i prawa ujmowane za pomocą terminologii właściwej dla danej dziedziny wiedzy, wypowiada się klarownie w stopniu zadowalającym, popełnia nieliczne usterki stylistyczne</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3965EB91" wp14:textId="77777777">
      <w:pPr>
        <w:numPr>
          <w:ilvl w:val="0"/>
          <w:numId w:val="2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dostateczny otrzymuje uczeń, który:</w:t>
      </w:r>
    </w:p>
    <w:p xmlns:wp14="http://schemas.microsoft.com/office/word/2010/wordml" w:rsidRPr="00340E9B" w:rsidR="00344B88" w:rsidP="00340E9B" w:rsidRDefault="00103E72" w14:paraId="18609573" wp14:noSpellErr="1" wp14:textId="5337B3A6">
      <w:pPr>
        <w:numPr>
          <w:ilvl w:val="0"/>
          <w:numId w:val="205"/>
        </w:numPr>
        <w:tabs>
          <w:tab w:val="clear" w:pos="227"/>
        </w:tabs>
        <w:spacing w:after="120" w:line="276" w:lineRule="auto"/>
        <w:ind w:left="1078" w:hanging="284"/>
        <w:jc w:val="left"/>
        <w:rPr>
          <w:rFonts w:ascii="Arial" w:hAnsi="Arial" w:eastAsia="Times New Roman" w:cs="Arial"/>
          <w:lang w:eastAsia="pl-PL"/>
        </w:rPr>
      </w:pPr>
      <w:r w:rsidRPr="035A64B8" w:rsidR="00103E72">
        <w:rPr>
          <w:rFonts w:ascii="Arial" w:hAnsi="Arial" w:eastAsia="Times New Roman" w:cs="Arial"/>
          <w:lang w:eastAsia="pl-PL"/>
        </w:rPr>
        <w:t xml:space="preserve">opanował zakres materiału programowego ograniczony </w:t>
      </w:r>
      <w:r w:rsidRPr="035A64B8" w:rsidR="00103E72">
        <w:rPr>
          <w:rFonts w:ascii="Arial" w:hAnsi="Arial" w:eastAsia="Times New Roman" w:cs="Arial"/>
          <w:lang w:eastAsia="pl-PL"/>
        </w:rPr>
        <w:t>do treści</w:t>
      </w:r>
      <w:r w:rsidRPr="035A64B8" w:rsidR="00103E72">
        <w:rPr>
          <w:rFonts w:ascii="Arial" w:hAnsi="Arial" w:eastAsia="Times New Roman" w:cs="Arial"/>
          <w:lang w:eastAsia="pl-PL"/>
        </w:rPr>
        <w:t xml:space="preserve"> podstawowych </w:t>
      </w:r>
      <w:r w:rsidRPr="035A64B8" w:rsidR="003E6A24">
        <w:rPr>
          <w:rFonts w:ascii="Arial" w:hAnsi="Arial" w:eastAsia="Times New Roman" w:cs="Arial"/>
          <w:lang w:eastAsia="pl-PL"/>
        </w:rPr>
        <w:t>(w </w:t>
      </w:r>
      <w:r w:rsidRPr="035A64B8" w:rsidR="00103E72">
        <w:rPr>
          <w:rFonts w:ascii="Arial" w:hAnsi="Arial" w:eastAsia="Times New Roman" w:cs="Arial"/>
          <w:lang w:eastAsia="pl-PL"/>
        </w:rPr>
        <w:t xml:space="preserve">zakresie odtwarzania 50%), rozumie tylko najważniejsze związki i powiązania logiczne </w:t>
      </w:r>
      <w:r w:rsidRPr="035A64B8" w:rsidR="00103E72">
        <w:rPr>
          <w:rFonts w:ascii="Arial" w:hAnsi="Arial" w:eastAsia="Times New Roman" w:cs="Arial"/>
          <w:lang w:eastAsia="pl-PL"/>
        </w:rPr>
        <w:t>miedzy</w:t>
      </w:r>
      <w:r w:rsidRPr="035A64B8" w:rsidR="00103E72">
        <w:rPr>
          <w:rFonts w:ascii="Arial" w:hAnsi="Arial" w:eastAsia="Times New Roman" w:cs="Arial"/>
          <w:lang w:eastAsia="pl-PL"/>
        </w:rPr>
        <w:t xml:space="preserve"> treściami</w:t>
      </w:r>
      <w:r w:rsidRPr="035A64B8" w:rsidR="00344B88">
        <w:rPr>
          <w:rFonts w:ascii="Arial" w:hAnsi="Arial" w:eastAsia="Times New Roman" w:cs="Arial"/>
          <w:lang w:eastAsia="pl-PL"/>
        </w:rPr>
        <w:t>,</w:t>
      </w:r>
    </w:p>
    <w:p xmlns:wp14="http://schemas.microsoft.com/office/word/2010/wordml" w:rsidRPr="00340E9B" w:rsidR="00344B88" w:rsidP="00340E9B" w:rsidRDefault="00103E72" w14:paraId="0AD0A1CE" wp14:textId="77777777">
      <w:pPr>
        <w:numPr>
          <w:ilvl w:val="0"/>
          <w:numId w:val="205"/>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rozwiązuje /wykonuje/ typowe zadania teoretyczne lub praktyczne o średnim stopniu trudności</w:t>
      </w:r>
      <w:r w:rsidRPr="00340E9B" w:rsidR="00344B88">
        <w:rPr>
          <w:rFonts w:ascii="Arial" w:hAnsi="Arial" w:eastAsia="Times New Roman" w:cs="Arial"/>
          <w:lang w:eastAsia="pl-PL"/>
        </w:rPr>
        <w:t>,</w:t>
      </w:r>
    </w:p>
    <w:p xmlns:wp14="http://schemas.microsoft.com/office/word/2010/wordml" w:rsidRPr="00340E9B" w:rsidR="00344B88" w:rsidP="00340E9B" w:rsidRDefault="00103E72" w14:paraId="45B2EE67" wp14:textId="77777777">
      <w:pPr>
        <w:numPr>
          <w:ilvl w:val="0"/>
          <w:numId w:val="205"/>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posiada przeciętny zasób słownictwa, język zbliżony do potocznego, mała kondensacja i klarowność wypowiedzi</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6C9D7677" wp14:textId="77777777">
      <w:pPr>
        <w:numPr>
          <w:ilvl w:val="0"/>
          <w:numId w:val="2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dopuszczający otrzymuje uczeń, który:</w:t>
      </w:r>
    </w:p>
    <w:p xmlns:wp14="http://schemas.microsoft.com/office/word/2010/wordml" w:rsidRPr="00340E9B" w:rsidR="00344B88" w:rsidP="00340E9B" w:rsidRDefault="00103E72" w14:paraId="7319EABC" wp14:textId="77777777">
      <w:pPr>
        <w:numPr>
          <w:ilvl w:val="0"/>
          <w:numId w:val="20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posiada konieczne, niezbędne do kontynuowania nauki na dalszych etapach kształcenia wiadomości i umiejętności, luźno zestawione bez rozumienia związków</w:t>
      </w:r>
      <w:r w:rsidRPr="00340E9B" w:rsidR="00B260DA">
        <w:rPr>
          <w:rFonts w:ascii="Arial" w:hAnsi="Arial" w:eastAsia="Times New Roman" w:cs="Arial"/>
          <w:lang w:eastAsia="pl-PL"/>
        </w:rPr>
        <w:t xml:space="preserve"> </w:t>
      </w:r>
      <w:r w:rsidR="003E6A24">
        <w:rPr>
          <w:rFonts w:ascii="Arial" w:hAnsi="Arial" w:eastAsia="Times New Roman" w:cs="Arial"/>
          <w:lang w:eastAsia="pl-PL"/>
        </w:rPr>
        <w:t>i </w:t>
      </w:r>
      <w:r w:rsidRPr="00340E9B">
        <w:rPr>
          <w:rFonts w:ascii="Arial" w:hAnsi="Arial" w:eastAsia="Times New Roman" w:cs="Arial"/>
          <w:lang w:eastAsia="pl-PL"/>
        </w:rPr>
        <w:t>uogólnień</w:t>
      </w:r>
      <w:r w:rsidRPr="00340E9B" w:rsidR="00344B88">
        <w:rPr>
          <w:rFonts w:ascii="Arial" w:hAnsi="Arial" w:eastAsia="Times New Roman" w:cs="Arial"/>
          <w:lang w:eastAsia="pl-PL"/>
        </w:rPr>
        <w:t>,</w:t>
      </w:r>
    </w:p>
    <w:p xmlns:wp14="http://schemas.microsoft.com/office/word/2010/wordml" w:rsidRPr="00340E9B" w:rsidR="00344B88" w:rsidP="00340E9B" w:rsidRDefault="00103E72" w14:paraId="48443029" wp14:textId="77777777">
      <w:pPr>
        <w:numPr>
          <w:ilvl w:val="0"/>
          <w:numId w:val="20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słabo rozumie treści programowe, podstawowe wiadomości i procedury odtwarza mechanicznie, brak umiejętności wyjaśniania zjawisk</w:t>
      </w:r>
      <w:r w:rsidRPr="00340E9B" w:rsidR="00344B88">
        <w:rPr>
          <w:rFonts w:ascii="Arial" w:hAnsi="Arial" w:eastAsia="Times New Roman" w:cs="Arial"/>
          <w:lang w:eastAsia="pl-PL"/>
        </w:rPr>
        <w:t>,</w:t>
      </w:r>
    </w:p>
    <w:p xmlns:wp14="http://schemas.microsoft.com/office/word/2010/wordml" w:rsidRPr="00340E9B" w:rsidR="00344B88" w:rsidP="00340E9B" w:rsidRDefault="00AD7681" w14:paraId="27FB6FA9" wp14:textId="77777777">
      <w:pPr>
        <w:numPr>
          <w:ilvl w:val="0"/>
          <w:numId w:val="206"/>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posiada nieporadny styl wypowiedzi, ubogie słownictwo, liczne błędy, trudności w formułowaniu myśli</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2A66CDAA" wp14:textId="77777777">
      <w:pPr>
        <w:numPr>
          <w:ilvl w:val="0"/>
          <w:numId w:val="20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stopień niedostateczny otrzymuje uczeń, który:</w:t>
      </w:r>
    </w:p>
    <w:p xmlns:wp14="http://schemas.microsoft.com/office/word/2010/wordml" w:rsidRPr="00340E9B" w:rsidR="00344B88" w:rsidP="00340E9B" w:rsidRDefault="00AD7681" w14:paraId="3AA70099" wp14:textId="77777777">
      <w:pPr>
        <w:numPr>
          <w:ilvl w:val="0"/>
          <w:numId w:val="20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nie opanował wiadomości i umiejętności określonych podstawami programowymi, a braki w wiadomościach uniemożliwiają dalsze zdobywanie wiedzy</w:t>
      </w:r>
      <w:r w:rsidRPr="00340E9B" w:rsidR="00344B88">
        <w:rPr>
          <w:rFonts w:ascii="Arial" w:hAnsi="Arial" w:eastAsia="Times New Roman" w:cs="Arial"/>
          <w:lang w:eastAsia="pl-PL"/>
        </w:rPr>
        <w:t>,</w:t>
      </w:r>
    </w:p>
    <w:p xmlns:wp14="http://schemas.microsoft.com/office/word/2010/wordml" w:rsidRPr="00340E9B" w:rsidR="00344B88" w:rsidP="00340E9B" w:rsidRDefault="00AD7681" w14:paraId="0D80FDC0" wp14:textId="77777777">
      <w:pPr>
        <w:numPr>
          <w:ilvl w:val="0"/>
          <w:numId w:val="20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nie jest w stanie rozwiązać /wykonać/ zadań o niewielkim elementarnym stopniu trudności</w:t>
      </w:r>
      <w:r w:rsidRPr="00340E9B" w:rsidR="00344B88">
        <w:rPr>
          <w:rFonts w:ascii="Arial" w:hAnsi="Arial" w:eastAsia="Times New Roman" w:cs="Arial"/>
          <w:lang w:eastAsia="pl-PL"/>
        </w:rPr>
        <w:t>,</w:t>
      </w:r>
    </w:p>
    <w:p xmlns:wp14="http://schemas.microsoft.com/office/word/2010/wordml" w:rsidRPr="00340E9B" w:rsidR="00344B88" w:rsidP="00340E9B" w:rsidRDefault="00AD7681" w14:paraId="6317BCA1" wp14:textId="77777777">
      <w:pPr>
        <w:numPr>
          <w:ilvl w:val="0"/>
          <w:numId w:val="207"/>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nie skorzystał z pomocy szkoły, nie wykorzystał szans uzupełnienia wiedzy i umiejętności</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4A9892EC"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Ocenie podlegają wszystkie formy pracy ucznia:</w:t>
      </w:r>
    </w:p>
    <w:p xmlns:wp14="http://schemas.microsoft.com/office/word/2010/wordml" w:rsidRPr="00340E9B" w:rsidR="00344B88" w:rsidP="00340E9B" w:rsidRDefault="00344B88" w14:paraId="34641C19"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prace klasowe na jednej lub dwóch godzinach lekcyjnych obejmujące treść</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całego działu (lub dużą część działu);</w:t>
      </w:r>
    </w:p>
    <w:p xmlns:wp14="http://schemas.microsoft.com/office/word/2010/wordml" w:rsidRPr="00340E9B" w:rsidR="00344B88" w:rsidP="00340E9B" w:rsidRDefault="00344B88" w14:paraId="25083EA8"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testy;</w:t>
      </w:r>
    </w:p>
    <w:p xmlns:wp14="http://schemas.microsoft.com/office/word/2010/wordml" w:rsidRPr="00340E9B" w:rsidR="00344B88" w:rsidP="00340E9B" w:rsidRDefault="00344B88" w14:paraId="62597B54"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kartkówki z trzech ostatnich tematów;</w:t>
      </w:r>
    </w:p>
    <w:p xmlns:wp14="http://schemas.microsoft.com/office/word/2010/wordml" w:rsidRPr="00340E9B" w:rsidR="00344B88" w:rsidP="00340E9B" w:rsidRDefault="00AA03D2" w14:paraId="777FFEEC"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skreślony</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0C062CE1"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zadania i ćwiczenia wykonywane przez uczniów podczas lekcji;</w:t>
      </w:r>
    </w:p>
    <w:p xmlns:wp14="http://schemas.microsoft.com/office/word/2010/wordml" w:rsidRPr="00340E9B" w:rsidR="00344B88" w:rsidP="00340E9B" w:rsidRDefault="00344B88" w14:paraId="6880B4B6"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różnego typu sprawdziany pisemne;</w:t>
      </w:r>
    </w:p>
    <w:p xmlns:wp14="http://schemas.microsoft.com/office/word/2010/wordml" w:rsidRPr="00340E9B" w:rsidR="00344B88" w:rsidP="00340E9B" w:rsidRDefault="00344B88" w14:paraId="31608E6F"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wypowiedzi ustne;</w:t>
      </w:r>
    </w:p>
    <w:p xmlns:wp14="http://schemas.microsoft.com/office/word/2010/wordml" w:rsidRPr="00340E9B" w:rsidR="00344B88" w:rsidP="00340E9B" w:rsidRDefault="00344B88" w14:paraId="60C011F8"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praca w zespole;</w:t>
      </w:r>
    </w:p>
    <w:p xmlns:wp14="http://schemas.microsoft.com/office/word/2010/wordml" w:rsidRPr="00340E9B" w:rsidR="00344B88" w:rsidP="00340E9B" w:rsidRDefault="00344B88" w14:paraId="342DDFDF" wp14:textId="77777777">
      <w:pPr>
        <w:numPr>
          <w:ilvl w:val="0"/>
          <w:numId w:val="20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testy sprawnościowe;</w:t>
      </w:r>
    </w:p>
    <w:p xmlns:wp14="http://schemas.microsoft.com/office/word/2010/wordml" w:rsidRPr="00340E9B" w:rsidR="00344B88" w:rsidP="00340E9B" w:rsidRDefault="00344B88" w14:paraId="39C95C21" wp14:textId="77777777">
      <w:pPr>
        <w:numPr>
          <w:ilvl w:val="0"/>
          <w:numId w:val="20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prace plastyczne i techniczne;</w:t>
      </w:r>
    </w:p>
    <w:p xmlns:wp14="http://schemas.microsoft.com/office/word/2010/wordml" w:rsidRPr="00340E9B" w:rsidR="00344B88" w:rsidP="00340E9B" w:rsidRDefault="00344B88" w14:paraId="5BAA0CD4" wp14:textId="77777777">
      <w:pPr>
        <w:numPr>
          <w:ilvl w:val="0"/>
          <w:numId w:val="20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 wiadomości i umiejętności muzyczne.</w:t>
      </w:r>
    </w:p>
    <w:p xmlns:wp14="http://schemas.microsoft.com/office/word/2010/wordml" w:rsidRPr="00340E9B" w:rsidR="0043194A" w:rsidP="00340E9B" w:rsidRDefault="0043194A" w14:paraId="4F51378A" wp14:textId="5862CB23">
      <w:pPr>
        <w:spacing w:after="120" w:line="276" w:lineRule="auto"/>
        <w:jc w:val="left"/>
        <w:rPr>
          <w:rFonts w:ascii="Arial" w:hAnsi="Arial" w:eastAsia="Times New Roman" w:cs="Arial"/>
          <w:lang w:eastAsia="pl-PL"/>
        </w:rPr>
      </w:pPr>
      <w:r w:rsidRPr="035A64B8" w:rsidR="0043194A">
        <w:rPr>
          <w:rFonts w:ascii="Arial" w:hAnsi="Arial" w:eastAsia="Times New Roman" w:cs="Arial"/>
          <w:lang w:eastAsia="pl-PL"/>
        </w:rPr>
        <w:t>7a</w:t>
      </w:r>
      <w:r w:rsidRPr="035A64B8" w:rsidR="0043194A">
        <w:rPr>
          <w:rFonts w:ascii="Arial" w:hAnsi="Arial" w:eastAsia="Times New Roman" w:cs="Arial"/>
          <w:lang w:eastAsia="pl-PL"/>
        </w:rPr>
        <w:t xml:space="preserve">. W ramach oceniania bieżącego z zajęć edukacyjnych w klasach IV-VIII nauczyciel </w:t>
      </w:r>
      <w:r w:rsidRPr="035A64B8" w:rsidR="0043194A">
        <w:rPr>
          <w:rFonts w:ascii="Arial" w:hAnsi="Arial" w:eastAsia="Times New Roman" w:cs="Arial"/>
          <w:lang w:eastAsia="pl-PL"/>
        </w:rPr>
        <w:t>może zadać</w:t>
      </w:r>
      <w:r w:rsidRPr="035A64B8" w:rsidR="0043194A">
        <w:rPr>
          <w:rFonts w:ascii="Arial" w:hAnsi="Arial" w:eastAsia="Times New Roman" w:cs="Arial"/>
          <w:lang w:eastAsia="pl-PL"/>
        </w:rPr>
        <w:t xml:space="preserve"> uczniowi pisemną lub praktyczną pracę </w:t>
      </w:r>
      <w:r w:rsidRPr="035A64B8" w:rsidR="0043194A">
        <w:rPr>
          <w:rFonts w:ascii="Arial" w:hAnsi="Arial" w:eastAsia="Times New Roman" w:cs="Arial"/>
          <w:lang w:eastAsia="pl-PL"/>
        </w:rPr>
        <w:t>domową do</w:t>
      </w:r>
      <w:r w:rsidRPr="035A64B8" w:rsidR="0043194A">
        <w:rPr>
          <w:rFonts w:ascii="Arial" w:hAnsi="Arial" w:eastAsia="Times New Roman" w:cs="Arial"/>
          <w:lang w:eastAsia="pl-PL"/>
        </w:rPr>
        <w:t xml:space="preserve"> wykonania w czasie wolnym od zajęć dydaktycznych, z tym, że nie jest ona obowiązkowa dla ucznia i nie ustala się z niej oceny.</w:t>
      </w:r>
    </w:p>
    <w:p xmlns:wp14="http://schemas.microsoft.com/office/word/2010/wordml" w:rsidRPr="00340E9B" w:rsidR="00344B88" w:rsidP="00340E9B" w:rsidRDefault="00344B88" w14:paraId="5C4EBF04" wp14:textId="77777777">
      <w:pPr>
        <w:numPr>
          <w:ilvl w:val="6"/>
          <w:numId w:val="174"/>
        </w:numPr>
        <w:spacing w:after="120" w:line="276" w:lineRule="auto"/>
        <w:ind w:left="284" w:hanging="284"/>
        <w:jc w:val="left"/>
        <w:rPr>
          <w:rFonts w:ascii="Arial" w:hAnsi="Arial" w:cs="Arial"/>
        </w:rPr>
      </w:pPr>
      <w:r w:rsidRPr="00340E9B">
        <w:rPr>
          <w:rFonts w:ascii="Arial" w:hAnsi="Arial" w:cs="Arial"/>
        </w:rPr>
        <w:t>Zasady obowiązujące w ocenianiu pisemnych wypowiedzi uczniów:</w:t>
      </w:r>
    </w:p>
    <w:p xmlns:wp14="http://schemas.microsoft.com/office/word/2010/wordml" w:rsidRPr="00340E9B" w:rsidR="00344B88" w:rsidP="00340E9B" w:rsidRDefault="00344B88" w14:paraId="797943FA" wp14:textId="77777777">
      <w:pPr>
        <w:numPr>
          <w:ilvl w:val="0"/>
          <w:numId w:val="20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sprawdzian/praca klasowa – obejmuje większe partie materiału, ocena wystawiona na</w:t>
      </w:r>
      <w:r w:rsidRPr="00340E9B" w:rsidR="009D31AD">
        <w:rPr>
          <w:rFonts w:ascii="Arial" w:hAnsi="Arial" w:eastAsia="Times New Roman" w:cs="Arial"/>
          <w:lang w:eastAsia="pl-PL"/>
        </w:rPr>
        <w:t> </w:t>
      </w:r>
      <w:r w:rsidRPr="00340E9B">
        <w:rPr>
          <w:rFonts w:ascii="Arial" w:hAnsi="Arial" w:eastAsia="Times New Roman" w:cs="Arial"/>
          <w:lang w:eastAsia="pl-PL"/>
        </w:rPr>
        <w:t>jej</w:t>
      </w:r>
      <w:r w:rsidRPr="00340E9B" w:rsidR="009D31AD">
        <w:rPr>
          <w:rFonts w:ascii="Arial" w:hAnsi="Arial" w:eastAsia="Times New Roman" w:cs="Arial"/>
          <w:lang w:eastAsia="pl-PL"/>
        </w:rPr>
        <w:t> </w:t>
      </w:r>
      <w:r w:rsidRPr="00340E9B">
        <w:rPr>
          <w:rFonts w:ascii="Arial" w:hAnsi="Arial" w:eastAsia="Times New Roman" w:cs="Arial"/>
          <w:lang w:eastAsia="pl-PL"/>
        </w:rPr>
        <w:t>podstawie ma znaczący wpływ na ocenę okresową. Zasady przeprowadzania:</w:t>
      </w:r>
    </w:p>
    <w:p xmlns:wp14="http://schemas.microsoft.com/office/word/2010/wordml" w:rsidRPr="00340E9B" w:rsidR="00344B88" w:rsidP="00340E9B" w:rsidRDefault="00344B88" w14:paraId="7E7289C4" wp14:textId="77777777">
      <w:pPr>
        <w:numPr>
          <w:ilvl w:val="0"/>
          <w:numId w:val="21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uczeń ma prawo znać z tygodniowym wyprzedzeniem terminy sprawdzianów/prac klasowych, które są odnotowywane w dzienniku lekcyjnym,</w:t>
      </w:r>
    </w:p>
    <w:p xmlns:wp14="http://schemas.microsoft.com/office/word/2010/wordml" w:rsidRPr="00340E9B" w:rsidR="00344B88" w:rsidP="00340E9B" w:rsidRDefault="00344B88" w14:paraId="702E53AA" wp14:textId="77777777">
      <w:pPr>
        <w:numPr>
          <w:ilvl w:val="0"/>
          <w:numId w:val="21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 ciągu jednego dnia można przeprowadzić tylko jedną pracę klasową, w ciągu tygodnia nie</w:t>
      </w:r>
      <w:r w:rsidRPr="00340E9B" w:rsidR="009D31AD">
        <w:rPr>
          <w:rFonts w:ascii="Arial" w:hAnsi="Arial" w:eastAsia="Times New Roman" w:cs="Arial"/>
          <w:lang w:eastAsia="pl-PL"/>
        </w:rPr>
        <w:t> </w:t>
      </w:r>
      <w:r w:rsidRPr="00340E9B">
        <w:rPr>
          <w:rFonts w:ascii="Arial" w:hAnsi="Arial" w:eastAsia="Times New Roman" w:cs="Arial"/>
          <w:lang w:eastAsia="pl-PL"/>
        </w:rPr>
        <w:t>więcej niż trzy;</w:t>
      </w:r>
    </w:p>
    <w:p xmlns:wp14="http://schemas.microsoft.com/office/word/2010/wordml" w:rsidRPr="00340E9B" w:rsidR="00344B88" w:rsidP="00340E9B" w:rsidRDefault="00344B88" w14:paraId="677D0412" wp14:textId="77777777">
      <w:pPr>
        <w:numPr>
          <w:ilvl w:val="0"/>
          <w:numId w:val="20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kartkówki – kontrolują opanowanie wiadomości i umiejętności z trzech ostatnich lekcji lub pracy domowej, wystawiane oceny mają rangę oceny z odpowiedzi, przy ich przeprowadzaniu nie występują ograniczenia wymienione w punkcie 1.</w:t>
      </w:r>
    </w:p>
    <w:p xmlns:wp14="http://schemas.microsoft.com/office/word/2010/wordml" w:rsidRPr="00340E9B" w:rsidR="00344B88" w:rsidP="00340E9B" w:rsidRDefault="000C38D0" w14:paraId="1F4A389E" wp14:textId="77777777">
      <w:pPr>
        <w:numPr>
          <w:ilvl w:val="6"/>
          <w:numId w:val="174"/>
        </w:numPr>
        <w:spacing w:after="120" w:line="276" w:lineRule="auto"/>
        <w:ind w:left="284" w:hanging="284"/>
        <w:jc w:val="left"/>
        <w:rPr>
          <w:rFonts w:ascii="Arial" w:hAnsi="Arial" w:cs="Arial"/>
        </w:rPr>
      </w:pPr>
      <w:r w:rsidRPr="00340E9B">
        <w:rPr>
          <w:rFonts w:ascii="Arial" w:hAnsi="Arial" w:cs="Arial"/>
        </w:rPr>
        <w:t>Skreślony.</w:t>
      </w:r>
    </w:p>
    <w:p xmlns:wp14="http://schemas.microsoft.com/office/word/2010/wordml" w:rsidRPr="00340E9B" w:rsidR="00344B88" w:rsidP="00340E9B" w:rsidRDefault="009221A4" w14:paraId="64248DB5" wp14:textId="77777777">
      <w:pPr>
        <w:numPr>
          <w:ilvl w:val="6"/>
          <w:numId w:val="174"/>
        </w:numPr>
        <w:spacing w:after="120" w:line="276" w:lineRule="auto"/>
        <w:ind w:left="284" w:hanging="284"/>
        <w:jc w:val="left"/>
        <w:rPr>
          <w:rFonts w:ascii="Arial" w:hAnsi="Arial" w:cs="Arial"/>
        </w:rPr>
      </w:pPr>
      <w:r w:rsidRPr="00340E9B">
        <w:rPr>
          <w:rFonts w:ascii="Arial" w:hAnsi="Arial" w:cs="Arial"/>
        </w:rPr>
        <w:t>Wszystkie oceny są jawne i na bieżąco wpisywane do dziennika.</w:t>
      </w:r>
    </w:p>
    <w:p xmlns:wp14="http://schemas.microsoft.com/office/word/2010/wordml" w:rsidRPr="00340E9B" w:rsidR="00344B88" w:rsidP="00340E9B" w:rsidRDefault="00344B88" w14:paraId="392D674F" wp14:textId="77777777">
      <w:pPr>
        <w:numPr>
          <w:ilvl w:val="6"/>
          <w:numId w:val="174"/>
        </w:numPr>
        <w:spacing w:after="120" w:line="276" w:lineRule="auto"/>
        <w:ind w:left="284" w:hanging="284"/>
        <w:jc w:val="left"/>
        <w:rPr>
          <w:rFonts w:ascii="Arial" w:hAnsi="Arial" w:cs="Arial"/>
        </w:rPr>
      </w:pPr>
      <w:r w:rsidRPr="00340E9B">
        <w:rPr>
          <w:rFonts w:ascii="Arial" w:hAnsi="Arial" w:cs="Arial"/>
        </w:rPr>
        <w:t>Znak graficzny „parafka” oznacza fakt oglądania pracy przez nauczyciela, a nie sprawdzania zawartości merytorycznej.</w:t>
      </w:r>
    </w:p>
    <w:p xmlns:wp14="http://schemas.microsoft.com/office/word/2010/wordml" w:rsidRPr="00340E9B" w:rsidR="00344B88" w:rsidP="00340E9B" w:rsidRDefault="000C38D0" w14:paraId="266F1CF1"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Ocenione kompleksowe sprawdziany wiadomości i prace klasowe przechowywane są przez nauczycieli do końca danego roku szkolnego, a ocenione krótkie sprawdziany do końca semestru. W przypadku kształcenia na odległość prace uczniów są przechowywane przez nauczycieli w formie elektronicznej</w:t>
      </w:r>
      <w:r w:rsidRPr="00340E9B" w:rsidR="00344B88">
        <w:rPr>
          <w:rFonts w:ascii="Arial" w:hAnsi="Arial" w:cs="Arial"/>
        </w:rPr>
        <w:t>.</w:t>
      </w:r>
    </w:p>
    <w:p xmlns:wp14="http://schemas.microsoft.com/office/word/2010/wordml" w:rsidRPr="00340E9B" w:rsidR="00344B88" w:rsidP="00340E9B" w:rsidRDefault="00344B88" w14:paraId="4E5A6314" wp14:textId="77777777">
      <w:pPr>
        <w:numPr>
          <w:ilvl w:val="6"/>
          <w:numId w:val="174"/>
        </w:numPr>
        <w:spacing w:after="120" w:line="276" w:lineRule="auto"/>
        <w:ind w:left="284" w:hanging="284"/>
        <w:jc w:val="left"/>
        <w:rPr>
          <w:rFonts w:ascii="Arial" w:hAnsi="Arial" w:cs="Arial"/>
        </w:rPr>
      </w:pPr>
      <w:r w:rsidRPr="00340E9B">
        <w:rPr>
          <w:rFonts w:ascii="Arial" w:hAnsi="Arial" w:cs="Arial"/>
        </w:rPr>
        <w:t>Na tydzień</w:t>
      </w:r>
      <w:r w:rsidRPr="00340E9B" w:rsidR="00172AC8">
        <w:rPr>
          <w:rFonts w:ascii="Arial" w:hAnsi="Arial" w:cs="Arial"/>
        </w:rPr>
        <w:t xml:space="preserve"> </w:t>
      </w:r>
      <w:r w:rsidRPr="00340E9B">
        <w:rPr>
          <w:rFonts w:ascii="Arial" w:hAnsi="Arial" w:cs="Arial"/>
        </w:rPr>
        <w:t xml:space="preserve">przed klasyfikacją powinno być zakończone przeprowadzanie wszelkich pisemnych sprawdzianów wiadomości. </w:t>
      </w:r>
    </w:p>
    <w:p xmlns:wp14="http://schemas.microsoft.com/office/word/2010/wordml" w:rsidRPr="00340E9B" w:rsidR="002B1A77" w:rsidP="00340E9B" w:rsidRDefault="002234AD" w14:paraId="5577B8D9" wp14:textId="77777777">
      <w:pPr>
        <w:numPr>
          <w:ilvl w:val="6"/>
          <w:numId w:val="174"/>
        </w:numPr>
        <w:spacing w:after="120" w:line="276" w:lineRule="auto"/>
        <w:ind w:left="284" w:hanging="284"/>
        <w:jc w:val="left"/>
        <w:rPr>
          <w:rFonts w:ascii="Arial" w:hAnsi="Arial" w:cs="Arial"/>
          <w:b/>
          <w:lang w:eastAsia="pl-PL"/>
        </w:rPr>
      </w:pPr>
      <w:r w:rsidRPr="00340E9B">
        <w:rPr>
          <w:rFonts w:ascii="Arial" w:hAnsi="Arial" w:cs="Arial"/>
        </w:rPr>
        <w:t>Skreślony.</w:t>
      </w:r>
    </w:p>
    <w:p xmlns:wp14="http://schemas.microsoft.com/office/word/2010/wordml" w:rsidRPr="00340E9B" w:rsidR="00344B88" w:rsidP="00340E9B" w:rsidRDefault="00344B88" w14:paraId="3E3D02C8"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10</w:t>
      </w:r>
      <w:r w:rsidRPr="00340E9B">
        <w:rPr>
          <w:rFonts w:ascii="Arial" w:hAnsi="Arial" w:cs="Arial"/>
          <w:b/>
          <w:sz w:val="22"/>
          <w:szCs w:val="22"/>
          <w:lang w:eastAsia="pl-PL"/>
        </w:rPr>
        <w:br/>
      </w:r>
      <w:r w:rsidRPr="00340E9B">
        <w:rPr>
          <w:rFonts w:ascii="Arial" w:hAnsi="Arial" w:cs="Arial"/>
          <w:b/>
          <w:sz w:val="22"/>
          <w:szCs w:val="22"/>
          <w:lang w:eastAsia="pl-PL"/>
        </w:rPr>
        <w:t>Ocenianie zachowania</w:t>
      </w:r>
    </w:p>
    <w:p xmlns:wp14="http://schemas.microsoft.com/office/word/2010/wordml" w:rsidRPr="00340E9B" w:rsidR="009D31AD" w:rsidP="00340E9B" w:rsidRDefault="009D31AD" w14:paraId="33D28B4B"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36E4D6BB"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Ocenianie zachowania ucznia polega na rozpoznawaniu przez wychowawcę, nauczycieli </w:t>
      </w:r>
      <w:r w:rsidR="003E6A24">
        <w:rPr>
          <w:rFonts w:ascii="Arial" w:hAnsi="Arial" w:cs="Arial"/>
        </w:rPr>
        <w:t>i </w:t>
      </w:r>
      <w:r w:rsidRPr="00340E9B">
        <w:rPr>
          <w:rFonts w:ascii="Arial" w:hAnsi="Arial" w:cs="Arial"/>
        </w:rPr>
        <w:t xml:space="preserve">uczniów danej klasy stopnia respektowania przez ucznia zasad współżycia społecznego </w:t>
      </w:r>
      <w:r w:rsidR="003E6A24">
        <w:rPr>
          <w:rFonts w:ascii="Arial" w:hAnsi="Arial" w:cs="Arial"/>
        </w:rPr>
        <w:t>i </w:t>
      </w:r>
      <w:r w:rsidRPr="00340E9B">
        <w:rPr>
          <w:rFonts w:ascii="Arial" w:hAnsi="Arial" w:cs="Arial"/>
        </w:rPr>
        <w:t>norm etycznych.</w:t>
      </w:r>
    </w:p>
    <w:p xmlns:wp14="http://schemas.microsoft.com/office/word/2010/wordml" w:rsidRPr="00340E9B" w:rsidR="00344B88" w:rsidP="00340E9B" w:rsidRDefault="00344B88" w14:paraId="6282EA3A"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Ocenianie wewnątrzszkolne obejmuje:</w:t>
      </w:r>
    </w:p>
    <w:p xmlns:wp14="http://schemas.microsoft.com/office/word/2010/wordml" w:rsidRPr="00340E9B" w:rsidR="00344B88" w:rsidP="00340E9B" w:rsidRDefault="00344B88" w14:paraId="6416B360" wp14:textId="77777777">
      <w:pPr>
        <w:numPr>
          <w:ilvl w:val="0"/>
          <w:numId w:val="21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ustalanie przez Radę Pedagogiczną warunków i sposobu oceniania zachowania, ocenianie bieżące i ustalanie śródrocznej oraz rocznej oceny klasyfikacyjnej zachowania;</w:t>
      </w:r>
    </w:p>
    <w:p xmlns:wp14="http://schemas.microsoft.com/office/word/2010/wordml" w:rsidRPr="00340E9B" w:rsidR="00344B88" w:rsidP="00340E9B" w:rsidRDefault="00344B88" w14:paraId="3CEA7042" wp14:textId="77777777">
      <w:pPr>
        <w:numPr>
          <w:ilvl w:val="0"/>
          <w:numId w:val="21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ustalenie warunków i trybu uzyskania wyższej niż przewidywana rocznej oceny klasyfikacyjnej zachowania.</w:t>
      </w:r>
    </w:p>
    <w:p xmlns:wp14="http://schemas.microsoft.com/office/word/2010/wordml" w:rsidRPr="00340E9B" w:rsidR="00344B88" w:rsidP="00340E9B" w:rsidRDefault="00344B88" w14:paraId="605736EC"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Ocenianie wewnątrzszkolne ma na celu:</w:t>
      </w:r>
    </w:p>
    <w:p xmlns:wp14="http://schemas.microsoft.com/office/word/2010/wordml" w:rsidRPr="00340E9B" w:rsidR="00344B88" w:rsidP="00340E9B" w:rsidRDefault="00344B88" w14:paraId="509CFCD2" wp14:textId="77777777">
      <w:pPr>
        <w:numPr>
          <w:ilvl w:val="0"/>
          <w:numId w:val="21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informowanie ucznia o jego zachowaniu oraz o postępach w tym zakresie;</w:t>
      </w:r>
    </w:p>
    <w:p xmlns:wp14="http://schemas.microsoft.com/office/word/2010/wordml" w:rsidRPr="00340E9B" w:rsidR="00344B88" w:rsidP="00340E9B" w:rsidRDefault="00344B88" w14:paraId="42E65C47" wp14:textId="77777777">
      <w:pPr>
        <w:numPr>
          <w:ilvl w:val="0"/>
          <w:numId w:val="21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motywowanie ucznia do dalszych postępów w zachowaniu;</w:t>
      </w:r>
    </w:p>
    <w:p xmlns:wp14="http://schemas.microsoft.com/office/word/2010/wordml" w:rsidRPr="00340E9B" w:rsidR="00344B88" w:rsidP="00340E9B" w:rsidRDefault="00344B88" w14:paraId="2CC74C67" wp14:textId="77777777">
      <w:pPr>
        <w:numPr>
          <w:ilvl w:val="0"/>
          <w:numId w:val="21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dostarczenie rodzicom i nauczycielom informacji o postępach w zachowaniu się ucznia.</w:t>
      </w:r>
    </w:p>
    <w:p xmlns:wp14="http://schemas.microsoft.com/office/word/2010/wordml" w:rsidRPr="00340E9B" w:rsidR="00344B88" w:rsidP="00340E9B" w:rsidRDefault="00344B88" w14:paraId="29268694" wp14:textId="77777777">
      <w:pPr>
        <w:numPr>
          <w:ilvl w:val="6"/>
          <w:numId w:val="174"/>
        </w:numPr>
        <w:spacing w:after="120" w:line="276" w:lineRule="auto"/>
        <w:ind w:left="284" w:hanging="284"/>
        <w:jc w:val="left"/>
        <w:rPr>
          <w:rFonts w:ascii="Arial" w:hAnsi="Arial" w:cs="Arial"/>
        </w:rPr>
      </w:pPr>
      <w:r w:rsidRPr="00340E9B">
        <w:rPr>
          <w:rFonts w:ascii="Arial" w:hAnsi="Arial" w:cs="Arial"/>
        </w:rPr>
        <w:t>Wychowawca klasy na początku każdego roku szkolnego informuje uczniów oraz ich rodziców o</w:t>
      </w:r>
      <w:r w:rsidRPr="00340E9B" w:rsidR="009D31AD">
        <w:rPr>
          <w:rFonts w:ascii="Arial" w:hAnsi="Arial" w:cs="Arial"/>
        </w:rPr>
        <w:t> </w:t>
      </w:r>
      <w:r w:rsidRPr="00340E9B">
        <w:rPr>
          <w:rFonts w:ascii="Arial" w:hAnsi="Arial" w:cs="Arial"/>
        </w:rPr>
        <w:t>warunkach i sposobie oraz kryteriach oceniania zachowania, warunkach i trybie uzyskania wyższej niż przewidywana rocznej oceny klasyfikacyjnej zachowania oraz o skutkach ustalenia uczniowi nagannej rocznej oceny klasyfikacyjnej zachowania.</w:t>
      </w:r>
    </w:p>
    <w:p xmlns:wp14="http://schemas.microsoft.com/office/word/2010/wordml" w:rsidRPr="00340E9B" w:rsidR="00344B88" w:rsidP="00340E9B" w:rsidRDefault="00344B88" w14:paraId="024C2116" wp14:textId="77777777">
      <w:pPr>
        <w:numPr>
          <w:ilvl w:val="6"/>
          <w:numId w:val="174"/>
        </w:numPr>
        <w:spacing w:after="120" w:line="276" w:lineRule="auto"/>
        <w:ind w:left="284" w:hanging="284"/>
        <w:jc w:val="left"/>
        <w:rPr>
          <w:rFonts w:ascii="Arial" w:hAnsi="Arial" w:cs="Arial"/>
        </w:rPr>
      </w:pPr>
      <w:r w:rsidRPr="00340E9B">
        <w:rPr>
          <w:rFonts w:ascii="Arial" w:hAnsi="Arial" w:cs="Arial"/>
        </w:rPr>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psychologiczno-pedagogicznej, w tym publicznej poradni specjalistycznej.</w:t>
      </w:r>
    </w:p>
    <w:p xmlns:wp14="http://schemas.microsoft.com/office/word/2010/wordml" w:rsidRPr="00340E9B" w:rsidR="00344B88" w:rsidP="00340E9B" w:rsidRDefault="00344B88" w14:paraId="3C94D8EF"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Ocenę klasyfikacyjną zachowania (śródroczną i roczną), począwszy od klasy IV, ustala się według następującej skali:</w:t>
      </w:r>
    </w:p>
    <w:p xmlns:wp14="http://schemas.microsoft.com/office/word/2010/wordml" w:rsidRPr="00340E9B" w:rsidR="00344B88" w:rsidP="00340E9B" w:rsidRDefault="00344B88" w14:paraId="43B99057" wp14:textId="77777777">
      <w:pPr>
        <w:numPr>
          <w:ilvl w:val="0"/>
          <w:numId w:val="21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wzorowe – </w:t>
      </w:r>
      <w:proofErr w:type="spellStart"/>
      <w:r w:rsidRPr="00340E9B">
        <w:rPr>
          <w:rFonts w:ascii="Arial" w:hAnsi="Arial" w:eastAsia="Times New Roman" w:cs="Arial"/>
          <w:lang w:eastAsia="pl-PL"/>
        </w:rPr>
        <w:t>wz</w:t>
      </w:r>
      <w:proofErr w:type="spellEnd"/>
      <w:r w:rsidRPr="00340E9B">
        <w:rPr>
          <w:rFonts w:ascii="Arial" w:hAnsi="Arial" w:eastAsia="Times New Roman" w:cs="Arial"/>
          <w:lang w:eastAsia="pl-PL"/>
        </w:rPr>
        <w:t>;</w:t>
      </w:r>
    </w:p>
    <w:p xmlns:wp14="http://schemas.microsoft.com/office/word/2010/wordml" w:rsidRPr="00340E9B" w:rsidR="00344B88" w:rsidP="00340E9B" w:rsidRDefault="00344B88" w14:paraId="4965DF6F" wp14:textId="77777777">
      <w:pPr>
        <w:numPr>
          <w:ilvl w:val="0"/>
          <w:numId w:val="21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bardzo dobre – </w:t>
      </w:r>
      <w:proofErr w:type="spellStart"/>
      <w:r w:rsidRPr="00340E9B">
        <w:rPr>
          <w:rFonts w:ascii="Arial" w:hAnsi="Arial" w:eastAsia="Times New Roman" w:cs="Arial"/>
          <w:lang w:eastAsia="pl-PL"/>
        </w:rPr>
        <w:t>bdb</w:t>
      </w:r>
      <w:proofErr w:type="spellEnd"/>
      <w:r w:rsidRPr="00340E9B">
        <w:rPr>
          <w:rFonts w:ascii="Arial" w:hAnsi="Arial" w:eastAsia="Times New Roman" w:cs="Arial"/>
          <w:lang w:eastAsia="pl-PL"/>
        </w:rPr>
        <w:t>;</w:t>
      </w:r>
    </w:p>
    <w:p xmlns:wp14="http://schemas.microsoft.com/office/word/2010/wordml" w:rsidRPr="00340E9B" w:rsidR="00344B88" w:rsidP="00340E9B" w:rsidRDefault="00344B88" w14:paraId="13A8484E" wp14:textId="77777777">
      <w:pPr>
        <w:numPr>
          <w:ilvl w:val="0"/>
          <w:numId w:val="21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dobre – </w:t>
      </w:r>
      <w:proofErr w:type="spellStart"/>
      <w:r w:rsidRPr="00340E9B">
        <w:rPr>
          <w:rFonts w:ascii="Arial" w:hAnsi="Arial" w:eastAsia="Times New Roman" w:cs="Arial"/>
          <w:lang w:eastAsia="pl-PL"/>
        </w:rPr>
        <w:t>db</w:t>
      </w:r>
      <w:proofErr w:type="spellEnd"/>
      <w:r w:rsidRPr="00340E9B">
        <w:rPr>
          <w:rFonts w:ascii="Arial" w:hAnsi="Arial" w:eastAsia="Times New Roman" w:cs="Arial"/>
          <w:lang w:eastAsia="pl-PL"/>
        </w:rPr>
        <w:t>;</w:t>
      </w:r>
    </w:p>
    <w:p xmlns:wp14="http://schemas.microsoft.com/office/word/2010/wordml" w:rsidRPr="00340E9B" w:rsidR="00344B88" w:rsidP="00340E9B" w:rsidRDefault="00344B88" w14:paraId="2E46AEEA" wp14:textId="77777777">
      <w:pPr>
        <w:numPr>
          <w:ilvl w:val="0"/>
          <w:numId w:val="21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poprawne – pop;</w:t>
      </w:r>
    </w:p>
    <w:p xmlns:wp14="http://schemas.microsoft.com/office/word/2010/wordml" w:rsidRPr="00340E9B" w:rsidR="00344B88" w:rsidP="00340E9B" w:rsidRDefault="00344B88" w14:paraId="5806907E" wp14:textId="77777777">
      <w:pPr>
        <w:numPr>
          <w:ilvl w:val="0"/>
          <w:numId w:val="21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nieodpowiednie – </w:t>
      </w:r>
      <w:proofErr w:type="spellStart"/>
      <w:r w:rsidRPr="00340E9B">
        <w:rPr>
          <w:rFonts w:ascii="Arial" w:hAnsi="Arial" w:eastAsia="Times New Roman" w:cs="Arial"/>
          <w:lang w:eastAsia="pl-PL"/>
        </w:rPr>
        <w:t>ndp</w:t>
      </w:r>
      <w:proofErr w:type="spellEnd"/>
      <w:r w:rsidRPr="00340E9B">
        <w:rPr>
          <w:rFonts w:ascii="Arial" w:hAnsi="Arial" w:eastAsia="Times New Roman" w:cs="Arial"/>
          <w:lang w:eastAsia="pl-PL"/>
        </w:rPr>
        <w:t>;</w:t>
      </w:r>
    </w:p>
    <w:p xmlns:wp14="http://schemas.microsoft.com/office/word/2010/wordml" w:rsidRPr="00340E9B" w:rsidR="00344B88" w:rsidP="00340E9B" w:rsidRDefault="00344B88" w14:paraId="72B66B1B" wp14:textId="77777777">
      <w:pPr>
        <w:numPr>
          <w:ilvl w:val="0"/>
          <w:numId w:val="21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naganne – </w:t>
      </w:r>
      <w:proofErr w:type="spellStart"/>
      <w:r w:rsidRPr="00340E9B">
        <w:rPr>
          <w:rFonts w:ascii="Arial" w:hAnsi="Arial" w:eastAsia="Times New Roman" w:cs="Arial"/>
          <w:lang w:eastAsia="pl-PL"/>
        </w:rPr>
        <w:t>ng</w:t>
      </w:r>
      <w:proofErr w:type="spellEnd"/>
      <w:r w:rsidRPr="00340E9B">
        <w:rPr>
          <w:rFonts w:ascii="Arial" w:hAnsi="Arial" w:eastAsia="Times New Roman" w:cs="Arial"/>
          <w:lang w:eastAsia="pl-PL"/>
        </w:rPr>
        <w:t>.</w:t>
      </w:r>
    </w:p>
    <w:p xmlns:wp14="http://schemas.microsoft.com/office/word/2010/wordml" w:rsidRPr="00340E9B" w:rsidR="00344B88" w:rsidP="00340E9B" w:rsidRDefault="00344B88" w14:paraId="1B7618D8" wp14:textId="77777777">
      <w:pPr>
        <w:numPr>
          <w:ilvl w:val="6"/>
          <w:numId w:val="174"/>
        </w:numPr>
        <w:spacing w:after="120" w:line="276" w:lineRule="auto"/>
        <w:ind w:left="284" w:hanging="284"/>
        <w:jc w:val="left"/>
        <w:rPr>
          <w:rFonts w:ascii="Arial" w:hAnsi="Arial" w:cs="Arial"/>
        </w:rPr>
      </w:pPr>
      <w:r w:rsidRPr="00340E9B">
        <w:rPr>
          <w:rFonts w:ascii="Arial" w:hAnsi="Arial" w:cs="Arial"/>
        </w:rPr>
        <w:t>W klasach I-III ocena klasyfikacyjna zachowania śródroczna i roczna jest oceną</w:t>
      </w:r>
      <w:r w:rsidRPr="00340E9B" w:rsidR="00172AC8">
        <w:rPr>
          <w:rFonts w:ascii="Arial" w:hAnsi="Arial" w:cs="Arial"/>
        </w:rPr>
        <w:t xml:space="preserve"> </w:t>
      </w:r>
      <w:r w:rsidRPr="00340E9B">
        <w:rPr>
          <w:rFonts w:ascii="Arial" w:hAnsi="Arial" w:cs="Arial"/>
        </w:rPr>
        <w:t>opisową.</w:t>
      </w:r>
    </w:p>
    <w:p xmlns:wp14="http://schemas.microsoft.com/office/word/2010/wordml" w:rsidRPr="00340E9B" w:rsidR="00344B88" w:rsidP="00340E9B" w:rsidRDefault="00344B88" w14:paraId="5D5A1CF1" wp14:textId="77777777">
      <w:pPr>
        <w:numPr>
          <w:ilvl w:val="6"/>
          <w:numId w:val="174"/>
        </w:numPr>
        <w:spacing w:after="120" w:line="276" w:lineRule="auto"/>
        <w:ind w:left="284" w:hanging="284"/>
        <w:jc w:val="left"/>
        <w:rPr>
          <w:rFonts w:ascii="Arial" w:hAnsi="Arial" w:cs="Arial"/>
        </w:rPr>
      </w:pPr>
      <w:r w:rsidRPr="00340E9B">
        <w:rPr>
          <w:rFonts w:ascii="Arial" w:hAnsi="Arial" w:cs="Arial"/>
        </w:rPr>
        <w:t>Punktem wyjścia w sześciostopniowej skali jest ocena dobra. Ocena ta wyraża przeciętne zachowanie ucznia. Ocena, bardzo dobra i wzorowa to zachowanie lepsze niż przeciętne. Ocena poprawna, nieodpowiednia i naganna oznaczają zachowanie gorsze niż przeciętne.</w:t>
      </w:r>
    </w:p>
    <w:p xmlns:wp14="http://schemas.microsoft.com/office/word/2010/wordml" w:rsidRPr="00340E9B" w:rsidR="00344B88" w:rsidP="00340E9B" w:rsidRDefault="00344B88" w14:paraId="0F536B4D"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Ocena wychowawcy jest oceną podsumowującą, jawną, umotywowaną uwzględniającą opinię własną ucznia, opinię wyrażoną przez jego kolegów z klasy, opinię nauczycieli uczących w szkole oraz innych pracowników szkoły.</w:t>
      </w:r>
    </w:p>
    <w:p xmlns:wp14="http://schemas.microsoft.com/office/word/2010/wordml" w:rsidRPr="00340E9B" w:rsidR="00344B88" w:rsidP="00340E9B" w:rsidRDefault="003226C8" w14:paraId="32EA9DBE" wp14:noSpellErr="1" wp14:textId="555E3D5C">
      <w:pPr>
        <w:numPr>
          <w:ilvl w:val="6"/>
          <w:numId w:val="174"/>
        </w:numPr>
        <w:spacing w:after="120" w:line="276" w:lineRule="auto"/>
        <w:ind w:left="284" w:hanging="284"/>
        <w:jc w:val="left"/>
        <w:rPr>
          <w:rFonts w:ascii="Arial" w:hAnsi="Arial" w:cs="Arial"/>
        </w:rPr>
      </w:pPr>
      <w:r w:rsidRPr="035A64B8" w:rsidR="003226C8">
        <w:rPr>
          <w:rFonts w:ascii="Arial" w:hAnsi="Arial" w:cs="Arial"/>
        </w:rPr>
        <w:t xml:space="preserve">Wszyscy nauczyciele, w tym </w:t>
      </w:r>
      <w:r w:rsidRPr="035A64B8" w:rsidR="003226C8">
        <w:rPr>
          <w:rFonts w:ascii="Arial" w:hAnsi="Arial" w:cs="Arial"/>
        </w:rPr>
        <w:t>osoby pełniące</w:t>
      </w:r>
      <w:r w:rsidRPr="035A64B8" w:rsidR="003226C8">
        <w:rPr>
          <w:rFonts w:ascii="Arial" w:hAnsi="Arial" w:cs="Arial"/>
        </w:rPr>
        <w:t xml:space="preserve"> funkcje kierownicze w szkole mogą dokonywać wpisów o pozytywnych i negatywnych przejawach </w:t>
      </w:r>
      <w:r w:rsidRPr="035A64B8" w:rsidR="003226C8">
        <w:rPr>
          <w:rFonts w:ascii="Arial" w:hAnsi="Arial" w:cs="Arial"/>
        </w:rPr>
        <w:t>zachowań</w:t>
      </w:r>
      <w:r w:rsidRPr="035A64B8" w:rsidR="003226C8">
        <w:rPr>
          <w:rFonts w:ascii="Arial" w:hAnsi="Arial" w:cs="Arial"/>
        </w:rPr>
        <w:t xml:space="preserve"> ucznia w dzienniku. Także inni pracownicy szkoły informują wychowawcę klasy o zachowaniu ucznia.</w:t>
      </w:r>
    </w:p>
    <w:p xmlns:wp14="http://schemas.microsoft.com/office/word/2010/wordml" w:rsidRPr="00340E9B" w:rsidR="00344B88" w:rsidP="00340E9B" w:rsidRDefault="00CE4701" w14:paraId="1AF235A6" wp14:textId="77777777">
      <w:pPr>
        <w:numPr>
          <w:ilvl w:val="6"/>
          <w:numId w:val="174"/>
        </w:numPr>
        <w:spacing w:after="120" w:line="276" w:lineRule="auto"/>
        <w:ind w:left="284" w:hanging="284"/>
        <w:jc w:val="left"/>
        <w:rPr>
          <w:rFonts w:ascii="Arial" w:hAnsi="Arial" w:cs="Arial"/>
        </w:rPr>
      </w:pPr>
      <w:r w:rsidRPr="00340E9B">
        <w:rPr>
          <w:rFonts w:ascii="Arial" w:hAnsi="Arial" w:cs="Arial"/>
        </w:rPr>
        <w:t>Skreślony</w:t>
      </w:r>
      <w:r w:rsidRPr="00340E9B" w:rsidR="00344B88">
        <w:rPr>
          <w:rFonts w:ascii="Arial" w:hAnsi="Arial" w:cs="Arial"/>
        </w:rPr>
        <w:t>.</w:t>
      </w:r>
    </w:p>
    <w:p xmlns:wp14="http://schemas.microsoft.com/office/word/2010/wordml" w:rsidRPr="00340E9B" w:rsidR="00344B88" w:rsidP="00340E9B" w:rsidRDefault="00344B88" w14:paraId="097CFC48" wp14:textId="77777777">
      <w:pPr>
        <w:numPr>
          <w:ilvl w:val="6"/>
          <w:numId w:val="174"/>
        </w:numPr>
        <w:spacing w:after="120" w:line="276" w:lineRule="auto"/>
        <w:ind w:left="284" w:hanging="284"/>
        <w:jc w:val="left"/>
        <w:rPr>
          <w:rFonts w:ascii="Arial" w:hAnsi="Arial" w:cs="Arial"/>
        </w:rPr>
      </w:pPr>
      <w:r w:rsidRPr="00340E9B">
        <w:rPr>
          <w:rFonts w:ascii="Arial" w:hAnsi="Arial" w:cs="Arial"/>
        </w:rPr>
        <w:t>Przed ustaleniem klasyfikacyjnej oceny zachowania śródrocznej i rocznej wychowawca klasy zasięga opinii nauczycieli, zwłaszcza uczących ucznia, opinii uczniów danej klasy oraz opinii ocenianego ucznia.</w:t>
      </w:r>
    </w:p>
    <w:p xmlns:wp14="http://schemas.microsoft.com/office/word/2010/wordml" w:rsidRPr="00340E9B" w:rsidR="00344B88" w:rsidP="00340E9B" w:rsidRDefault="00344B88" w14:paraId="02CF9852" wp14:textId="77777777">
      <w:pPr>
        <w:numPr>
          <w:ilvl w:val="6"/>
          <w:numId w:val="174"/>
        </w:numPr>
        <w:spacing w:after="120" w:line="276" w:lineRule="auto"/>
        <w:ind w:left="284" w:hanging="284"/>
        <w:jc w:val="left"/>
        <w:rPr>
          <w:rFonts w:ascii="Arial" w:hAnsi="Arial" w:cs="Arial"/>
        </w:rPr>
      </w:pPr>
      <w:r w:rsidRPr="00340E9B">
        <w:rPr>
          <w:rFonts w:ascii="Arial" w:hAnsi="Arial" w:cs="Arial"/>
        </w:rPr>
        <w:t>Ustalona przez wychowawcę klasy śródroczna i roczna ocena klasyfikacyjna zachowania jest ostateczna</w:t>
      </w:r>
      <w:r w:rsidRPr="00340E9B" w:rsidR="00172AC8">
        <w:rPr>
          <w:rFonts w:ascii="Arial" w:hAnsi="Arial" w:cs="Arial"/>
        </w:rPr>
        <w:t xml:space="preserve"> </w:t>
      </w:r>
      <w:r w:rsidRPr="00340E9B">
        <w:rPr>
          <w:rFonts w:ascii="Arial" w:hAnsi="Arial" w:cs="Arial"/>
        </w:rPr>
        <w:t>z zastrzeżeniem ust. 18.</w:t>
      </w:r>
    </w:p>
    <w:p xmlns:wp14="http://schemas.microsoft.com/office/word/2010/wordml" w:rsidRPr="00340E9B" w:rsidR="00344B88" w:rsidP="00340E9B" w:rsidRDefault="00344B88" w14:paraId="492B2418"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Oceny są jawne zarówno dla ucznia, jak i jego rodziców.</w:t>
      </w:r>
    </w:p>
    <w:p xmlns:wp14="http://schemas.microsoft.com/office/word/2010/wordml" w:rsidRPr="00340E9B" w:rsidR="00344B88" w:rsidP="00340E9B" w:rsidRDefault="00344B88" w14:paraId="7B7107B7" wp14:textId="77777777">
      <w:pPr>
        <w:numPr>
          <w:ilvl w:val="6"/>
          <w:numId w:val="174"/>
        </w:numPr>
        <w:spacing w:after="120" w:line="276" w:lineRule="auto"/>
        <w:ind w:left="284" w:hanging="284"/>
        <w:jc w:val="left"/>
        <w:rPr>
          <w:rFonts w:ascii="Arial" w:hAnsi="Arial" w:cs="Arial"/>
        </w:rPr>
      </w:pPr>
      <w:r w:rsidRPr="00340E9B">
        <w:rPr>
          <w:rFonts w:ascii="Arial" w:hAnsi="Arial" w:cs="Arial"/>
        </w:rPr>
        <w:t>Na wniosek ucznia lub jego rodziców wychowawca uzasadnia ustaloną ocenę.</w:t>
      </w:r>
    </w:p>
    <w:p xmlns:wp14="http://schemas.microsoft.com/office/word/2010/wordml" w:rsidRPr="00340E9B" w:rsidR="00344B88" w:rsidP="00340E9B" w:rsidRDefault="00344B88" w14:paraId="5D050348"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Ocena klasyfikacyjna zachowania uwzględnia w szczególności:</w:t>
      </w:r>
    </w:p>
    <w:p xmlns:wp14="http://schemas.microsoft.com/office/word/2010/wordml" w:rsidRPr="00340E9B" w:rsidR="00344B88" w:rsidP="00340E9B" w:rsidRDefault="00344B88" w14:paraId="5C4C9AE3" wp14:textId="77777777">
      <w:pPr>
        <w:numPr>
          <w:ilvl w:val="0"/>
          <w:numId w:val="21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wywiązywanie się z obowiązków ucznia;</w:t>
      </w:r>
    </w:p>
    <w:p xmlns:wp14="http://schemas.microsoft.com/office/word/2010/wordml" w:rsidRPr="00340E9B" w:rsidR="00344B88" w:rsidP="00340E9B" w:rsidRDefault="00344B88" w14:paraId="4381AF2C" wp14:textId="77777777">
      <w:pPr>
        <w:numPr>
          <w:ilvl w:val="0"/>
          <w:numId w:val="21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postępowanie zgodne z dobrem społeczności szkolnej;</w:t>
      </w:r>
    </w:p>
    <w:p xmlns:wp14="http://schemas.microsoft.com/office/word/2010/wordml" w:rsidRPr="00340E9B" w:rsidR="00344B88" w:rsidP="00340E9B" w:rsidRDefault="00344B88" w14:paraId="16D6E93C" wp14:textId="77777777">
      <w:pPr>
        <w:numPr>
          <w:ilvl w:val="0"/>
          <w:numId w:val="21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dbałość o honor i tradycje szkoły;</w:t>
      </w:r>
    </w:p>
    <w:p xmlns:wp14="http://schemas.microsoft.com/office/word/2010/wordml" w:rsidRPr="00340E9B" w:rsidR="00344B88" w:rsidP="00340E9B" w:rsidRDefault="00344B88" w14:paraId="69229397" wp14:textId="77777777">
      <w:pPr>
        <w:numPr>
          <w:ilvl w:val="0"/>
          <w:numId w:val="21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dbałość o piękno mowy ojczystej;</w:t>
      </w:r>
    </w:p>
    <w:p xmlns:wp14="http://schemas.microsoft.com/office/word/2010/wordml" w:rsidRPr="00340E9B" w:rsidR="00344B88" w:rsidP="00340E9B" w:rsidRDefault="00344B88" w14:paraId="0FFE4F4D" wp14:textId="77777777">
      <w:pPr>
        <w:numPr>
          <w:ilvl w:val="0"/>
          <w:numId w:val="21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dbałość o bezpieczeństwo i zdrowie własne oraz innych osób;</w:t>
      </w:r>
    </w:p>
    <w:p xmlns:wp14="http://schemas.microsoft.com/office/word/2010/wordml" w:rsidRPr="00340E9B" w:rsidR="00344B88" w:rsidP="00340E9B" w:rsidRDefault="00344B88" w14:paraId="33F0EB33" wp14:textId="77777777">
      <w:pPr>
        <w:numPr>
          <w:ilvl w:val="0"/>
          <w:numId w:val="21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godne, kulturalne zachowanie się w szkole i poza nią;</w:t>
      </w:r>
    </w:p>
    <w:p xmlns:wp14="http://schemas.microsoft.com/office/word/2010/wordml" w:rsidRPr="00340E9B" w:rsidR="00344B88" w:rsidP="00340E9B" w:rsidRDefault="00344B88" w14:paraId="243F721F" wp14:textId="77777777">
      <w:pPr>
        <w:numPr>
          <w:ilvl w:val="0"/>
          <w:numId w:val="21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okazywanie szacunku innym osobom.</w:t>
      </w:r>
    </w:p>
    <w:p xmlns:wp14="http://schemas.microsoft.com/office/word/2010/wordml" w:rsidRPr="00340E9B" w:rsidR="007A38C3" w:rsidP="00340E9B" w:rsidRDefault="007A38C3" w14:paraId="06A33054" wp14:textId="77777777">
      <w:pPr>
        <w:spacing w:after="120" w:line="276" w:lineRule="auto"/>
        <w:ind w:left="284" w:hanging="284"/>
        <w:jc w:val="left"/>
        <w:rPr>
          <w:rFonts w:ascii="Arial" w:hAnsi="Arial" w:cs="Arial"/>
        </w:rPr>
      </w:pPr>
      <w:proofErr w:type="spellStart"/>
      <w:r w:rsidRPr="00340E9B">
        <w:rPr>
          <w:rFonts w:ascii="Arial" w:hAnsi="Arial" w:cs="Arial"/>
        </w:rPr>
        <w:t>16a</w:t>
      </w:r>
      <w:proofErr w:type="spellEnd"/>
      <w:r w:rsidRPr="00340E9B">
        <w:rPr>
          <w:rFonts w:ascii="Arial" w:hAnsi="Arial" w:cs="Arial"/>
        </w:rPr>
        <w:t xml:space="preserve">. </w:t>
      </w:r>
      <w:r w:rsidRPr="00340E9B">
        <w:rPr>
          <w:rFonts w:ascii="Arial" w:hAnsi="Arial" w:eastAsia="Times New Roman" w:cs="Arial"/>
          <w:lang w:eastAsia="pl-PL"/>
        </w:rPr>
        <w:t xml:space="preserve">Śródroczna i roczna ocena zachowania </w:t>
      </w:r>
      <w:r w:rsidRPr="00340E9B" w:rsidR="00A02034">
        <w:rPr>
          <w:rFonts w:ascii="Arial" w:hAnsi="Arial" w:eastAsia="Times New Roman" w:cs="Arial"/>
          <w:lang w:eastAsia="pl-PL"/>
        </w:rPr>
        <w:t>uwzględnia</w:t>
      </w:r>
      <w:r w:rsidRPr="00340E9B">
        <w:rPr>
          <w:rFonts w:ascii="Arial" w:hAnsi="Arial" w:eastAsia="Times New Roman" w:cs="Arial"/>
          <w:lang w:eastAsia="pl-PL"/>
        </w:rPr>
        <w:t xml:space="preserve"> również systematyczność </w:t>
      </w:r>
      <w:r w:rsidR="003E6A24">
        <w:rPr>
          <w:rFonts w:ascii="Arial" w:hAnsi="Arial" w:eastAsia="Times New Roman" w:cs="Arial"/>
          <w:lang w:eastAsia="pl-PL"/>
        </w:rPr>
        <w:t>i </w:t>
      </w:r>
      <w:r w:rsidRPr="00340E9B">
        <w:rPr>
          <w:rFonts w:ascii="Arial" w:hAnsi="Arial" w:eastAsia="Times New Roman" w:cs="Arial"/>
          <w:lang w:eastAsia="pl-PL"/>
        </w:rPr>
        <w:t xml:space="preserve">zaangażowanie ucznia w realizację zajęć z wykorzystaniem metod i technik kształcenia </w:t>
      </w:r>
      <w:r w:rsidR="003E6A24">
        <w:rPr>
          <w:rFonts w:ascii="Arial" w:hAnsi="Arial" w:eastAsia="Times New Roman" w:cs="Arial"/>
          <w:lang w:eastAsia="pl-PL"/>
        </w:rPr>
        <w:t>na </w:t>
      </w:r>
      <w:r w:rsidRPr="00340E9B">
        <w:rPr>
          <w:rFonts w:ascii="Arial" w:hAnsi="Arial" w:eastAsia="Times New Roman" w:cs="Arial"/>
          <w:lang w:eastAsia="pl-PL"/>
        </w:rPr>
        <w:t>odległość.</w:t>
      </w:r>
    </w:p>
    <w:p xmlns:wp14="http://schemas.microsoft.com/office/word/2010/wordml" w:rsidRPr="00340E9B" w:rsidR="00344B88" w:rsidP="00340E9B" w:rsidRDefault="00344B88" w14:paraId="795EB95B" wp14:textId="77777777">
      <w:pPr>
        <w:numPr>
          <w:ilvl w:val="6"/>
          <w:numId w:val="174"/>
        </w:numPr>
        <w:spacing w:after="120" w:line="276" w:lineRule="auto"/>
        <w:ind w:left="284" w:hanging="284"/>
        <w:jc w:val="left"/>
        <w:rPr>
          <w:rFonts w:ascii="Arial" w:hAnsi="Arial" w:cs="Arial"/>
        </w:rPr>
      </w:pPr>
      <w:r w:rsidRPr="00340E9B">
        <w:rPr>
          <w:rFonts w:ascii="Arial" w:hAnsi="Arial" w:cs="Arial"/>
        </w:rPr>
        <w:t>Na 7 dni</w:t>
      </w:r>
      <w:r w:rsidRPr="00340E9B" w:rsidR="00172AC8">
        <w:rPr>
          <w:rFonts w:ascii="Arial" w:hAnsi="Arial" w:cs="Arial"/>
        </w:rPr>
        <w:t xml:space="preserve"> </w:t>
      </w:r>
      <w:r w:rsidRPr="00340E9B">
        <w:rPr>
          <w:rFonts w:ascii="Arial" w:hAnsi="Arial" w:cs="Arial"/>
        </w:rPr>
        <w:t>przed rocznym klasyfikacyjnym posiedzeniem Rady Pedagogicznej wychowawca jest zobowiązany poinformować ucznia i jego rodziców o przewidywanej ocenie klasyfikacyjnej zachowania.</w:t>
      </w:r>
    </w:p>
    <w:p xmlns:wp14="http://schemas.microsoft.com/office/word/2010/wordml" w:rsidRPr="00340E9B" w:rsidR="00344B88" w:rsidP="00340E9B" w:rsidRDefault="00344B88" w14:paraId="591E4582" wp14:textId="77777777">
      <w:pPr>
        <w:numPr>
          <w:ilvl w:val="6"/>
          <w:numId w:val="174"/>
        </w:numPr>
        <w:spacing w:after="120" w:line="276" w:lineRule="auto"/>
        <w:ind w:left="284" w:hanging="284"/>
        <w:jc w:val="left"/>
        <w:rPr>
          <w:rFonts w:ascii="Arial" w:hAnsi="Arial" w:cs="Arial"/>
        </w:rPr>
      </w:pPr>
      <w:r w:rsidRPr="00340E9B">
        <w:rPr>
          <w:rFonts w:ascii="Arial" w:hAnsi="Arial" w:cs="Arial"/>
        </w:rPr>
        <w:t>Uczeń lub jego rodzice mogą zgłosić zastrzeżenia do dyrektora szkoły, jeśli uznają, że roczna ocena klasyfikacyjna zachowania została ustalona niezgodnie z przepisami prawa dotyczącymi trybu ustalania tej oceny. Zastrzeżenia mogą być zgłoszone w terminie do 2 dni po zakończeniu zajęć dydaktyczno-wychowawczych. W przypadku stwierdzenia, że roczna ocena klasyfikacyjna zachowania została ustalona niezgodnie z przepisami prawa dotyczącymi trybu ustalania tej oceny, dyrektor szkoły powołuje komisję, która ustala roczną ocenę klasyfikacyjną zachowania w drodze głosowania zwykłą większością głosów</w:t>
      </w:r>
      <w:r w:rsidRPr="00340E9B" w:rsidR="009D31AD">
        <w:rPr>
          <w:rFonts w:ascii="Arial" w:hAnsi="Arial" w:cs="Arial"/>
        </w:rPr>
        <w:t xml:space="preserve">; </w:t>
      </w:r>
      <w:r w:rsidR="003E6A24">
        <w:rPr>
          <w:rFonts w:ascii="Arial" w:hAnsi="Arial" w:cs="Arial"/>
        </w:rPr>
        <w:t>w </w:t>
      </w:r>
      <w:r w:rsidRPr="00340E9B">
        <w:rPr>
          <w:rFonts w:ascii="Arial" w:hAnsi="Arial" w:cs="Arial"/>
        </w:rPr>
        <w:t>przypadku równej liczby głosów decyduje głos przewodniczącego komisji. W skład</w:t>
      </w:r>
      <w:r w:rsidRPr="00340E9B" w:rsidR="00172AC8">
        <w:rPr>
          <w:rFonts w:ascii="Arial" w:hAnsi="Arial" w:cs="Arial"/>
        </w:rPr>
        <w:t xml:space="preserve"> </w:t>
      </w:r>
      <w:r w:rsidRPr="00340E9B">
        <w:rPr>
          <w:rFonts w:ascii="Arial" w:hAnsi="Arial" w:cs="Arial"/>
        </w:rPr>
        <w:t>komisji wchodzą:</w:t>
      </w:r>
    </w:p>
    <w:p xmlns:wp14="http://schemas.microsoft.com/office/word/2010/wordml" w:rsidRPr="00340E9B" w:rsidR="00344B88" w:rsidP="00340E9B" w:rsidRDefault="00344B88" w14:paraId="46933CA8" wp14:textId="77777777">
      <w:pPr>
        <w:numPr>
          <w:ilvl w:val="0"/>
          <w:numId w:val="2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 albo nauczyciel zajmujący w szkole stanowisko kierownicze – jako przewodniczący komisji;</w:t>
      </w:r>
    </w:p>
    <w:p xmlns:wp14="http://schemas.microsoft.com/office/word/2010/wordml" w:rsidRPr="00340E9B" w:rsidR="00344B88" w:rsidP="00340E9B" w:rsidRDefault="00344B88" w14:paraId="322DACEF" wp14:textId="77777777">
      <w:pPr>
        <w:numPr>
          <w:ilvl w:val="0"/>
          <w:numId w:val="2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wychowawca klas;</w:t>
      </w:r>
    </w:p>
    <w:p xmlns:wp14="http://schemas.microsoft.com/office/word/2010/wordml" w:rsidRPr="00340E9B" w:rsidR="00344B88" w:rsidP="00340E9B" w:rsidRDefault="00344B88" w14:paraId="68C19541" wp14:textId="77777777">
      <w:pPr>
        <w:numPr>
          <w:ilvl w:val="0"/>
          <w:numId w:val="2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wskazany przez dyrektora szkoły nauczyciel prowadzący zajęcia edukacyjne w danej klasie;</w:t>
      </w:r>
    </w:p>
    <w:p xmlns:wp14="http://schemas.microsoft.com/office/word/2010/wordml" w:rsidRPr="00340E9B" w:rsidR="00344B88" w:rsidP="00340E9B" w:rsidRDefault="00344B88" w14:paraId="63AF1E1E" wp14:textId="77777777">
      <w:pPr>
        <w:numPr>
          <w:ilvl w:val="0"/>
          <w:numId w:val="2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pedagog, jeżeli jest zatrudniony w szkole;</w:t>
      </w:r>
    </w:p>
    <w:p xmlns:wp14="http://schemas.microsoft.com/office/word/2010/wordml" w:rsidRPr="00340E9B" w:rsidR="00344B88" w:rsidP="00340E9B" w:rsidRDefault="00344B88" w14:paraId="721DF657" wp14:textId="77777777">
      <w:pPr>
        <w:numPr>
          <w:ilvl w:val="0"/>
          <w:numId w:val="2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psycholog, jeżeli jest zatrudniony w szkole;</w:t>
      </w:r>
    </w:p>
    <w:p xmlns:wp14="http://schemas.microsoft.com/office/word/2010/wordml" w:rsidRPr="00340E9B" w:rsidR="00344B88" w:rsidP="00340E9B" w:rsidRDefault="00344B88" w14:paraId="7FA75BDA" wp14:textId="77777777">
      <w:pPr>
        <w:numPr>
          <w:ilvl w:val="0"/>
          <w:numId w:val="2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przedstawiciel samorządu uczniowskiego;</w:t>
      </w:r>
    </w:p>
    <w:p xmlns:wp14="http://schemas.microsoft.com/office/word/2010/wordml" w:rsidRPr="00340E9B" w:rsidR="00344B88" w:rsidP="00340E9B" w:rsidRDefault="00344B88" w14:paraId="7786E3F7" wp14:textId="77777777">
      <w:pPr>
        <w:numPr>
          <w:ilvl w:val="0"/>
          <w:numId w:val="21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przedstawiciel rady rodziców.</w:t>
      </w:r>
    </w:p>
    <w:p xmlns:wp14="http://schemas.microsoft.com/office/word/2010/wordml" w:rsidRPr="00340E9B" w:rsidR="007A38C3" w:rsidP="00340E9B" w:rsidRDefault="007A38C3" w14:paraId="2BFBE36D" wp14:textId="77777777">
      <w:pPr>
        <w:spacing w:after="120" w:line="276" w:lineRule="auto"/>
        <w:jc w:val="left"/>
        <w:rPr>
          <w:rFonts w:ascii="Arial" w:hAnsi="Arial" w:cs="Arial"/>
        </w:rPr>
      </w:pPr>
      <w:proofErr w:type="spellStart"/>
      <w:r w:rsidRPr="00340E9B">
        <w:rPr>
          <w:rFonts w:ascii="Arial" w:hAnsi="Arial" w:cs="Arial"/>
        </w:rPr>
        <w:t>18a</w:t>
      </w:r>
      <w:proofErr w:type="spellEnd"/>
      <w:r w:rsidRPr="00340E9B">
        <w:rPr>
          <w:rFonts w:ascii="Arial" w:hAnsi="Arial" w:cs="Arial"/>
        </w:rPr>
        <w:t xml:space="preserve">. </w:t>
      </w:r>
      <w:r w:rsidRPr="00340E9B">
        <w:rPr>
          <w:rFonts w:ascii="Arial" w:hAnsi="Arial" w:eastAsia="Times New Roman" w:cs="Arial"/>
          <w:lang w:eastAsia="pl-PL"/>
        </w:rPr>
        <w:t>W przypadku kształcenia na odległość komisja może obradować zdalnie.</w:t>
      </w:r>
    </w:p>
    <w:p xmlns:wp14="http://schemas.microsoft.com/office/word/2010/wordml" w:rsidRPr="00340E9B" w:rsidR="00344B88" w:rsidP="00340E9B" w:rsidRDefault="00344B88" w14:paraId="6C6E1C23" wp14:textId="77777777">
      <w:pPr>
        <w:numPr>
          <w:ilvl w:val="6"/>
          <w:numId w:val="174"/>
        </w:numPr>
        <w:spacing w:after="120" w:line="276" w:lineRule="auto"/>
        <w:ind w:left="284" w:hanging="284"/>
        <w:jc w:val="left"/>
        <w:rPr>
          <w:rFonts w:ascii="Arial" w:hAnsi="Arial" w:cs="Arial"/>
        </w:rPr>
      </w:pPr>
      <w:r w:rsidRPr="00340E9B">
        <w:rPr>
          <w:rFonts w:ascii="Arial" w:hAnsi="Arial" w:cs="Arial"/>
        </w:rPr>
        <w:t>Ustalona przez komisję roczna ocena klasyfikacyjna zachowania jest ostateczna i nie może być niższa od oceny proponowanej przez wychowawcę.</w:t>
      </w:r>
    </w:p>
    <w:p xmlns:wp14="http://schemas.microsoft.com/office/word/2010/wordml" w:rsidRPr="00340E9B" w:rsidR="00344B88" w:rsidP="00340E9B" w:rsidRDefault="00344B88" w14:paraId="6A57AC36" wp14:textId="77777777">
      <w:pPr>
        <w:numPr>
          <w:ilvl w:val="6"/>
          <w:numId w:val="174"/>
        </w:numPr>
        <w:spacing w:after="120" w:line="276" w:lineRule="auto"/>
        <w:ind w:left="284" w:hanging="284"/>
        <w:jc w:val="left"/>
        <w:rPr>
          <w:rFonts w:ascii="Arial" w:hAnsi="Arial" w:cs="Arial"/>
        </w:rPr>
      </w:pPr>
      <w:r w:rsidRPr="00340E9B">
        <w:rPr>
          <w:rFonts w:ascii="Arial" w:hAnsi="Arial" w:cs="Arial"/>
        </w:rPr>
        <w:t>Z prac komisji sporządza się protokół zawierający w szczególności:</w:t>
      </w:r>
    </w:p>
    <w:p xmlns:wp14="http://schemas.microsoft.com/office/word/2010/wordml" w:rsidRPr="00340E9B" w:rsidR="00344B88" w:rsidP="00340E9B" w:rsidRDefault="00344B88" w14:paraId="35713A1F" wp14:textId="77777777">
      <w:pPr>
        <w:numPr>
          <w:ilvl w:val="0"/>
          <w:numId w:val="2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skład komisji;</w:t>
      </w:r>
    </w:p>
    <w:p xmlns:wp14="http://schemas.microsoft.com/office/word/2010/wordml" w:rsidRPr="00340E9B" w:rsidR="00344B88" w:rsidP="00340E9B" w:rsidRDefault="00344B88" w14:paraId="059AD9EA" wp14:textId="77777777">
      <w:pPr>
        <w:numPr>
          <w:ilvl w:val="0"/>
          <w:numId w:val="2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termin posiedzenia komisji;</w:t>
      </w:r>
    </w:p>
    <w:p xmlns:wp14="http://schemas.microsoft.com/office/word/2010/wordml" w:rsidRPr="00340E9B" w:rsidR="00344B88" w:rsidP="00340E9B" w:rsidRDefault="00344B88" w14:paraId="27988DB5" wp14:textId="77777777">
      <w:pPr>
        <w:numPr>
          <w:ilvl w:val="0"/>
          <w:numId w:val="2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wynik głosowania;</w:t>
      </w:r>
    </w:p>
    <w:p xmlns:wp14="http://schemas.microsoft.com/office/word/2010/wordml" w:rsidRPr="00340E9B" w:rsidR="00344B88" w:rsidP="00340E9B" w:rsidRDefault="00344B88" w14:paraId="6F6FF6FF" wp14:textId="77777777">
      <w:pPr>
        <w:numPr>
          <w:ilvl w:val="0"/>
          <w:numId w:val="21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ustaloną ocenę zachowania wraz z uzasadnieniem.</w:t>
      </w:r>
    </w:p>
    <w:p xmlns:wp14="http://schemas.microsoft.com/office/word/2010/wordml" w:rsidRPr="00340E9B" w:rsidR="00344B88" w:rsidP="00340E9B" w:rsidRDefault="00344B88" w14:paraId="37F7F6F2" wp14:textId="77777777">
      <w:pPr>
        <w:numPr>
          <w:ilvl w:val="6"/>
          <w:numId w:val="174"/>
        </w:numPr>
        <w:spacing w:after="120" w:line="276" w:lineRule="auto"/>
        <w:ind w:left="284" w:hanging="284"/>
        <w:jc w:val="left"/>
        <w:rPr>
          <w:rFonts w:ascii="Arial" w:hAnsi="Arial" w:cs="Arial"/>
        </w:rPr>
      </w:pPr>
      <w:r w:rsidRPr="00340E9B">
        <w:rPr>
          <w:rFonts w:ascii="Arial" w:hAnsi="Arial" w:cs="Arial"/>
        </w:rPr>
        <w:t>Protokół stanowi załącznik do arkusza ocen ucznia.</w:t>
      </w:r>
    </w:p>
    <w:p xmlns:wp14="http://schemas.microsoft.com/office/word/2010/wordml" w:rsidRPr="00340E9B" w:rsidR="00344B88" w:rsidP="00340E9B" w:rsidRDefault="00344B88" w14:paraId="68019377" wp14:textId="77777777">
      <w:pPr>
        <w:numPr>
          <w:ilvl w:val="6"/>
          <w:numId w:val="174"/>
        </w:numPr>
        <w:spacing w:after="120" w:line="276" w:lineRule="auto"/>
        <w:ind w:left="284" w:hanging="284"/>
        <w:jc w:val="left"/>
        <w:rPr>
          <w:rFonts w:ascii="Arial" w:hAnsi="Arial" w:cs="Arial"/>
        </w:rPr>
      </w:pPr>
      <w:r w:rsidRPr="00340E9B">
        <w:rPr>
          <w:rFonts w:ascii="Arial" w:hAnsi="Arial" w:cs="Arial"/>
        </w:rPr>
        <w:t>Ocena klasyfikacyjna zachowania nie ma wpływu na:</w:t>
      </w:r>
    </w:p>
    <w:p xmlns:wp14="http://schemas.microsoft.com/office/word/2010/wordml" w:rsidRPr="00340E9B" w:rsidR="00344B88" w:rsidP="00340E9B" w:rsidRDefault="00344B88" w14:paraId="6CA039E6" wp14:textId="77777777">
      <w:pPr>
        <w:numPr>
          <w:ilvl w:val="0"/>
          <w:numId w:val="21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oceny klasyfikacyjne z zajęć edukacyjnych,</w:t>
      </w:r>
    </w:p>
    <w:p xmlns:wp14="http://schemas.microsoft.com/office/word/2010/wordml" w:rsidRPr="00340E9B" w:rsidR="00344B88" w:rsidP="00340E9B" w:rsidRDefault="00344B88" w14:paraId="479F1459" wp14:textId="77777777">
      <w:pPr>
        <w:numPr>
          <w:ilvl w:val="0"/>
          <w:numId w:val="21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promocję do klasy programowo wyższej lub ukończenie szkoły.</w:t>
      </w:r>
    </w:p>
    <w:p xmlns:wp14="http://schemas.microsoft.com/office/word/2010/wordml" w:rsidRPr="00340E9B" w:rsidR="002B1A77" w:rsidP="00340E9B" w:rsidRDefault="002B1A77" w14:paraId="37EFA3E3"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72E76F5B"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sidR="00D17C45">
        <w:rPr>
          <w:rFonts w:ascii="Arial" w:hAnsi="Arial" w:cs="Arial"/>
          <w:b/>
          <w:sz w:val="22"/>
          <w:szCs w:val="22"/>
          <w:lang w:eastAsia="pl-PL"/>
        </w:rPr>
        <w:t>1</w:t>
      </w:r>
      <w:r w:rsidRPr="00340E9B">
        <w:rPr>
          <w:rFonts w:ascii="Arial" w:hAnsi="Arial" w:cs="Arial"/>
          <w:b/>
          <w:sz w:val="22"/>
          <w:szCs w:val="22"/>
          <w:lang w:eastAsia="pl-PL"/>
        </w:rPr>
        <w:br/>
      </w:r>
      <w:r w:rsidRPr="00340E9B">
        <w:rPr>
          <w:rFonts w:ascii="Arial" w:hAnsi="Arial" w:cs="Arial"/>
          <w:b/>
          <w:sz w:val="22"/>
          <w:szCs w:val="22"/>
          <w:lang w:eastAsia="pl-PL"/>
        </w:rPr>
        <w:t xml:space="preserve">Kryteria ocen z zachowania </w:t>
      </w:r>
    </w:p>
    <w:p xmlns:wp14="http://schemas.microsoft.com/office/word/2010/wordml" w:rsidRPr="00340E9B" w:rsidR="009D31AD" w:rsidP="00340E9B" w:rsidRDefault="009D31AD" w14:paraId="41C6AC2A"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6D43688E" wp14:textId="77777777">
      <w:pPr>
        <w:numPr>
          <w:ilvl w:val="6"/>
          <w:numId w:val="174"/>
        </w:numPr>
        <w:spacing w:after="120" w:line="276" w:lineRule="auto"/>
        <w:ind w:left="284" w:hanging="284"/>
        <w:jc w:val="left"/>
        <w:rPr>
          <w:rFonts w:ascii="Arial" w:hAnsi="Arial" w:cs="Arial"/>
        </w:rPr>
      </w:pPr>
      <w:r w:rsidRPr="00340E9B">
        <w:rPr>
          <w:rFonts w:ascii="Arial" w:hAnsi="Arial" w:cs="Arial"/>
        </w:rPr>
        <w:t>Wzorowe - otrzymuje uczeń, który:</w:t>
      </w:r>
    </w:p>
    <w:p xmlns:wp14="http://schemas.microsoft.com/office/word/2010/wordml" w:rsidRPr="00340E9B" w:rsidR="00344B88" w:rsidP="00340E9B" w:rsidRDefault="00344B88" w14:paraId="0C4212CD"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systematycznie odrabia lekcje, jest zawsze przygotowany do zajęć, osiąga maksymalne oceny do swoich możliwości i zdolności;</w:t>
      </w:r>
    </w:p>
    <w:p xmlns:wp14="http://schemas.microsoft.com/office/word/2010/wordml" w:rsidRPr="00340E9B" w:rsidR="00344B88" w:rsidP="00340E9B" w:rsidRDefault="00344B88" w14:paraId="6B6C91FD"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aktywnie uczestniczy w życiu szkoły: uroczystościach, imprezach, bywa też ich inicjatorem;</w:t>
      </w:r>
    </w:p>
    <w:p xmlns:wp14="http://schemas.microsoft.com/office/word/2010/wordml" w:rsidRPr="00340E9B" w:rsidR="00344B88" w:rsidP="00340E9B" w:rsidRDefault="00560877" w14:paraId="10F8E7C9"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skreślony</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0E3AD638"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rozwija swoje zainteresowania poprzez udział w szkolnych i pozaszkolnych kołach zainteresowań;</w:t>
      </w:r>
    </w:p>
    <w:p xmlns:wp14="http://schemas.microsoft.com/office/word/2010/wordml" w:rsidRPr="00340E9B" w:rsidR="00344B88" w:rsidP="00340E9B" w:rsidRDefault="00344B88" w14:paraId="1F9E19C4"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reprezentuje godnie szkołę w konkursach, zawodach sportowych;</w:t>
      </w:r>
    </w:p>
    <w:p xmlns:wp14="http://schemas.microsoft.com/office/word/2010/wordml" w:rsidRPr="00340E9B" w:rsidR="00344B88" w:rsidP="00340E9B" w:rsidRDefault="00344B88" w14:paraId="0AA70BB6"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wywiązuje się bez zastrzeżeń z przydzielonych mu zadań przez szkołę, wychowawcę, organizację;</w:t>
      </w:r>
    </w:p>
    <w:p xmlns:wp14="http://schemas.microsoft.com/office/word/2010/wordml" w:rsidRPr="00340E9B" w:rsidR="00344B88" w:rsidP="00340E9B" w:rsidRDefault="00344B88" w14:paraId="6C2EC80E"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 opuszcza żadnych zajęć szkolnych bez usprawiedliwienia i nie spóźnia się na lekcje;</w:t>
      </w:r>
    </w:p>
    <w:p xmlns:wp14="http://schemas.microsoft.com/office/word/2010/wordml" w:rsidRPr="00340E9B" w:rsidR="00344B88" w:rsidP="00340E9B" w:rsidRDefault="00344B88" w14:paraId="53183A56"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zachowuje się kulturalnie podczas przerw i reaguje na negatywne postawy kolegów;</w:t>
      </w:r>
    </w:p>
    <w:p xmlns:wp14="http://schemas.microsoft.com/office/word/2010/wordml" w:rsidRPr="00340E9B" w:rsidR="00344B88" w:rsidP="00340E9B" w:rsidRDefault="00344B88" w14:paraId="7BD0EC61" wp14:textId="77777777">
      <w:pPr>
        <w:numPr>
          <w:ilvl w:val="0"/>
          <w:numId w:val="21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przejawia troskę o mienie szkoły;</w:t>
      </w:r>
    </w:p>
    <w:p xmlns:wp14="http://schemas.microsoft.com/office/word/2010/wordml" w:rsidRPr="00340E9B" w:rsidR="00344B88" w:rsidP="00340E9B" w:rsidRDefault="00344B88" w14:paraId="5F5644C2"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zawsze dba o higienę osobistą i estetykę własnego wyglądu: nosi obuwie zmienne i schludny wygląd;</w:t>
      </w:r>
    </w:p>
    <w:p xmlns:wp14="http://schemas.microsoft.com/office/word/2010/wordml" w:rsidRPr="00340E9B" w:rsidR="00344B88" w:rsidP="00340E9B" w:rsidRDefault="00344B88" w14:paraId="33E47BF2"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zawsze przestrzega zasad bezpieczeństwa w szkole i poza nią;</w:t>
      </w:r>
    </w:p>
    <w:p xmlns:wp14="http://schemas.microsoft.com/office/word/2010/wordml" w:rsidRPr="00340E9B" w:rsidR="00344B88" w:rsidP="00340E9B" w:rsidRDefault="00344B88" w14:paraId="22BEE526"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 ulega nałogom (nikotyna, alkohol, narkotyki);</w:t>
      </w:r>
    </w:p>
    <w:p xmlns:wp14="http://schemas.microsoft.com/office/word/2010/wordml" w:rsidRPr="00340E9B" w:rsidR="00344B88" w:rsidP="00340E9B" w:rsidRDefault="00344B88" w14:paraId="73C600DF"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reaguje właściwie w sytuacjach zagrażających bezpieczeństwu innym;</w:t>
      </w:r>
    </w:p>
    <w:p xmlns:wp14="http://schemas.microsoft.com/office/word/2010/wordml" w:rsidRPr="00340E9B" w:rsidR="00344B88" w:rsidP="00340E9B" w:rsidRDefault="00344B88" w14:paraId="10CECDF8"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wykazuje się wysoką kulturą słowa: nie używa wulgaryzmów i obraźliwych słów, gestów, zwraca się po imieniu do kolegów, stosuje zwroty i formuły grzecznościowe;</w:t>
      </w:r>
    </w:p>
    <w:p xmlns:wp14="http://schemas.microsoft.com/office/word/2010/wordml" w:rsidRPr="00340E9B" w:rsidR="00344B88" w:rsidP="00340E9B" w:rsidRDefault="00344B88" w14:paraId="6C477E90"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poszerza swój zakres języka ojczystego (literatura, teatr, film);</w:t>
      </w:r>
    </w:p>
    <w:p xmlns:wp14="http://schemas.microsoft.com/office/word/2010/wordml" w:rsidRPr="00340E9B" w:rsidR="00344B88" w:rsidP="00340E9B" w:rsidRDefault="00344B88" w14:paraId="3E3B6084"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zawsze przestrzega ogólnie przyjętych norm zachowania w miejscach publicznych;</w:t>
      </w:r>
    </w:p>
    <w:p xmlns:wp14="http://schemas.microsoft.com/office/word/2010/wordml" w:rsidRPr="00340E9B" w:rsidR="00344B88" w:rsidP="00340E9B" w:rsidRDefault="00344B88" w14:paraId="61E4741E"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 sposób kulturalny przejawia postawę asertywną wobec innych;</w:t>
      </w:r>
    </w:p>
    <w:p xmlns:wp14="http://schemas.microsoft.com/office/word/2010/wordml" w:rsidRPr="00340E9B" w:rsidR="00344B88" w:rsidP="00340E9B" w:rsidRDefault="00344B88" w14:paraId="4CCE6F92"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zawsze, w miarę swoich możliwości, udziela pomocy osobom potrzebującym;</w:t>
      </w:r>
    </w:p>
    <w:p xmlns:wp14="http://schemas.microsoft.com/office/word/2010/wordml" w:rsidRPr="00340E9B" w:rsidR="00344B88" w:rsidP="00340E9B" w:rsidRDefault="00344B88" w14:paraId="463DF81D"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przeciwdziała intrygom, obmowom i szykanom w zespole klasowym;</w:t>
      </w:r>
    </w:p>
    <w:p xmlns:wp14="http://schemas.microsoft.com/office/word/2010/wordml" w:rsidRPr="00340E9B" w:rsidR="00344B88" w:rsidP="00340E9B" w:rsidRDefault="00344B88" w14:paraId="06911336"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jest uczciwy w codziennym postępowaniu (nie kłamie, nie oszukuje);</w:t>
      </w:r>
    </w:p>
    <w:p xmlns:wp14="http://schemas.microsoft.com/office/word/2010/wordml" w:rsidRPr="00340E9B" w:rsidR="00344B88" w:rsidP="00340E9B" w:rsidRDefault="00344B88" w14:paraId="2410790E" wp14:textId="77777777">
      <w:pPr>
        <w:numPr>
          <w:ilvl w:val="0"/>
          <w:numId w:val="21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zawsze okazuje szacunek nauczycielom i innym pracownikom szkoły, znajomym, członkom rodziny, kolegom i ich rodzicom. </w:t>
      </w:r>
    </w:p>
    <w:p xmlns:wp14="http://schemas.microsoft.com/office/word/2010/wordml" w:rsidRPr="00340E9B" w:rsidR="00344B88" w:rsidP="00340E9B" w:rsidRDefault="00344B88" w14:paraId="3C5E55D2" wp14:textId="77777777">
      <w:pPr>
        <w:numPr>
          <w:ilvl w:val="6"/>
          <w:numId w:val="174"/>
        </w:numPr>
        <w:spacing w:after="120" w:line="276" w:lineRule="auto"/>
        <w:ind w:left="284" w:hanging="284"/>
        <w:jc w:val="left"/>
        <w:rPr>
          <w:rFonts w:ascii="Arial" w:hAnsi="Arial" w:cs="Arial"/>
        </w:rPr>
      </w:pPr>
      <w:r w:rsidRPr="00340E9B">
        <w:rPr>
          <w:rFonts w:ascii="Arial" w:hAnsi="Arial" w:cs="Arial"/>
        </w:rPr>
        <w:t>Bardzo dobre - otrzymuje uczeń, który:</w:t>
      </w:r>
    </w:p>
    <w:p xmlns:wp14="http://schemas.microsoft.com/office/word/2010/wordml" w:rsidRPr="00340E9B" w:rsidR="00344B88" w:rsidP="00340E9B" w:rsidRDefault="00344B88" w14:paraId="504AA9A3"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używa zwrotów grzecznościowych w stosunku do wszystkich pracowników szkoły, kolegów, znajomych;</w:t>
      </w:r>
    </w:p>
    <w:p xmlns:wp14="http://schemas.microsoft.com/office/word/2010/wordml" w:rsidRPr="00340E9B" w:rsidR="00344B88" w:rsidP="00340E9B" w:rsidRDefault="00344B88" w14:paraId="1261A170"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przestrzega wymagań Statutu szkoły i norm społecznych,</w:t>
      </w:r>
    </w:p>
    <w:p xmlns:wp14="http://schemas.microsoft.com/office/word/2010/wordml" w:rsidRPr="00340E9B" w:rsidR="00344B88" w:rsidP="00340E9B" w:rsidRDefault="002E26CF" w14:paraId="0B43EFBF"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skreślony</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495C3D8E"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przejawia troskę o mienie szkoły;</w:t>
      </w:r>
    </w:p>
    <w:p xmlns:wp14="http://schemas.microsoft.com/office/word/2010/wordml" w:rsidRPr="00340E9B" w:rsidR="00344B88" w:rsidP="00340E9B" w:rsidRDefault="00344B88" w14:paraId="6FE2681B"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pomaga słabszym i młodszym kolegom;</w:t>
      </w:r>
    </w:p>
    <w:p xmlns:wp14="http://schemas.microsoft.com/office/word/2010/wordml" w:rsidRPr="00340E9B" w:rsidR="00344B88" w:rsidP="00340E9B" w:rsidRDefault="00344B88" w14:paraId="692DC08B"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 obraża innych, przeciwstawia się przejawom złego zachowania kolegów wobec innych;</w:t>
      </w:r>
    </w:p>
    <w:p xmlns:wp14="http://schemas.microsoft.com/office/word/2010/wordml" w:rsidRPr="00340E9B" w:rsidR="00344B88" w:rsidP="00340E9B" w:rsidRDefault="00344B88" w14:paraId="644EFFFA"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kulturalnie zachowuje się w miejscach publicznych;</w:t>
      </w:r>
    </w:p>
    <w:p xmlns:wp14="http://schemas.microsoft.com/office/word/2010/wordml" w:rsidRPr="00340E9B" w:rsidR="00344B88" w:rsidP="00340E9B" w:rsidRDefault="00344B88" w14:paraId="013F76AF"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bierze udział w konkursach, olimpiadach i zawodach sportowych;</w:t>
      </w:r>
    </w:p>
    <w:p xmlns:wp14="http://schemas.microsoft.com/office/word/2010/wordml" w:rsidRPr="00340E9B" w:rsidR="00344B88" w:rsidP="00340E9B" w:rsidRDefault="00344B88" w14:paraId="09BFDC8E" wp14:textId="77777777">
      <w:pPr>
        <w:numPr>
          <w:ilvl w:val="0"/>
          <w:numId w:val="21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przestrzega zasad bezpieczeństwa w szkole i poza szkołą;</w:t>
      </w:r>
    </w:p>
    <w:p xmlns:wp14="http://schemas.microsoft.com/office/word/2010/wordml" w:rsidRPr="00340E9B" w:rsidR="00344B88" w:rsidP="00340E9B" w:rsidRDefault="00344B88" w14:paraId="7DE688BD" wp14:textId="77777777">
      <w:pPr>
        <w:numPr>
          <w:ilvl w:val="0"/>
          <w:numId w:val="2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przestrzega zasad higieny osobistej;</w:t>
      </w:r>
    </w:p>
    <w:p xmlns:wp14="http://schemas.microsoft.com/office/word/2010/wordml" w:rsidRPr="00340E9B" w:rsidR="00344B88" w:rsidP="00340E9B" w:rsidRDefault="00344B88" w14:paraId="7AF46546" wp14:textId="77777777">
      <w:pPr>
        <w:numPr>
          <w:ilvl w:val="0"/>
          <w:numId w:val="2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nigdy nie ulega nałogom;</w:t>
      </w:r>
    </w:p>
    <w:p xmlns:wp14="http://schemas.microsoft.com/office/word/2010/wordml" w:rsidRPr="00340E9B" w:rsidR="00344B88" w:rsidP="00340E9B" w:rsidRDefault="00344B88" w14:paraId="17F6238B" wp14:textId="77777777">
      <w:pPr>
        <w:numPr>
          <w:ilvl w:val="0"/>
          <w:numId w:val="2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bardzo dobrze wywiązuje się z obowiązków szkolnych;</w:t>
      </w:r>
    </w:p>
    <w:p xmlns:wp14="http://schemas.microsoft.com/office/word/2010/wordml" w:rsidRPr="00340E9B" w:rsidR="00344B88" w:rsidP="00340E9B" w:rsidRDefault="00344B88" w14:paraId="68A1CFAA" wp14:textId="77777777">
      <w:pPr>
        <w:numPr>
          <w:ilvl w:val="0"/>
          <w:numId w:val="2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 spóźnia się na zajęcia szkolne;</w:t>
      </w:r>
    </w:p>
    <w:p xmlns:wp14="http://schemas.microsoft.com/office/word/2010/wordml" w:rsidRPr="00340E9B" w:rsidR="00344B88" w:rsidP="00340E9B" w:rsidRDefault="007F6A6E" w14:paraId="549FBD5C" wp14:textId="77777777">
      <w:pPr>
        <w:numPr>
          <w:ilvl w:val="0"/>
          <w:numId w:val="2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nosi estetyczny strój, zmienia obuwie;</w:t>
      </w:r>
    </w:p>
    <w:p xmlns:wp14="http://schemas.microsoft.com/office/word/2010/wordml" w:rsidRPr="00340E9B" w:rsidR="00344B88" w:rsidP="00340E9B" w:rsidRDefault="00344B88" w14:paraId="397E31FE" wp14:textId="77777777">
      <w:pPr>
        <w:numPr>
          <w:ilvl w:val="0"/>
          <w:numId w:val="220"/>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chętnie udziela się społecznie na rzecz klasy i szkoły.</w:t>
      </w:r>
    </w:p>
    <w:p xmlns:wp14="http://schemas.microsoft.com/office/word/2010/wordml" w:rsidRPr="00340E9B" w:rsidR="00344B88" w:rsidP="00340E9B" w:rsidRDefault="00344B88" w14:paraId="01004D60" wp14:textId="77777777">
      <w:pPr>
        <w:numPr>
          <w:ilvl w:val="6"/>
          <w:numId w:val="174"/>
        </w:numPr>
        <w:spacing w:after="120" w:line="276" w:lineRule="auto"/>
        <w:ind w:left="284" w:hanging="284"/>
        <w:jc w:val="left"/>
        <w:rPr>
          <w:rFonts w:ascii="Arial" w:hAnsi="Arial" w:cs="Arial"/>
        </w:rPr>
      </w:pPr>
      <w:r w:rsidRPr="00340E9B">
        <w:rPr>
          <w:rFonts w:ascii="Arial" w:hAnsi="Arial" w:cs="Arial"/>
        </w:rPr>
        <w:t>Dobre - otrzymuje uczeń, który:</w:t>
      </w:r>
    </w:p>
    <w:p xmlns:wp14="http://schemas.microsoft.com/office/word/2010/wordml" w:rsidRPr="00340E9B" w:rsidR="00344B88" w:rsidP="00340E9B" w:rsidRDefault="00344B88" w14:paraId="7D826FD4"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spełnia stawiane przed nim wymagania, nie wykazując przy tym inicjatywy własnej;</w:t>
      </w:r>
    </w:p>
    <w:p xmlns:wp14="http://schemas.microsoft.com/office/word/2010/wordml" w:rsidRPr="00340E9B" w:rsidR="00344B88" w:rsidP="00340E9B" w:rsidRDefault="00344B88" w14:paraId="5AFBB8AD"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punktualnie przychodzi na lekcje i inne zajęcia;</w:t>
      </w:r>
    </w:p>
    <w:p xmlns:wp14="http://schemas.microsoft.com/office/word/2010/wordml" w:rsidRPr="00340E9B" w:rsidR="00344B88" w:rsidP="00340E9B" w:rsidRDefault="00344B88" w14:paraId="63DF8B96"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przestrzega zasad dobrego zachowania w kontaktach ze starszymi i rówieśnikami;</w:t>
      </w:r>
    </w:p>
    <w:p xmlns:wp14="http://schemas.microsoft.com/office/word/2010/wordml" w:rsidRPr="00340E9B" w:rsidR="00344B88" w:rsidP="00340E9B" w:rsidRDefault="00344B88" w14:paraId="5163E2D8"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inspirowany przez wychowawcę bądź kolegów uczestniczy w pracach na rzecz klasy </w:t>
      </w:r>
      <w:r w:rsidR="003E6A24">
        <w:rPr>
          <w:rFonts w:ascii="Arial" w:hAnsi="Arial" w:eastAsia="Times New Roman" w:cs="Arial"/>
          <w:lang w:eastAsia="pl-PL"/>
        </w:rPr>
        <w:t>i </w:t>
      </w:r>
      <w:r w:rsidRPr="00340E9B">
        <w:rPr>
          <w:rFonts w:ascii="Arial" w:hAnsi="Arial" w:eastAsia="Times New Roman" w:cs="Arial"/>
          <w:lang w:eastAsia="pl-PL"/>
        </w:rPr>
        <w:t>szkoły;</w:t>
      </w:r>
    </w:p>
    <w:p xmlns:wp14="http://schemas.microsoft.com/office/word/2010/wordml" w:rsidRPr="00340E9B" w:rsidR="00344B88" w:rsidP="00340E9B" w:rsidRDefault="00344B88" w14:paraId="762AB583"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prezentuje pozytywny stosunek do nauczycieli i kolegów;</w:t>
      </w:r>
    </w:p>
    <w:p xmlns:wp14="http://schemas.microsoft.com/office/word/2010/wordml" w:rsidRPr="00340E9B" w:rsidR="00344B88" w:rsidP="00340E9B" w:rsidRDefault="00344B88" w14:paraId="418643D7"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zna symbole szkoły, hymn, pieśń o patronie;</w:t>
      </w:r>
    </w:p>
    <w:p xmlns:wp14="http://schemas.microsoft.com/office/word/2010/wordml" w:rsidRPr="00340E9B" w:rsidR="00344B88" w:rsidP="00340E9B" w:rsidRDefault="003414BB" w14:paraId="44DCB50C"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nosi estetyczny strój, zmienia obuwie;</w:t>
      </w:r>
    </w:p>
    <w:p xmlns:wp14="http://schemas.microsoft.com/office/word/2010/wordml" w:rsidRPr="00340E9B" w:rsidR="00344B88" w:rsidP="00340E9B" w:rsidRDefault="00344B88" w14:paraId="1C184C08"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 używa wulgaryzmów i słów obraźliwych naruszających godność osobistą;</w:t>
      </w:r>
    </w:p>
    <w:p xmlns:wp14="http://schemas.microsoft.com/office/word/2010/wordml" w:rsidRPr="00340E9B" w:rsidR="00344B88" w:rsidP="00340E9B" w:rsidRDefault="00344B88" w14:paraId="37F813C9" wp14:textId="77777777">
      <w:pPr>
        <w:numPr>
          <w:ilvl w:val="0"/>
          <w:numId w:val="22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przestrzega przepisów bezpieczeństwa w szkole, w drodze do i ze szkoły, na wycieczkach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i</w:t>
      </w:r>
      <w:r w:rsidRPr="00340E9B" w:rsidR="009D31AD">
        <w:rPr>
          <w:rFonts w:ascii="Arial" w:hAnsi="Arial" w:eastAsia="Times New Roman" w:cs="Arial"/>
          <w:lang w:eastAsia="pl-PL"/>
        </w:rPr>
        <w:t> </w:t>
      </w:r>
      <w:r w:rsidRPr="00340E9B">
        <w:rPr>
          <w:rFonts w:ascii="Arial" w:hAnsi="Arial" w:eastAsia="Times New Roman" w:cs="Arial"/>
          <w:lang w:eastAsia="pl-PL"/>
        </w:rPr>
        <w:t>imprezach szkolnych;</w:t>
      </w:r>
    </w:p>
    <w:p xmlns:wp14="http://schemas.microsoft.com/office/word/2010/wordml" w:rsidRPr="00340E9B" w:rsidR="00344B88" w:rsidP="00340E9B" w:rsidRDefault="00344B88" w14:paraId="589BD47F"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dba o higienę osobistą i estetykę wyglądu; </w:t>
      </w:r>
    </w:p>
    <w:p xmlns:wp14="http://schemas.microsoft.com/office/word/2010/wordml" w:rsidRPr="00340E9B" w:rsidR="00344B88" w:rsidP="00340E9B" w:rsidRDefault="00344B88" w14:paraId="0D7E9950"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prawidłowo reaguje w sytuacjach </w:t>
      </w:r>
      <w:proofErr w:type="spellStart"/>
      <w:r w:rsidRPr="00340E9B">
        <w:rPr>
          <w:rFonts w:ascii="Arial" w:hAnsi="Arial" w:eastAsia="Times New Roman" w:cs="Arial"/>
          <w:lang w:eastAsia="pl-PL"/>
        </w:rPr>
        <w:t>zagrożeniowych</w:t>
      </w:r>
      <w:proofErr w:type="spellEnd"/>
      <w:r w:rsidRPr="00340E9B">
        <w:rPr>
          <w:rFonts w:ascii="Arial" w:hAnsi="Arial" w:eastAsia="Times New Roman" w:cs="Arial"/>
          <w:lang w:eastAsia="pl-PL"/>
        </w:rPr>
        <w:t>;</w:t>
      </w:r>
    </w:p>
    <w:p xmlns:wp14="http://schemas.microsoft.com/office/word/2010/wordml" w:rsidRPr="00340E9B" w:rsidR="00344B88" w:rsidP="00340E9B" w:rsidRDefault="00344B88" w14:paraId="041AFDFE"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 ulega nałogom;</w:t>
      </w:r>
    </w:p>
    <w:p xmlns:wp14="http://schemas.microsoft.com/office/word/2010/wordml" w:rsidRPr="00340E9B" w:rsidR="00344B88" w:rsidP="00340E9B" w:rsidRDefault="00344B88" w14:paraId="013D0AAC"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rozumie i stosuje normy społeczne;</w:t>
      </w:r>
    </w:p>
    <w:p xmlns:wp14="http://schemas.microsoft.com/office/word/2010/wordml" w:rsidRPr="00340E9B" w:rsidR="00344B88" w:rsidP="00340E9B" w:rsidRDefault="00344B88" w14:paraId="77D64E02"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szanuje mienie społeczne;</w:t>
      </w:r>
    </w:p>
    <w:p xmlns:wp14="http://schemas.microsoft.com/office/word/2010/wordml" w:rsidRPr="00340E9B" w:rsidR="00344B88" w:rsidP="00340E9B" w:rsidRDefault="00344B88" w14:paraId="398C6F30"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przestrzega wymagań regulaminu szkolnego;</w:t>
      </w:r>
    </w:p>
    <w:p xmlns:wp14="http://schemas.microsoft.com/office/word/2010/wordml" w:rsidRPr="00340E9B" w:rsidR="00344B88" w:rsidP="00340E9B" w:rsidRDefault="00344B88" w14:paraId="577B97BF"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pozytywnie reaguje na uwagi dyrektora, nauczycieli i innych pracowników szkoły;</w:t>
      </w:r>
    </w:p>
    <w:p xmlns:wp14="http://schemas.microsoft.com/office/word/2010/wordml" w:rsidRPr="00340E9B" w:rsidR="00344B88" w:rsidP="00340E9B" w:rsidRDefault="00344B88" w14:paraId="0C7310F0"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 xml:space="preserve">nie odmawia udziału w pracach na rzecz szkoły i klasy; </w:t>
      </w:r>
    </w:p>
    <w:p xmlns:wp14="http://schemas.microsoft.com/office/word/2010/wordml" w:rsidRPr="00340E9B" w:rsidR="00344B88" w:rsidP="00340E9B" w:rsidRDefault="00344B88" w14:paraId="27E0EFD2"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wykazuje się właściwą kulturą osobistą, właściwym stosunkiem do nauczycieli, kolegów i</w:t>
      </w:r>
      <w:r w:rsidRPr="00340E9B" w:rsidR="009D31AD">
        <w:rPr>
          <w:rFonts w:ascii="Arial" w:hAnsi="Arial" w:eastAsia="Times New Roman" w:cs="Arial"/>
          <w:lang w:eastAsia="pl-PL"/>
        </w:rPr>
        <w:t> </w:t>
      </w:r>
      <w:r w:rsidRPr="00340E9B">
        <w:rPr>
          <w:rFonts w:ascii="Arial" w:hAnsi="Arial" w:eastAsia="Times New Roman" w:cs="Arial"/>
          <w:lang w:eastAsia="pl-PL"/>
        </w:rPr>
        <w:t xml:space="preserve">pracowników szkoły; </w:t>
      </w:r>
    </w:p>
    <w:p xmlns:wp14="http://schemas.microsoft.com/office/word/2010/wordml" w:rsidRPr="00340E9B" w:rsidR="00344B88" w:rsidP="00340E9B" w:rsidRDefault="00344B88" w14:paraId="2C2FE2E3" wp14:textId="77777777">
      <w:pPr>
        <w:numPr>
          <w:ilvl w:val="0"/>
          <w:numId w:val="221"/>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 obraża innych osób: słowem, gestem, czynem.</w:t>
      </w:r>
    </w:p>
    <w:p xmlns:wp14="http://schemas.microsoft.com/office/word/2010/wordml" w:rsidRPr="00340E9B" w:rsidR="00344B88" w:rsidP="00340E9B" w:rsidRDefault="00344B88" w14:paraId="38EC51FB" wp14:textId="77777777">
      <w:pPr>
        <w:numPr>
          <w:ilvl w:val="6"/>
          <w:numId w:val="174"/>
        </w:numPr>
        <w:spacing w:after="120" w:line="276" w:lineRule="auto"/>
        <w:ind w:left="284" w:hanging="284"/>
        <w:jc w:val="left"/>
        <w:rPr>
          <w:rFonts w:ascii="Arial" w:hAnsi="Arial" w:cs="Arial"/>
        </w:rPr>
      </w:pPr>
      <w:r w:rsidRPr="00340E9B">
        <w:rPr>
          <w:rFonts w:ascii="Arial" w:hAnsi="Arial" w:cs="Arial"/>
        </w:rPr>
        <w:t>Poprawne - otrzymuje uczeń, który:</w:t>
      </w:r>
    </w:p>
    <w:p xmlns:wp14="http://schemas.microsoft.com/office/word/2010/wordml" w:rsidRPr="00340E9B" w:rsidR="00344B88" w:rsidP="00340E9B" w:rsidRDefault="00344B88" w14:paraId="06BAA0F2"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sporadycznie lekceważy naukę i inne obowiązki szkolne;</w:t>
      </w:r>
    </w:p>
    <w:p xmlns:wp14="http://schemas.microsoft.com/office/word/2010/wordml" w:rsidRPr="00340E9B" w:rsidR="00344B88" w:rsidP="00340E9B" w:rsidRDefault="005620A6" w14:paraId="1931FFF7"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 wagaruje</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55BC8708"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sporadycznie spóźnia się na lekcje;</w:t>
      </w:r>
    </w:p>
    <w:p xmlns:wp14="http://schemas.microsoft.com/office/word/2010/wordml" w:rsidRPr="00340E9B" w:rsidR="00344B88" w:rsidP="00340E9B" w:rsidRDefault="008C7315" w14:paraId="591A0D98"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skreślony</w:t>
      </w:r>
      <w:r w:rsidRPr="00340E9B" w:rsidR="00344B88">
        <w:rPr>
          <w:rFonts w:ascii="Arial" w:hAnsi="Arial" w:eastAsia="Times New Roman" w:cs="Arial"/>
          <w:lang w:eastAsia="pl-PL"/>
        </w:rPr>
        <w:t>;</w:t>
      </w:r>
    </w:p>
    <w:p xmlns:wp14="http://schemas.microsoft.com/office/word/2010/wordml" w:rsidRPr="00340E9B" w:rsidR="00344B88" w:rsidP="00340E9B" w:rsidRDefault="00344B88" w14:paraId="0C452D97"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 angażuje się w pracę na rzecz szkoły, klasy;</w:t>
      </w:r>
    </w:p>
    <w:p xmlns:wp14="http://schemas.microsoft.com/office/word/2010/wordml" w:rsidRPr="00340E9B" w:rsidR="00344B88" w:rsidP="00340E9B" w:rsidRDefault="00344B88" w14:paraId="1532769A"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zdarza się, że jest nieuczciwy w codziennym postępowaniu;</w:t>
      </w:r>
    </w:p>
    <w:p xmlns:wp14="http://schemas.microsoft.com/office/word/2010/wordml" w:rsidRPr="00340E9B" w:rsidR="00344B88" w:rsidP="00340E9B" w:rsidRDefault="00344B88" w14:paraId="60EEA65F"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zdarza mu się nie szanować podręczników szkolnych, pomocy naukowych, sprzętu szkolnego;</w:t>
      </w:r>
    </w:p>
    <w:p xmlns:wp14="http://schemas.microsoft.com/office/word/2010/wordml" w:rsidRPr="00340E9B" w:rsidR="00344B88" w:rsidP="00340E9B" w:rsidRDefault="00344B88" w14:paraId="2104280F"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zdarza mu się zapominać wymaganego stroju;</w:t>
      </w:r>
    </w:p>
    <w:p xmlns:wp14="http://schemas.microsoft.com/office/word/2010/wordml" w:rsidRPr="00340E9B" w:rsidR="00344B88" w:rsidP="00340E9B" w:rsidRDefault="00344B88" w14:paraId="45EDFEE0" wp14:textId="77777777">
      <w:pPr>
        <w:numPr>
          <w:ilvl w:val="0"/>
          <w:numId w:val="22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sporadycznie uczestniczy w akademiach szkolnych;</w:t>
      </w:r>
    </w:p>
    <w:p xmlns:wp14="http://schemas.microsoft.com/office/word/2010/wordml" w:rsidRPr="00340E9B" w:rsidR="00344B88" w:rsidP="00340E9B" w:rsidRDefault="00344B88" w14:paraId="01030BCA"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czasem używa wulgaryzmów i słów obraźliwych przy jednoczesnym wyrażeniu chęci naprawienia swojego błędu;</w:t>
      </w:r>
    </w:p>
    <w:p xmlns:wp14="http://schemas.microsoft.com/office/word/2010/wordml" w:rsidRPr="00340E9B" w:rsidR="00344B88" w:rsidP="00340E9B" w:rsidRDefault="00344B88" w14:paraId="114C7714"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zdarza mu się łamać przepisy bezpieczeństwa w szkole i poza nią;</w:t>
      </w:r>
    </w:p>
    <w:p xmlns:wp14="http://schemas.microsoft.com/office/word/2010/wordml" w:rsidRPr="00340E9B" w:rsidR="00344B88" w:rsidP="00340E9B" w:rsidRDefault="00344B88" w14:paraId="3A1A9661"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zdarza się, że zaniedbuje higienę osobistą;</w:t>
      </w:r>
    </w:p>
    <w:p xmlns:wp14="http://schemas.microsoft.com/office/word/2010/wordml" w:rsidRPr="00340E9B" w:rsidR="00344B88" w:rsidP="00340E9B" w:rsidRDefault="00344B88" w14:paraId="6E127478"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czasami zapomina obuwia zmiennego;</w:t>
      </w:r>
    </w:p>
    <w:p xmlns:wp14="http://schemas.microsoft.com/office/word/2010/wordml" w:rsidRPr="00340E9B" w:rsidR="00344B88" w:rsidP="00340E9B" w:rsidRDefault="00344B88" w14:paraId="7AB0F004"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na uwagi nauczyciela reaguje pozytywnie;</w:t>
      </w:r>
    </w:p>
    <w:p xmlns:wp14="http://schemas.microsoft.com/office/word/2010/wordml" w:rsidRPr="00340E9B" w:rsidR="00344B88" w:rsidP="00340E9B" w:rsidRDefault="00344B88" w14:paraId="4431688D"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 wszczyna bójek, nie uczestniczy w nich;</w:t>
      </w:r>
    </w:p>
    <w:p xmlns:wp14="http://schemas.microsoft.com/office/word/2010/wordml" w:rsidRPr="00340E9B" w:rsidR="00344B88" w:rsidP="00340E9B" w:rsidRDefault="00344B88" w14:paraId="0D490824"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 przeszkadza w prowadzeniu zajęć;</w:t>
      </w:r>
    </w:p>
    <w:p xmlns:wp14="http://schemas.microsoft.com/office/word/2010/wordml" w:rsidRPr="00340E9B" w:rsidR="00344B88" w:rsidP="00340E9B" w:rsidRDefault="00344B88" w14:paraId="30D1AAE2"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poprawnie odnosi się do nauczycieli, uczniów i pracowników szkoły;</w:t>
      </w:r>
    </w:p>
    <w:p xmlns:wp14="http://schemas.microsoft.com/office/word/2010/wordml" w:rsidRPr="00340E9B" w:rsidR="00344B88" w:rsidP="00340E9B" w:rsidRDefault="00344B88" w14:paraId="11FA28B1"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używa zwrotów grzecznościowych;</w:t>
      </w:r>
    </w:p>
    <w:p xmlns:wp14="http://schemas.microsoft.com/office/word/2010/wordml" w:rsidRPr="00340E9B" w:rsidR="00344B88" w:rsidP="00340E9B" w:rsidRDefault="00344B88" w14:paraId="251FA146" wp14:textId="77777777">
      <w:pPr>
        <w:numPr>
          <w:ilvl w:val="0"/>
          <w:numId w:val="222"/>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czasem pomaga koleżankom i kolegom.</w:t>
      </w:r>
    </w:p>
    <w:p xmlns:wp14="http://schemas.microsoft.com/office/word/2010/wordml" w:rsidRPr="00340E9B" w:rsidR="00344B88" w:rsidP="00340E9B" w:rsidRDefault="00344B88" w14:paraId="31B3399F" wp14:textId="77777777">
      <w:pPr>
        <w:numPr>
          <w:ilvl w:val="6"/>
          <w:numId w:val="174"/>
        </w:numPr>
        <w:spacing w:after="120" w:line="276" w:lineRule="auto"/>
        <w:ind w:left="284" w:hanging="284"/>
        <w:jc w:val="left"/>
        <w:rPr>
          <w:rFonts w:ascii="Arial" w:hAnsi="Arial" w:cs="Arial"/>
        </w:rPr>
      </w:pPr>
      <w:r w:rsidRPr="00340E9B">
        <w:rPr>
          <w:rFonts w:ascii="Arial" w:hAnsi="Arial" w:cs="Arial"/>
        </w:rPr>
        <w:t>Nieodpowiednie - otrzymuje uczeń, który:</w:t>
      </w:r>
    </w:p>
    <w:p xmlns:wp14="http://schemas.microsoft.com/office/word/2010/wordml" w:rsidRPr="00340E9B" w:rsidR="00344B88" w:rsidP="00340E9B" w:rsidRDefault="00344B88" w14:paraId="6CF0D999" wp14:textId="77777777">
      <w:pPr>
        <w:numPr>
          <w:ilvl w:val="0"/>
          <w:numId w:val="2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jest niezdyscyplinowany i arogancki, przeszkadza w prowadzeniu lekcji;</w:t>
      </w:r>
    </w:p>
    <w:p xmlns:wp14="http://schemas.microsoft.com/office/word/2010/wordml" w:rsidRPr="00340E9B" w:rsidR="00344B88" w:rsidP="00340E9B" w:rsidRDefault="00344B88" w14:paraId="2630F6F5" wp14:textId="77777777">
      <w:pPr>
        <w:numPr>
          <w:ilvl w:val="0"/>
          <w:numId w:val="2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wielokrotnie spóźnia się na lekcje;</w:t>
      </w:r>
    </w:p>
    <w:p xmlns:wp14="http://schemas.microsoft.com/office/word/2010/wordml" w:rsidRPr="00340E9B" w:rsidR="00344B88" w:rsidP="00340E9B" w:rsidRDefault="00344B88" w14:paraId="01CAFDA7" wp14:textId="77777777">
      <w:pPr>
        <w:numPr>
          <w:ilvl w:val="0"/>
          <w:numId w:val="2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w:t>
      </w:r>
      <w:r w:rsidRPr="00340E9B" w:rsidR="005F4C85">
        <w:rPr>
          <w:rFonts w:ascii="Arial" w:hAnsi="Arial" w:eastAsia="Times New Roman" w:cs="Arial"/>
          <w:lang w:eastAsia="pl-PL"/>
        </w:rPr>
        <w:t>wagaruje</w:t>
      </w:r>
      <w:r w:rsidRPr="00340E9B">
        <w:rPr>
          <w:rFonts w:ascii="Arial" w:hAnsi="Arial" w:eastAsia="Times New Roman" w:cs="Arial"/>
          <w:lang w:eastAsia="pl-PL"/>
        </w:rPr>
        <w:t>;</w:t>
      </w:r>
    </w:p>
    <w:p xmlns:wp14="http://schemas.microsoft.com/office/word/2010/wordml" w:rsidRPr="00340E9B" w:rsidR="00344B88" w:rsidP="00340E9B" w:rsidRDefault="00344B88" w14:paraId="2BA85421" wp14:textId="77777777">
      <w:pPr>
        <w:numPr>
          <w:ilvl w:val="0"/>
          <w:numId w:val="2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często nie odrabia zadań domowych, nie przygotowuje się do lekcji;</w:t>
      </w:r>
    </w:p>
    <w:p xmlns:wp14="http://schemas.microsoft.com/office/word/2010/wordml" w:rsidRPr="00340E9B" w:rsidR="00344B88" w:rsidP="00340E9B" w:rsidRDefault="00344B88" w14:paraId="6A8988D6" wp14:textId="77777777">
      <w:pPr>
        <w:numPr>
          <w:ilvl w:val="0"/>
          <w:numId w:val="2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nie nosi obuwia zamiennego, jego ubiór i fryzura budzą zastrzeżenia;</w:t>
      </w:r>
    </w:p>
    <w:p xmlns:wp14="http://schemas.microsoft.com/office/word/2010/wordml" w:rsidRPr="00340E9B" w:rsidR="00344B88" w:rsidP="00340E9B" w:rsidRDefault="00344B88" w14:paraId="3743F82D" wp14:textId="77777777">
      <w:pPr>
        <w:numPr>
          <w:ilvl w:val="0"/>
          <w:numId w:val="2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niszczy sprzęt szkolny i mienie społeczne;</w:t>
      </w:r>
    </w:p>
    <w:p xmlns:wp14="http://schemas.microsoft.com/office/word/2010/wordml" w:rsidRPr="00340E9B" w:rsidR="00344B88" w:rsidP="00340E9B" w:rsidRDefault="00344B88" w14:paraId="6B3E8FF8" wp14:textId="77777777">
      <w:pPr>
        <w:numPr>
          <w:ilvl w:val="0"/>
          <w:numId w:val="2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w sposób lekceważący odnosi się do</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nauczycieli, pracowników szkoły, rodziców, osób starszych;</w:t>
      </w:r>
    </w:p>
    <w:p xmlns:wp14="http://schemas.microsoft.com/office/word/2010/wordml" w:rsidRPr="00340E9B" w:rsidR="00344B88" w:rsidP="00340E9B" w:rsidRDefault="00344B88" w14:paraId="66175255" wp14:textId="77777777">
      <w:pPr>
        <w:numPr>
          <w:ilvl w:val="0"/>
          <w:numId w:val="22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jest agresywny</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w stosunku do rówieśników;</w:t>
      </w:r>
    </w:p>
    <w:p xmlns:wp14="http://schemas.microsoft.com/office/word/2010/wordml" w:rsidRPr="00340E9B" w:rsidR="00344B88" w:rsidP="00340E9B" w:rsidRDefault="00344B88" w14:paraId="5DEB5388" wp14:noSpellErr="1" wp14:textId="4546664C">
      <w:pPr>
        <w:numPr>
          <w:ilvl w:val="0"/>
          <w:numId w:val="223"/>
        </w:numPr>
        <w:tabs>
          <w:tab w:val="clear" w:pos="227"/>
        </w:tabs>
        <w:spacing w:after="120" w:line="276" w:lineRule="auto"/>
        <w:ind w:left="709" w:hanging="283"/>
        <w:jc w:val="left"/>
        <w:rPr>
          <w:rFonts w:ascii="Arial" w:hAnsi="Arial" w:eastAsia="Times New Roman" w:cs="Arial"/>
          <w:lang w:eastAsia="pl-PL"/>
        </w:rPr>
      </w:pPr>
      <w:r w:rsidRPr="035A64B8" w:rsidR="00344B88">
        <w:rPr>
          <w:rFonts w:ascii="Arial" w:hAnsi="Arial" w:eastAsia="Times New Roman" w:cs="Arial"/>
          <w:lang w:eastAsia="pl-PL"/>
        </w:rPr>
        <w:t xml:space="preserve">lekceważy zadania przydzielone prze szkołę, </w:t>
      </w:r>
      <w:r w:rsidRPr="035A64B8" w:rsidR="00344B88">
        <w:rPr>
          <w:rFonts w:ascii="Arial" w:hAnsi="Arial" w:eastAsia="Times New Roman" w:cs="Arial"/>
          <w:lang w:eastAsia="pl-PL"/>
        </w:rPr>
        <w:t>wychowawcę,</w:t>
      </w:r>
      <w:r w:rsidRPr="035A64B8" w:rsidR="00344B88">
        <w:rPr>
          <w:rFonts w:ascii="Arial" w:hAnsi="Arial" w:eastAsia="Times New Roman" w:cs="Arial"/>
          <w:lang w:eastAsia="pl-PL"/>
        </w:rPr>
        <w:t xml:space="preserve"> zespół klasowy;</w:t>
      </w:r>
    </w:p>
    <w:p xmlns:wp14="http://schemas.microsoft.com/office/word/2010/wordml" w:rsidRPr="00340E9B" w:rsidR="00344B88" w:rsidP="00340E9B" w:rsidRDefault="00344B88" w14:paraId="0C188DD5"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 codziennym postępowaniu nagminnie dopuszcza się kłamstwa;</w:t>
      </w:r>
    </w:p>
    <w:p xmlns:wp14="http://schemas.microsoft.com/office/word/2010/wordml" w:rsidRPr="00340E9B" w:rsidR="00344B88" w:rsidP="00340E9B" w:rsidRDefault="00344B88" w14:paraId="5976A263"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wykazuje lekceważącą postawę wobec symboli i tradycji szkoły, zakłóca</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przebieg uroczystości szkolnych;</w:t>
      </w:r>
    </w:p>
    <w:p xmlns:wp14="http://schemas.microsoft.com/office/word/2010/wordml" w:rsidRPr="00340E9B" w:rsidR="00344B88" w:rsidP="00340E9B" w:rsidRDefault="00344B88" w14:paraId="19382363"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używa wulgarnych słów, obraźliwych gestów w szkole i poza nią;</w:t>
      </w:r>
    </w:p>
    <w:p xmlns:wp14="http://schemas.microsoft.com/office/word/2010/wordml" w:rsidRPr="00340E9B" w:rsidR="00344B88" w:rsidP="00340E9B" w:rsidRDefault="00344B88" w14:paraId="6656F24B"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 przestrzega zasad bezpieczeństwa w szkole i poza nią (wycieczki, spacery, wyjazdy, zajęcia na basenie);</w:t>
      </w:r>
    </w:p>
    <w:p xmlns:wp14="http://schemas.microsoft.com/office/word/2010/wordml" w:rsidRPr="00340E9B" w:rsidR="00344B88" w:rsidP="00340E9B" w:rsidRDefault="00344B88" w14:paraId="4252D4C5"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często zaniedbuje higienę osobistą;</w:t>
      </w:r>
    </w:p>
    <w:p xmlns:wp14="http://schemas.microsoft.com/office/word/2010/wordml" w:rsidRPr="00340E9B" w:rsidR="00344B88" w:rsidP="00340E9B" w:rsidRDefault="00344B88" w14:paraId="5787E768"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ulega nałogom;</w:t>
      </w:r>
    </w:p>
    <w:p xmlns:wp14="http://schemas.microsoft.com/office/word/2010/wordml" w:rsidRPr="00340E9B" w:rsidR="00344B88" w:rsidP="00340E9B" w:rsidRDefault="00344B88" w14:paraId="4D31CFE2"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ma negatywny wpływ na swoich kolegów;</w:t>
      </w:r>
    </w:p>
    <w:p xmlns:wp14="http://schemas.microsoft.com/office/word/2010/wordml" w:rsidRPr="00340E9B" w:rsidR="00344B88" w:rsidP="00340E9B" w:rsidRDefault="00344B88" w14:paraId="1E09B4EF"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lekceważy ustalone normy społeczne;</w:t>
      </w:r>
    </w:p>
    <w:p xmlns:wp14="http://schemas.microsoft.com/office/word/2010/wordml" w:rsidRPr="00340E9B" w:rsidR="00344B88" w:rsidP="00340E9B" w:rsidRDefault="00344B88" w14:paraId="3A1AA06D" wp14:textId="77777777">
      <w:pPr>
        <w:numPr>
          <w:ilvl w:val="0"/>
          <w:numId w:val="223"/>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nie podejmuje żadnych prób poprawy swojego zachowania.</w:t>
      </w:r>
    </w:p>
    <w:p xmlns:wp14="http://schemas.microsoft.com/office/word/2010/wordml" w:rsidRPr="00340E9B" w:rsidR="00344B88" w:rsidP="00340E9B" w:rsidRDefault="00344B88" w14:paraId="1A4B19EF" wp14:textId="77777777">
      <w:pPr>
        <w:numPr>
          <w:ilvl w:val="6"/>
          <w:numId w:val="174"/>
        </w:numPr>
        <w:spacing w:after="120" w:line="276" w:lineRule="auto"/>
        <w:ind w:left="284" w:hanging="284"/>
        <w:jc w:val="left"/>
        <w:rPr>
          <w:rFonts w:ascii="Arial" w:hAnsi="Arial" w:cs="Arial"/>
        </w:rPr>
      </w:pPr>
      <w:r w:rsidRPr="00340E9B">
        <w:rPr>
          <w:rFonts w:ascii="Arial" w:hAnsi="Arial" w:cs="Arial"/>
        </w:rPr>
        <w:t>Naganne - otrzymuje uczeń, który:</w:t>
      </w:r>
    </w:p>
    <w:p xmlns:wp14="http://schemas.microsoft.com/office/word/2010/wordml" w:rsidRPr="00340E9B" w:rsidR="00344B88" w:rsidP="00340E9B" w:rsidRDefault="00344B88" w14:paraId="4562616D"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nagminnie nie wywiązuje się z obowiązków szkolnych – nie przygotowuje się do lekcji, nie</w:t>
      </w:r>
      <w:r w:rsidRPr="00340E9B" w:rsidR="000B6A1A">
        <w:rPr>
          <w:rFonts w:ascii="Arial" w:hAnsi="Arial" w:eastAsia="Times New Roman" w:cs="Arial"/>
          <w:lang w:eastAsia="pl-PL"/>
        </w:rPr>
        <w:t> </w:t>
      </w:r>
      <w:r w:rsidRPr="00340E9B">
        <w:rPr>
          <w:rFonts w:ascii="Arial" w:hAnsi="Arial" w:eastAsia="Times New Roman" w:cs="Arial"/>
          <w:lang w:eastAsia="pl-PL"/>
        </w:rPr>
        <w:t>odrabia zajęć domowych, wagaruje;</w:t>
      </w:r>
    </w:p>
    <w:p xmlns:wp14="http://schemas.microsoft.com/office/word/2010/wordml" w:rsidRPr="00340E9B" w:rsidR="00344B88" w:rsidP="00340E9B" w:rsidRDefault="00344B88" w14:paraId="23C93B8A"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nagminnie nie wykonuje poleceń nauczycieli;</w:t>
      </w:r>
    </w:p>
    <w:p xmlns:wp14="http://schemas.microsoft.com/office/word/2010/wordml" w:rsidRPr="00340E9B" w:rsidR="00344B88" w:rsidP="00340E9B" w:rsidRDefault="00344B88" w14:paraId="29254F28"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nagminnie nie realizuje zarządzeń dyrektora szkoły i ustaleń samorządu uczniowskiego;</w:t>
      </w:r>
    </w:p>
    <w:p xmlns:wp14="http://schemas.microsoft.com/office/word/2010/wordml" w:rsidRPr="00340E9B" w:rsidR="00344B88" w:rsidP="00340E9B" w:rsidRDefault="00344B88" w14:paraId="28301588"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jest agresywny w stosunku do kolegów i pracowników szkoły;</w:t>
      </w:r>
    </w:p>
    <w:p xmlns:wp14="http://schemas.microsoft.com/office/word/2010/wordml" w:rsidRPr="00340E9B" w:rsidR="00344B88" w:rsidP="00340E9B" w:rsidRDefault="00344B88" w14:paraId="1548D689"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poprzez nieprzestrzeganie przepisów bezpieczeństwa w szkole i poza nią naraża zdrowie własne i</w:t>
      </w:r>
      <w:r w:rsidRPr="00340E9B" w:rsidR="000B6A1A">
        <w:rPr>
          <w:rFonts w:ascii="Arial" w:hAnsi="Arial" w:eastAsia="Times New Roman" w:cs="Arial"/>
          <w:lang w:eastAsia="pl-PL"/>
        </w:rPr>
        <w:t> </w:t>
      </w:r>
      <w:r w:rsidRPr="00340E9B">
        <w:rPr>
          <w:rFonts w:ascii="Arial" w:hAnsi="Arial" w:eastAsia="Times New Roman" w:cs="Arial"/>
          <w:lang w:eastAsia="pl-PL"/>
        </w:rPr>
        <w:t>innych;</w:t>
      </w:r>
    </w:p>
    <w:p xmlns:wp14="http://schemas.microsoft.com/office/word/2010/wordml" w:rsidRPr="00340E9B" w:rsidR="00344B88" w:rsidP="00340E9B" w:rsidRDefault="00344B88" w14:paraId="5C53B675"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bardzo często zaniedbuje higienę osobistą, nie zmienia obuwia;</w:t>
      </w:r>
    </w:p>
    <w:p xmlns:wp14="http://schemas.microsoft.com/office/word/2010/wordml" w:rsidRPr="00340E9B" w:rsidR="00344B88" w:rsidP="00340E9B" w:rsidRDefault="00344B88" w14:paraId="55F7500C"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nagminnie używa wulgarnego słownictwa przy jednoczesnym braku chęci naprawy swojego błędu;</w:t>
      </w:r>
    </w:p>
    <w:p xmlns:wp14="http://schemas.microsoft.com/office/word/2010/wordml" w:rsidRPr="00340E9B" w:rsidR="00344B88" w:rsidP="00340E9B" w:rsidRDefault="00344B88" w14:paraId="0A455138"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ulega nałogom;</w:t>
      </w:r>
    </w:p>
    <w:p xmlns:wp14="http://schemas.microsoft.com/office/word/2010/wordml" w:rsidRPr="00340E9B" w:rsidR="00344B88" w:rsidP="00340E9B" w:rsidRDefault="00344B88" w14:paraId="78503891" wp14:textId="77777777">
      <w:pPr>
        <w:numPr>
          <w:ilvl w:val="0"/>
          <w:numId w:val="22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celowo niszczy mienie szkoły;</w:t>
      </w:r>
    </w:p>
    <w:p xmlns:wp14="http://schemas.microsoft.com/office/word/2010/wordml" w:rsidRPr="00340E9B" w:rsidR="00344B88" w:rsidP="00340E9B" w:rsidRDefault="00344B88" w14:paraId="1C9E96F3" wp14:textId="77777777">
      <w:pPr>
        <w:numPr>
          <w:ilvl w:val="0"/>
          <w:numId w:val="22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wchodzi w konflikt z prawem;</w:t>
      </w:r>
    </w:p>
    <w:p xmlns:wp14="http://schemas.microsoft.com/office/word/2010/wordml" w:rsidRPr="00340E9B" w:rsidR="00344B88" w:rsidP="00340E9B" w:rsidRDefault="00344B88" w14:paraId="6ACAE00D" wp14:textId="77777777">
      <w:pPr>
        <w:numPr>
          <w:ilvl w:val="0"/>
          <w:numId w:val="224"/>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swoim zachowaniem w szkole i poza nią obraża honor szkoły i ojczyzny.</w:t>
      </w:r>
    </w:p>
    <w:p xmlns:wp14="http://schemas.microsoft.com/office/word/2010/wordml" w:rsidRPr="00340E9B" w:rsidR="002B1A77" w:rsidP="00340E9B" w:rsidRDefault="002B1A77" w14:paraId="2DC44586"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3980953A"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sidR="00D17C45">
        <w:rPr>
          <w:rFonts w:ascii="Arial" w:hAnsi="Arial" w:cs="Arial"/>
          <w:b/>
          <w:sz w:val="22"/>
          <w:szCs w:val="22"/>
          <w:lang w:eastAsia="pl-PL"/>
        </w:rPr>
        <w:t>2</w:t>
      </w:r>
      <w:r w:rsidRPr="00340E9B">
        <w:rPr>
          <w:rFonts w:ascii="Arial" w:hAnsi="Arial" w:cs="Arial"/>
          <w:b/>
          <w:sz w:val="22"/>
          <w:szCs w:val="22"/>
          <w:lang w:eastAsia="pl-PL"/>
        </w:rPr>
        <w:br/>
      </w:r>
      <w:r w:rsidRPr="00340E9B">
        <w:rPr>
          <w:rFonts w:ascii="Arial" w:hAnsi="Arial" w:cs="Arial"/>
          <w:b/>
          <w:sz w:val="22"/>
          <w:szCs w:val="22"/>
          <w:lang w:eastAsia="pl-PL"/>
        </w:rPr>
        <w:t>Klasyfikacja śródroczna i roczna</w:t>
      </w:r>
    </w:p>
    <w:p xmlns:wp14="http://schemas.microsoft.com/office/word/2010/wordml" w:rsidRPr="00340E9B" w:rsidR="000B6A1A" w:rsidP="00340E9B" w:rsidRDefault="000B6A1A" w14:paraId="4FFCBC07"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54D91409" wp14:textId="77777777">
      <w:pPr>
        <w:numPr>
          <w:ilvl w:val="6"/>
          <w:numId w:val="174"/>
        </w:numPr>
        <w:spacing w:after="120" w:line="276" w:lineRule="auto"/>
        <w:ind w:left="426" w:hanging="426"/>
        <w:jc w:val="left"/>
        <w:rPr>
          <w:rFonts w:ascii="Arial" w:hAnsi="Arial" w:cs="Arial"/>
        </w:rPr>
      </w:pPr>
      <w:r w:rsidRPr="00340E9B">
        <w:rPr>
          <w:rFonts w:ascii="Arial" w:hAnsi="Arial" w:cs="Arial"/>
        </w:rPr>
        <w:t>Rok szkolny dzieli się na dwa półrocza.</w:t>
      </w:r>
    </w:p>
    <w:p xmlns:wp14="http://schemas.microsoft.com/office/word/2010/wordml" w:rsidRPr="00340E9B" w:rsidR="00344B88" w:rsidP="00340E9B" w:rsidRDefault="00344B88" w14:paraId="76D70D73" wp14:textId="77777777">
      <w:pPr>
        <w:numPr>
          <w:ilvl w:val="6"/>
          <w:numId w:val="174"/>
        </w:numPr>
        <w:spacing w:after="120" w:line="276" w:lineRule="auto"/>
        <w:ind w:left="426" w:hanging="426"/>
        <w:jc w:val="left"/>
        <w:rPr>
          <w:rFonts w:ascii="Arial" w:hAnsi="Arial" w:cs="Arial"/>
        </w:rPr>
      </w:pPr>
      <w:r w:rsidRPr="00340E9B">
        <w:rPr>
          <w:rFonts w:ascii="Arial" w:hAnsi="Arial" w:cs="Arial"/>
        </w:rPr>
        <w:t>Pierwsze półrocze trwa od rozpoczęcia roku szkolnego do ferii zimowych,</w:t>
      </w:r>
      <w:r w:rsidRPr="00340E9B" w:rsidR="00172AC8">
        <w:rPr>
          <w:rFonts w:ascii="Arial" w:hAnsi="Arial" w:cs="Arial"/>
        </w:rPr>
        <w:t xml:space="preserve"> </w:t>
      </w:r>
      <w:r w:rsidRPr="00340E9B">
        <w:rPr>
          <w:rFonts w:ascii="Arial" w:hAnsi="Arial" w:cs="Arial"/>
        </w:rPr>
        <w:t>a drugie</w:t>
      </w:r>
      <w:r w:rsidRPr="00340E9B" w:rsidR="00172AC8">
        <w:rPr>
          <w:rFonts w:ascii="Arial" w:hAnsi="Arial" w:cs="Arial"/>
        </w:rPr>
        <w:t xml:space="preserve"> </w:t>
      </w:r>
      <w:r w:rsidRPr="00340E9B">
        <w:rPr>
          <w:rFonts w:ascii="Arial" w:hAnsi="Arial" w:cs="Arial"/>
        </w:rPr>
        <w:t>od pierwszego dnia po feriach zimowych</w:t>
      </w:r>
      <w:r w:rsidRPr="00340E9B" w:rsidR="00172AC8">
        <w:rPr>
          <w:rFonts w:ascii="Arial" w:hAnsi="Arial" w:cs="Arial"/>
        </w:rPr>
        <w:t xml:space="preserve"> </w:t>
      </w:r>
      <w:r w:rsidRPr="00340E9B">
        <w:rPr>
          <w:rFonts w:ascii="Arial" w:hAnsi="Arial" w:cs="Arial"/>
        </w:rPr>
        <w:t>do zakończenia roku szkolnego.</w:t>
      </w:r>
    </w:p>
    <w:p xmlns:wp14="http://schemas.microsoft.com/office/word/2010/wordml" w:rsidRPr="00340E9B" w:rsidR="00344B88" w:rsidP="00340E9B" w:rsidRDefault="00344B88" w14:paraId="3EABE3F2"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 Klasyfikacja śródroczna i roczna</w:t>
      </w:r>
      <w:r w:rsidRPr="00340E9B" w:rsidR="00172AC8">
        <w:rPr>
          <w:rFonts w:ascii="Arial" w:hAnsi="Arial" w:cs="Arial"/>
        </w:rPr>
        <w:t xml:space="preserve"> </w:t>
      </w:r>
      <w:r w:rsidRPr="00340E9B">
        <w:rPr>
          <w:rFonts w:ascii="Arial" w:hAnsi="Arial" w:cs="Arial"/>
        </w:rPr>
        <w:t xml:space="preserve">polega na okresowym podsumowaniu osiągnięć edukacyjnych ucznia z zajęć edukacyjnych określonych w szkolnym planie nauczania </w:t>
      </w:r>
      <w:r w:rsidR="003E6A24">
        <w:rPr>
          <w:rFonts w:ascii="Arial" w:hAnsi="Arial" w:cs="Arial"/>
        </w:rPr>
        <w:t>i </w:t>
      </w:r>
      <w:r w:rsidRPr="00340E9B">
        <w:rPr>
          <w:rFonts w:ascii="Arial" w:hAnsi="Arial" w:cs="Arial"/>
        </w:rPr>
        <w:t>ustaleniu ocen klasyfikacyjnych oraz oceny zachowania zgodnie ze skalą określoną w niniejszym statucie.</w:t>
      </w:r>
    </w:p>
    <w:p xmlns:wp14="http://schemas.microsoft.com/office/word/2010/wordml" w:rsidRPr="00340E9B" w:rsidR="00344B88" w:rsidP="00340E9B" w:rsidRDefault="00344B88" w14:paraId="6D7AB17A"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 Klasyfikowanie śródroczne uczniów przeprowadza się najpóźniej w ostatnim tygodniu pierwszego półrocza. </w:t>
      </w:r>
    </w:p>
    <w:p xmlns:wp14="http://schemas.microsoft.com/office/word/2010/wordml" w:rsidRPr="00340E9B" w:rsidR="00344B88" w:rsidP="00340E9B" w:rsidRDefault="00523A9B" w14:paraId="030DC414" wp14:textId="77777777">
      <w:pPr>
        <w:numPr>
          <w:ilvl w:val="6"/>
          <w:numId w:val="174"/>
        </w:numPr>
        <w:spacing w:after="120" w:line="276" w:lineRule="auto"/>
        <w:ind w:left="426" w:hanging="426"/>
        <w:jc w:val="left"/>
        <w:rPr>
          <w:rFonts w:ascii="Arial" w:hAnsi="Arial" w:cs="Arial"/>
        </w:rPr>
      </w:pPr>
      <w:r w:rsidRPr="00340E9B">
        <w:rPr>
          <w:rFonts w:ascii="Arial" w:hAnsi="Arial" w:cs="Arial"/>
        </w:rPr>
        <w:t>Śródroczne i roczne oceny klasyfikacyjne z zajęć edukacyjnych i klasyfikacyjna ocena zachowania nie jest średnią arytmetyczną lecz rzetelną oceną zdobytej przez ucznia wiedzy i nabytych umiejętności w odniesieniu do wymagań edukacyjnych</w:t>
      </w:r>
      <w:r w:rsidRPr="00340E9B" w:rsidR="00344B88">
        <w:rPr>
          <w:rFonts w:ascii="Arial" w:hAnsi="Arial" w:cs="Arial"/>
        </w:rPr>
        <w:t>.</w:t>
      </w:r>
    </w:p>
    <w:p xmlns:wp14="http://schemas.microsoft.com/office/word/2010/wordml" w:rsidRPr="00340E9B" w:rsidR="00344B88" w:rsidP="00340E9B" w:rsidRDefault="00E040F6" w14:paraId="0F30F77D" wp14:textId="77777777">
      <w:pPr>
        <w:numPr>
          <w:ilvl w:val="6"/>
          <w:numId w:val="174"/>
        </w:numPr>
        <w:spacing w:after="120" w:line="276" w:lineRule="auto"/>
        <w:ind w:left="426" w:hanging="426"/>
        <w:jc w:val="left"/>
        <w:rPr>
          <w:rFonts w:ascii="Arial" w:hAnsi="Arial" w:cs="Arial"/>
        </w:rPr>
      </w:pPr>
      <w:r w:rsidRPr="00340E9B">
        <w:rPr>
          <w:rFonts w:ascii="Arial" w:hAnsi="Arial" w:cs="Arial"/>
        </w:rPr>
        <w:t>Roczne oceny klasyfikacyjne z poszczególnych zajęć edukacyjnych i klasyfikacyjna ocena zachowania są ocenami uwzględniającymi wiadomości i umiejętności oraz zachowanie ucznia z poprzedniego półrocza.</w:t>
      </w:r>
    </w:p>
    <w:p xmlns:wp14="http://schemas.microsoft.com/office/word/2010/wordml" w:rsidRPr="00340E9B" w:rsidR="00344B88" w:rsidP="00340E9B" w:rsidRDefault="00344B88" w14:paraId="3438B81D" wp14:textId="77777777">
      <w:pPr>
        <w:numPr>
          <w:ilvl w:val="6"/>
          <w:numId w:val="174"/>
        </w:numPr>
        <w:spacing w:after="120" w:line="276" w:lineRule="auto"/>
        <w:ind w:left="426" w:hanging="426"/>
        <w:jc w:val="left"/>
        <w:rPr>
          <w:rFonts w:ascii="Arial" w:hAnsi="Arial" w:cs="Arial"/>
        </w:rPr>
      </w:pPr>
      <w:r w:rsidRPr="00340E9B">
        <w:rPr>
          <w:rFonts w:ascii="Arial" w:hAnsi="Arial" w:cs="Arial"/>
        </w:rPr>
        <w:t>Śródroczne i roczne oceny klasyfikacyjne z obowiązkowych zajęć edukacyjnych ustalają nauczyciele prowadzący poszczególne ob</w:t>
      </w:r>
      <w:r w:rsidRPr="00340E9B" w:rsidR="000B6A1A">
        <w:rPr>
          <w:rFonts w:ascii="Arial" w:hAnsi="Arial" w:cs="Arial"/>
        </w:rPr>
        <w:t xml:space="preserve">owiązkowe zajęcia edukacyjne, a </w:t>
      </w:r>
      <w:r w:rsidRPr="00340E9B">
        <w:rPr>
          <w:rFonts w:ascii="Arial" w:hAnsi="Arial" w:cs="Arial"/>
        </w:rPr>
        <w:t xml:space="preserve">śródroczną </w:t>
      </w:r>
      <w:r w:rsidR="003E6A24">
        <w:rPr>
          <w:rFonts w:ascii="Arial" w:hAnsi="Arial" w:cs="Arial"/>
        </w:rPr>
        <w:t>i </w:t>
      </w:r>
      <w:r w:rsidRPr="00340E9B">
        <w:rPr>
          <w:rFonts w:ascii="Arial" w:hAnsi="Arial" w:cs="Arial"/>
        </w:rPr>
        <w:t>roczną ocenę klasyfikacyjną zachowania – wychowawca klasy po zasięgnięciu opinii nauczycieli, uczniów danej klasy oraz ocenianego ucznia.</w:t>
      </w:r>
    </w:p>
    <w:p xmlns:wp14="http://schemas.microsoft.com/office/word/2010/wordml" w:rsidRPr="00340E9B" w:rsidR="00344B88" w:rsidP="00340E9B" w:rsidRDefault="00344B88" w14:paraId="5BD4559E" wp14:textId="77777777">
      <w:pPr>
        <w:numPr>
          <w:ilvl w:val="6"/>
          <w:numId w:val="174"/>
        </w:numPr>
        <w:spacing w:after="120" w:line="276" w:lineRule="auto"/>
        <w:ind w:left="426" w:hanging="426"/>
        <w:jc w:val="left"/>
        <w:rPr>
          <w:rFonts w:ascii="Arial" w:hAnsi="Arial" w:cs="Arial"/>
        </w:rPr>
      </w:pPr>
      <w:r w:rsidRPr="00340E9B">
        <w:rPr>
          <w:rFonts w:ascii="Arial" w:hAnsi="Arial" w:cs="Arial"/>
        </w:rPr>
        <w:t>Śródroczne i roczne oceny klasyfikacyjne z dodatkowych zajęć edukacyjnych ustalają nauczyciele prowadzący poszczególne dodatkowe zajęcia edukacyjne. Roczna ocena klasyfikacyjna z</w:t>
      </w:r>
      <w:r w:rsidRPr="00340E9B" w:rsidR="000B6A1A">
        <w:rPr>
          <w:rFonts w:ascii="Arial" w:hAnsi="Arial" w:cs="Arial"/>
        </w:rPr>
        <w:t> </w:t>
      </w:r>
      <w:r w:rsidRPr="00340E9B">
        <w:rPr>
          <w:rFonts w:ascii="Arial" w:hAnsi="Arial" w:cs="Arial"/>
        </w:rPr>
        <w:t xml:space="preserve">dodatkowych zajęć edukacyjnych nie ma wpływu na promocję do klasy programowo wyższej ani na ukończenie szkoły. </w:t>
      </w:r>
    </w:p>
    <w:p xmlns:wp14="http://schemas.microsoft.com/office/word/2010/wordml" w:rsidRPr="00340E9B" w:rsidR="00344B88" w:rsidP="00340E9B" w:rsidRDefault="00344B88" w14:paraId="09EED34B" wp14:textId="77777777">
      <w:pPr>
        <w:numPr>
          <w:ilvl w:val="6"/>
          <w:numId w:val="174"/>
        </w:numPr>
        <w:spacing w:after="120" w:line="276" w:lineRule="auto"/>
        <w:ind w:left="426" w:hanging="426"/>
        <w:jc w:val="left"/>
        <w:rPr>
          <w:rFonts w:ascii="Arial" w:hAnsi="Arial" w:cs="Arial"/>
        </w:rPr>
      </w:pPr>
      <w:r w:rsidRPr="00340E9B">
        <w:rPr>
          <w:rFonts w:ascii="Arial" w:hAnsi="Arial" w:cs="Arial"/>
        </w:rPr>
        <w:t>Ustalone przez nauczycieli</w:t>
      </w:r>
      <w:r w:rsidRPr="00340E9B" w:rsidR="00172AC8">
        <w:rPr>
          <w:rFonts w:ascii="Arial" w:hAnsi="Arial" w:cs="Arial"/>
        </w:rPr>
        <w:t xml:space="preserve"> </w:t>
      </w:r>
      <w:r w:rsidRPr="00340E9B">
        <w:rPr>
          <w:rFonts w:ascii="Arial" w:hAnsi="Arial" w:cs="Arial"/>
        </w:rPr>
        <w:t>śródroczne i roczne oceny klasyfikacyjne</w:t>
      </w:r>
      <w:r w:rsidRPr="00340E9B" w:rsidR="00172AC8">
        <w:rPr>
          <w:rFonts w:ascii="Arial" w:hAnsi="Arial" w:cs="Arial"/>
        </w:rPr>
        <w:t xml:space="preserve"> </w:t>
      </w:r>
      <w:r w:rsidRPr="00340E9B">
        <w:rPr>
          <w:rFonts w:ascii="Arial" w:hAnsi="Arial" w:cs="Arial"/>
        </w:rPr>
        <w:t>poszczególnych zajęć edukacyjnych i klasyfikacyjna ocena zachowania ucznia ustalona przez wychowawcę nie może być uchylona ani zmieniona decyzją administracyjną.</w:t>
      </w:r>
    </w:p>
    <w:p xmlns:wp14="http://schemas.microsoft.com/office/word/2010/wordml" w:rsidRPr="00340E9B" w:rsidR="00344B88" w:rsidP="00340E9B" w:rsidRDefault="00344B88" w14:paraId="2314BB09" wp14:textId="77777777">
      <w:pPr>
        <w:numPr>
          <w:ilvl w:val="6"/>
          <w:numId w:val="174"/>
        </w:numPr>
        <w:spacing w:after="120" w:line="276" w:lineRule="auto"/>
        <w:ind w:left="426" w:hanging="426"/>
        <w:jc w:val="left"/>
        <w:rPr>
          <w:rFonts w:ascii="Arial" w:hAnsi="Arial" w:cs="Arial"/>
        </w:rPr>
      </w:pPr>
      <w:r w:rsidRPr="00340E9B">
        <w:rPr>
          <w:rFonts w:ascii="Arial" w:hAnsi="Arial" w:cs="Arial"/>
        </w:rPr>
        <w:t>W przypadku przedmiotu nauczanego w danym roku szkolnym tylko w pierwszym okresie ocena śródroczna staje się oceną roczną.</w:t>
      </w:r>
    </w:p>
    <w:p xmlns:wp14="http://schemas.microsoft.com/office/word/2010/wordml" w:rsidRPr="00340E9B" w:rsidR="00344B88" w:rsidP="00340E9B" w:rsidRDefault="00344B88" w14:paraId="3561DEB3" wp14:textId="77777777">
      <w:pPr>
        <w:numPr>
          <w:ilvl w:val="6"/>
          <w:numId w:val="174"/>
        </w:numPr>
        <w:spacing w:after="120" w:line="276" w:lineRule="auto"/>
        <w:ind w:left="426" w:hanging="426"/>
        <w:jc w:val="left"/>
        <w:rPr>
          <w:rFonts w:ascii="Arial" w:hAnsi="Arial" w:cs="Arial"/>
        </w:rPr>
      </w:pPr>
      <w:r w:rsidRPr="00340E9B">
        <w:rPr>
          <w:rFonts w:ascii="Arial" w:hAnsi="Arial" w:cs="Arial"/>
        </w:rPr>
        <w:t>W przypadku, gdy zajęcia edukacyjne prowadzone są przez więcej niż jednego nauczyciela, ocena wystawiana jest przez wszystkich nauczycieli uczących danego przedmiotu.</w:t>
      </w:r>
    </w:p>
    <w:p xmlns:wp14="http://schemas.microsoft.com/office/word/2010/wordml" w:rsidRPr="00340E9B" w:rsidR="00344B88" w:rsidP="00340E9B" w:rsidRDefault="00344B88" w14:paraId="4F427981" wp14:textId="77777777">
      <w:pPr>
        <w:numPr>
          <w:ilvl w:val="6"/>
          <w:numId w:val="174"/>
        </w:numPr>
        <w:spacing w:after="120" w:line="276" w:lineRule="auto"/>
        <w:ind w:left="426" w:hanging="426"/>
        <w:jc w:val="left"/>
        <w:rPr>
          <w:rFonts w:ascii="Arial" w:hAnsi="Arial" w:cs="Arial"/>
        </w:rPr>
      </w:pPr>
      <w:r w:rsidRPr="00340E9B">
        <w:rPr>
          <w:rFonts w:ascii="Arial" w:hAnsi="Arial" w:cs="Arial"/>
        </w:rPr>
        <w:t>O osiągnięciach i postępach, uczniowie i ich rodzice są informowani na zebraniach ogólnych i</w:t>
      </w:r>
      <w:r w:rsidRPr="00340E9B" w:rsidR="000B6A1A">
        <w:rPr>
          <w:rFonts w:ascii="Arial" w:hAnsi="Arial" w:cs="Arial"/>
        </w:rPr>
        <w:t> </w:t>
      </w:r>
      <w:r w:rsidRPr="00340E9B">
        <w:rPr>
          <w:rFonts w:ascii="Arial" w:hAnsi="Arial" w:cs="Arial"/>
        </w:rPr>
        <w:t>indywidualnych, w postaci komentarza ustnego lub pisemnego do oceny bieżącej lub śródrocznej.</w:t>
      </w:r>
    </w:p>
    <w:p xmlns:wp14="http://schemas.microsoft.com/office/word/2010/wordml" w:rsidRPr="00340E9B" w:rsidR="000B6A1A" w:rsidP="00340E9B" w:rsidRDefault="000B6A1A" w14:paraId="1728B4D0"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57729B" w:rsidP="00340E9B" w:rsidRDefault="0057729B" w14:paraId="3F7C84C5" wp14:textId="77777777">
      <w:pPr>
        <w:pStyle w:val="Akapitzlist"/>
        <w:numPr>
          <w:ilvl w:val="0"/>
          <w:numId w:val="251"/>
        </w:numPr>
        <w:ind w:left="426"/>
        <w:rPr>
          <w:rFonts w:ascii="Arial" w:hAnsi="Arial" w:cs="Arial"/>
          <w:noProof/>
        </w:rPr>
      </w:pPr>
      <w:r w:rsidRPr="00340E9B">
        <w:rPr>
          <w:rFonts w:ascii="Arial" w:hAnsi="Arial" w:cs="Arial"/>
          <w:noProof/>
        </w:rPr>
        <w:t>Poszczególni nauczyciele są zobowiązani  w terminie 7 dni (w przypadku przewidywanej oceny niedostatecznej w terminie 14 dni) przed śródrocznym i rocznym zebraniem rady pedagogicznej poinformować ucznia i jego rodziców o przewidywanych dla niego śródrocznych, rocznych ocenach klasyfikacyjnych z zajęć edukacyjnych.</w:t>
      </w:r>
    </w:p>
    <w:p xmlns:wp14="http://schemas.microsoft.com/office/word/2010/wordml" w:rsidRPr="00340E9B" w:rsidR="0002168A" w:rsidP="00340E9B" w:rsidRDefault="00860571" w14:paraId="48EF1F92" wp14:textId="77777777">
      <w:pPr>
        <w:pStyle w:val="paragraf"/>
        <w:numPr>
          <w:ilvl w:val="0"/>
          <w:numId w:val="251"/>
        </w:numPr>
        <w:spacing w:after="120" w:line="276" w:lineRule="auto"/>
        <w:ind w:left="426" w:hanging="426"/>
        <w:jc w:val="left"/>
        <w:rPr>
          <w:rFonts w:ascii="Arial" w:hAnsi="Arial" w:cs="Arial"/>
        </w:rPr>
      </w:pPr>
      <w:r w:rsidRPr="00340E9B">
        <w:rPr>
          <w:rFonts w:ascii="Arial" w:hAnsi="Arial" w:cs="Arial"/>
        </w:rPr>
        <w:t>Potwierdzeniem zapoznania się rodziców z pr</w:t>
      </w:r>
      <w:r w:rsidRPr="00340E9B" w:rsidR="0057729B">
        <w:rPr>
          <w:rFonts w:ascii="Arial" w:hAnsi="Arial" w:cs="Arial"/>
        </w:rPr>
        <w:t>zewidywanymi</w:t>
      </w:r>
      <w:r w:rsidRPr="00340E9B">
        <w:rPr>
          <w:rFonts w:ascii="Arial" w:hAnsi="Arial" w:cs="Arial"/>
        </w:rPr>
        <w:t xml:space="preserve"> ocenami jest przesłanie przez nich na dziennik elektroniczny wiadomości do wychowawcy</w:t>
      </w:r>
      <w:r w:rsidRPr="00340E9B" w:rsidR="0002168A">
        <w:rPr>
          <w:rFonts w:ascii="Arial" w:hAnsi="Arial" w:cs="Arial"/>
          <w:bCs/>
        </w:rPr>
        <w:t>.</w:t>
      </w:r>
    </w:p>
    <w:p xmlns:wp14="http://schemas.microsoft.com/office/word/2010/wordml" w:rsidRPr="00340E9B" w:rsidR="0002168A" w:rsidP="00340E9B" w:rsidRDefault="0002168A" w14:paraId="2CB58A84" wp14:textId="77777777">
      <w:pPr>
        <w:pStyle w:val="paragraf"/>
        <w:numPr>
          <w:ilvl w:val="0"/>
          <w:numId w:val="251"/>
        </w:numPr>
        <w:spacing w:after="120" w:line="276" w:lineRule="auto"/>
        <w:ind w:left="426" w:hanging="426"/>
        <w:jc w:val="left"/>
        <w:rPr>
          <w:rFonts w:ascii="Arial" w:hAnsi="Arial" w:cs="Arial"/>
        </w:rPr>
      </w:pPr>
      <w:r w:rsidRPr="00340E9B">
        <w:rPr>
          <w:rFonts w:ascii="Arial" w:hAnsi="Arial" w:cs="Arial"/>
          <w:bCs/>
        </w:rPr>
        <w:t>Każdy rodzic ma możliwość konsultacji z nauczycielem prowadzącym zajęcia poprzez dziennik elektroniczny lub inną formę kontaktu ustaloną przez nauczyciela.</w:t>
      </w:r>
    </w:p>
    <w:p xmlns:wp14="http://schemas.microsoft.com/office/word/2010/wordml" w:rsidRPr="00340E9B" w:rsidR="008F4438" w:rsidP="00340E9B" w:rsidRDefault="008F4438" w14:paraId="34959D4B"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170BCE18" wp14:textId="77777777">
      <w:pPr>
        <w:pStyle w:val="paragraf"/>
        <w:spacing w:after="120" w:line="276" w:lineRule="auto"/>
        <w:jc w:val="left"/>
        <w:rPr>
          <w:rFonts w:ascii="Arial" w:hAnsi="Arial" w:cs="Arial"/>
        </w:rPr>
      </w:pPr>
      <w:r w:rsidRPr="00340E9B">
        <w:rPr>
          <w:rFonts w:ascii="Arial" w:hAnsi="Arial" w:cs="Arial"/>
        </w:rPr>
        <w:t>Jeżeli w wyniku klasyfikacji śródrocznej stwierdzono, że poziom osiągnięć edukacyjnych ucznia uniemożliwi lub utrudni kontynuowanie nauki w danym roku lub w klasie programowo wyższej, zespół nauczycieli uczących ucznia opracuje program działań w celu uzupełnienia przez ucznia braków: zindywidualizowanie wymagań wobec ucznia, zajęcia wyrównawcze, pomoc koleżeńska i indywidualna pomoc nauczyciela.</w:t>
      </w:r>
    </w:p>
    <w:p xmlns:wp14="http://schemas.microsoft.com/office/word/2010/wordml" w:rsidRPr="00340E9B" w:rsidR="008F4438" w:rsidP="00340E9B" w:rsidRDefault="008F4438" w14:paraId="7BD58BA2"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77A82187" wp14:textId="77777777">
      <w:pPr>
        <w:pStyle w:val="paragraf"/>
        <w:spacing w:after="120" w:line="276" w:lineRule="auto"/>
        <w:jc w:val="left"/>
        <w:rPr>
          <w:rFonts w:ascii="Arial" w:hAnsi="Arial" w:cs="Arial"/>
        </w:rPr>
      </w:pPr>
      <w:r w:rsidRPr="00340E9B">
        <w:rPr>
          <w:rFonts w:ascii="Arial" w:hAnsi="Arial" w:cs="Arial"/>
        </w:rPr>
        <w:t>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xmlns:wp14="http://schemas.microsoft.com/office/word/2010/wordml" w:rsidRPr="00340E9B" w:rsidR="008F4438" w:rsidP="00340E9B" w:rsidRDefault="008F4438" w14:paraId="4357A966"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02168A" w14:paraId="2BAC0FFF" wp14:textId="77777777">
      <w:pPr>
        <w:pStyle w:val="paragraf"/>
        <w:spacing w:after="120" w:line="276" w:lineRule="auto"/>
        <w:jc w:val="left"/>
        <w:rPr>
          <w:rFonts w:ascii="Arial" w:hAnsi="Arial" w:cs="Arial"/>
        </w:rPr>
      </w:pPr>
      <w:r w:rsidRPr="00340E9B">
        <w:rPr>
          <w:rFonts w:ascii="Arial" w:hAnsi="Arial" w:cs="Arial"/>
          <w:bCs/>
        </w:rPr>
        <w:t>Uczeń lub jego rodzice mogą zgłosić zastrzeżenia do dyrektora szkoły, jeśli uznają, że roczna ocena klasyfikacyjna z zajęć edukacyjnych została ustalona niezgodnie z przepisami prawa dotyczącymi trybu ustalania tej oceny. Zastrzeżenia mogą być zgłoszone w terminie 2 dni roboczych od dnia zakończenia rocznych zajęć dydaktyczno-wychowawczych. Zasady przeprowadzania sprawdzianu określa § 140 statutu szkoły. Zastrzeżenia wnosi się na piśmie lub metodami stosowanymi w nauczaniu zdalnym, wskazując, które przepisy prawa dotyczące trybu ustalenia oceny zostały naruszone</w:t>
      </w:r>
      <w:r w:rsidRPr="00340E9B" w:rsidR="00344B88">
        <w:rPr>
          <w:rFonts w:ascii="Arial" w:hAnsi="Arial" w:cs="Arial"/>
        </w:rPr>
        <w:t xml:space="preserve">. </w:t>
      </w:r>
    </w:p>
    <w:p xmlns:wp14="http://schemas.microsoft.com/office/word/2010/wordml" w:rsidRPr="00340E9B" w:rsidR="00344B88" w:rsidP="00340E9B" w:rsidRDefault="00344B88" w14:paraId="0B287F96"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sidR="00D17C45">
        <w:rPr>
          <w:rFonts w:ascii="Arial" w:hAnsi="Arial" w:cs="Arial"/>
          <w:b/>
          <w:sz w:val="22"/>
          <w:szCs w:val="22"/>
          <w:lang w:eastAsia="pl-PL"/>
        </w:rPr>
        <w:t>3</w:t>
      </w:r>
      <w:r w:rsidRPr="00340E9B">
        <w:rPr>
          <w:rFonts w:ascii="Arial" w:hAnsi="Arial" w:cs="Arial"/>
          <w:b/>
          <w:sz w:val="22"/>
          <w:szCs w:val="22"/>
          <w:lang w:eastAsia="pl-PL"/>
        </w:rPr>
        <w:br/>
      </w:r>
      <w:r w:rsidRPr="00340E9B">
        <w:rPr>
          <w:rFonts w:ascii="Arial" w:hAnsi="Arial" w:cs="Arial"/>
          <w:b/>
          <w:sz w:val="22"/>
          <w:szCs w:val="22"/>
          <w:lang w:eastAsia="pl-PL"/>
        </w:rPr>
        <w:t>Tryb i warunki uzyskania wyższej niż przewidywana rocznej oceny z zajęć edukacyjnych</w:t>
      </w:r>
    </w:p>
    <w:p xmlns:wp14="http://schemas.microsoft.com/office/word/2010/wordml" w:rsidRPr="00340E9B" w:rsidR="008F4438" w:rsidP="00340E9B" w:rsidRDefault="008F4438" w14:paraId="44690661"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20D3A505" wp14:noSpellErr="1" wp14:textId="23C7AF7F">
      <w:pPr>
        <w:numPr>
          <w:ilvl w:val="6"/>
          <w:numId w:val="174"/>
        </w:numPr>
        <w:spacing w:after="120" w:line="276" w:lineRule="auto"/>
        <w:ind w:left="426" w:hanging="426"/>
        <w:jc w:val="left"/>
        <w:rPr>
          <w:rFonts w:ascii="Arial" w:hAnsi="Arial" w:cs="Arial"/>
        </w:rPr>
      </w:pPr>
      <w:r w:rsidRPr="035A64B8" w:rsidR="00344B88">
        <w:rPr>
          <w:rFonts w:ascii="Arial" w:hAnsi="Arial" w:cs="Arial"/>
        </w:rPr>
        <w:t>Za</w:t>
      </w:r>
      <w:r w:rsidRPr="035A64B8" w:rsidR="00172AC8">
        <w:rPr>
          <w:rFonts w:ascii="Arial" w:hAnsi="Arial" w:cs="Arial"/>
        </w:rPr>
        <w:t xml:space="preserve"> </w:t>
      </w:r>
      <w:r w:rsidRPr="035A64B8" w:rsidR="00344B88">
        <w:rPr>
          <w:rFonts w:ascii="Arial" w:hAnsi="Arial" w:cs="Arial"/>
        </w:rPr>
        <w:t>przewidywaną</w:t>
      </w:r>
      <w:r w:rsidRPr="035A64B8" w:rsidR="00172AC8">
        <w:rPr>
          <w:rFonts w:ascii="Arial" w:hAnsi="Arial" w:cs="Arial"/>
        </w:rPr>
        <w:t xml:space="preserve"> </w:t>
      </w:r>
      <w:r w:rsidRPr="035A64B8" w:rsidR="00344B88">
        <w:rPr>
          <w:rFonts w:ascii="Arial" w:hAnsi="Arial" w:cs="Arial"/>
        </w:rPr>
        <w:t>ocenę</w:t>
      </w:r>
      <w:r w:rsidRPr="035A64B8" w:rsidR="00172AC8">
        <w:rPr>
          <w:rFonts w:ascii="Arial" w:hAnsi="Arial" w:cs="Arial"/>
        </w:rPr>
        <w:t xml:space="preserve"> </w:t>
      </w:r>
      <w:r w:rsidRPr="035A64B8" w:rsidR="00344B88">
        <w:rPr>
          <w:rFonts w:ascii="Arial" w:hAnsi="Arial" w:cs="Arial"/>
        </w:rPr>
        <w:t>roczną</w:t>
      </w:r>
      <w:r w:rsidRPr="035A64B8" w:rsidR="00172AC8">
        <w:rPr>
          <w:rFonts w:ascii="Arial" w:hAnsi="Arial" w:cs="Arial"/>
        </w:rPr>
        <w:t xml:space="preserve"> </w:t>
      </w:r>
      <w:r w:rsidRPr="035A64B8" w:rsidR="00344B88">
        <w:rPr>
          <w:rFonts w:ascii="Arial" w:hAnsi="Arial" w:cs="Arial"/>
        </w:rPr>
        <w:t>przyjmuje</w:t>
      </w:r>
      <w:r w:rsidRPr="035A64B8" w:rsidR="00172AC8">
        <w:rPr>
          <w:rFonts w:ascii="Arial" w:hAnsi="Arial" w:cs="Arial"/>
        </w:rPr>
        <w:t xml:space="preserve"> </w:t>
      </w:r>
      <w:r w:rsidRPr="035A64B8" w:rsidR="00344B88">
        <w:rPr>
          <w:rFonts w:ascii="Arial" w:hAnsi="Arial" w:cs="Arial"/>
        </w:rPr>
        <w:t>się</w:t>
      </w:r>
      <w:r w:rsidRPr="035A64B8" w:rsidR="00172AC8">
        <w:rPr>
          <w:rFonts w:ascii="Arial" w:hAnsi="Arial" w:cs="Arial"/>
        </w:rPr>
        <w:t xml:space="preserve"> </w:t>
      </w:r>
      <w:r w:rsidRPr="035A64B8" w:rsidR="00344B88">
        <w:rPr>
          <w:rFonts w:ascii="Arial" w:hAnsi="Arial" w:cs="Arial"/>
        </w:rPr>
        <w:t>ocenę</w:t>
      </w:r>
      <w:r w:rsidRPr="035A64B8" w:rsidR="00172AC8">
        <w:rPr>
          <w:rFonts w:ascii="Arial" w:hAnsi="Arial" w:cs="Arial"/>
        </w:rPr>
        <w:t xml:space="preserve"> </w:t>
      </w:r>
      <w:r w:rsidRPr="035A64B8" w:rsidR="00344B88">
        <w:rPr>
          <w:rFonts w:ascii="Arial" w:hAnsi="Arial" w:cs="Arial"/>
        </w:rPr>
        <w:t>zaproponowaną</w:t>
      </w:r>
      <w:r w:rsidRPr="035A64B8" w:rsidR="00172AC8">
        <w:rPr>
          <w:rFonts w:ascii="Arial" w:hAnsi="Arial" w:cs="Arial"/>
        </w:rPr>
        <w:t xml:space="preserve"> </w:t>
      </w:r>
      <w:r w:rsidRPr="035A64B8" w:rsidR="00344B88">
        <w:rPr>
          <w:rFonts w:ascii="Arial" w:hAnsi="Arial" w:cs="Arial"/>
        </w:rPr>
        <w:t>przez</w:t>
      </w:r>
      <w:r w:rsidRPr="035A64B8" w:rsidR="00344B88">
        <w:rPr>
          <w:rFonts w:ascii="Arial" w:hAnsi="Arial" w:cs="Arial"/>
        </w:rPr>
        <w:t xml:space="preserve"> nauczyciela</w:t>
      </w:r>
      <w:r w:rsidRPr="035A64B8" w:rsidR="00172AC8">
        <w:rPr>
          <w:rFonts w:ascii="Arial" w:hAnsi="Arial" w:cs="Arial"/>
        </w:rPr>
        <w:t xml:space="preserve"> </w:t>
      </w:r>
      <w:r w:rsidRPr="035A64B8" w:rsidR="00344B88">
        <w:rPr>
          <w:rFonts w:ascii="Arial" w:hAnsi="Arial" w:cs="Arial"/>
        </w:rPr>
        <w:t>zgodnie</w:t>
      </w:r>
      <w:r w:rsidRPr="035A64B8" w:rsidR="00172AC8">
        <w:rPr>
          <w:rFonts w:ascii="Arial" w:hAnsi="Arial" w:cs="Arial"/>
        </w:rPr>
        <w:t xml:space="preserve"> </w:t>
      </w:r>
      <w:r w:rsidRPr="035A64B8" w:rsidR="00344B88">
        <w:rPr>
          <w:rFonts w:ascii="Arial" w:hAnsi="Arial" w:cs="Arial"/>
        </w:rPr>
        <w:t>z</w:t>
      </w:r>
      <w:r w:rsidRPr="035A64B8" w:rsidR="008F4438">
        <w:rPr>
          <w:rFonts w:ascii="Arial" w:hAnsi="Arial" w:cs="Arial"/>
        </w:rPr>
        <w:t> </w:t>
      </w:r>
      <w:r w:rsidRPr="035A64B8" w:rsidR="00344B88">
        <w:rPr>
          <w:rFonts w:ascii="Arial" w:hAnsi="Arial" w:cs="Arial"/>
        </w:rPr>
        <w:t>terminem ustalonym w Statucie szkoły.</w:t>
      </w:r>
      <w:r w:rsidRPr="035A64B8" w:rsidR="00172AC8">
        <w:rPr>
          <w:rFonts w:ascii="Arial" w:hAnsi="Arial" w:cs="Arial"/>
        </w:rPr>
        <w:t xml:space="preserve"> </w:t>
      </w:r>
    </w:p>
    <w:p xmlns:wp14="http://schemas.microsoft.com/office/word/2010/wordml" w:rsidRPr="00340E9B" w:rsidR="00344B88" w:rsidP="00340E9B" w:rsidRDefault="00344B88" w14:paraId="6638A389"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w:t>
      </w:r>
      <w:r w:rsidRPr="00340E9B" w:rsidR="00172AC8">
        <w:rPr>
          <w:rFonts w:ascii="Arial" w:hAnsi="Arial" w:cs="Arial"/>
        </w:rPr>
        <w:t xml:space="preserve"> </w:t>
      </w:r>
      <w:r w:rsidRPr="00340E9B">
        <w:rPr>
          <w:rFonts w:ascii="Arial" w:hAnsi="Arial" w:cs="Arial"/>
        </w:rPr>
        <w:t>może</w:t>
      </w:r>
      <w:r w:rsidRPr="00340E9B" w:rsidR="00172AC8">
        <w:rPr>
          <w:rFonts w:ascii="Arial" w:hAnsi="Arial" w:cs="Arial"/>
        </w:rPr>
        <w:t xml:space="preserve"> </w:t>
      </w:r>
      <w:r w:rsidRPr="00340E9B">
        <w:rPr>
          <w:rFonts w:ascii="Arial" w:hAnsi="Arial" w:cs="Arial"/>
        </w:rPr>
        <w:t>ubiegać</w:t>
      </w:r>
      <w:r w:rsidRPr="00340E9B" w:rsidR="00172AC8">
        <w:rPr>
          <w:rFonts w:ascii="Arial" w:hAnsi="Arial" w:cs="Arial"/>
        </w:rPr>
        <w:t xml:space="preserve"> </w:t>
      </w:r>
      <w:r w:rsidRPr="00340E9B">
        <w:rPr>
          <w:rFonts w:ascii="Arial" w:hAnsi="Arial" w:cs="Arial"/>
        </w:rPr>
        <w:t>się</w:t>
      </w:r>
      <w:r w:rsidRPr="00340E9B" w:rsidR="00172AC8">
        <w:rPr>
          <w:rFonts w:ascii="Arial" w:hAnsi="Arial" w:cs="Arial"/>
        </w:rPr>
        <w:t xml:space="preserve"> </w:t>
      </w:r>
      <w:r w:rsidRPr="00340E9B">
        <w:rPr>
          <w:rFonts w:ascii="Arial" w:hAnsi="Arial" w:cs="Arial"/>
        </w:rPr>
        <w:t>o</w:t>
      </w:r>
      <w:r w:rsidRPr="00340E9B" w:rsidR="00172AC8">
        <w:rPr>
          <w:rFonts w:ascii="Arial" w:hAnsi="Arial" w:cs="Arial"/>
        </w:rPr>
        <w:t xml:space="preserve"> </w:t>
      </w:r>
      <w:r w:rsidRPr="00340E9B">
        <w:rPr>
          <w:rFonts w:ascii="Arial" w:hAnsi="Arial" w:cs="Arial"/>
        </w:rPr>
        <w:t>podwyższenie</w:t>
      </w:r>
      <w:r w:rsidRPr="00340E9B" w:rsidR="00172AC8">
        <w:rPr>
          <w:rFonts w:ascii="Arial" w:hAnsi="Arial" w:cs="Arial"/>
        </w:rPr>
        <w:t xml:space="preserve"> </w:t>
      </w:r>
      <w:r w:rsidRPr="00340E9B">
        <w:rPr>
          <w:rFonts w:ascii="Arial" w:hAnsi="Arial" w:cs="Arial"/>
        </w:rPr>
        <w:t>przewidywanej</w:t>
      </w:r>
      <w:r w:rsidRPr="00340E9B" w:rsidR="00172AC8">
        <w:rPr>
          <w:rFonts w:ascii="Arial" w:hAnsi="Arial" w:cs="Arial"/>
        </w:rPr>
        <w:t xml:space="preserve"> </w:t>
      </w:r>
      <w:r w:rsidRPr="00340E9B">
        <w:rPr>
          <w:rFonts w:ascii="Arial" w:hAnsi="Arial" w:cs="Arial"/>
        </w:rPr>
        <w:t>oceny</w:t>
      </w:r>
      <w:r w:rsidRPr="00340E9B" w:rsidR="00172AC8">
        <w:rPr>
          <w:rFonts w:ascii="Arial" w:hAnsi="Arial" w:cs="Arial"/>
        </w:rPr>
        <w:t xml:space="preserve"> </w:t>
      </w:r>
      <w:r w:rsidRPr="00340E9B">
        <w:rPr>
          <w:rFonts w:ascii="Arial" w:hAnsi="Arial" w:cs="Arial"/>
        </w:rPr>
        <w:t>tylko</w:t>
      </w:r>
      <w:r w:rsidRPr="00340E9B" w:rsidR="00172AC8">
        <w:rPr>
          <w:rFonts w:ascii="Arial" w:hAnsi="Arial" w:cs="Arial"/>
        </w:rPr>
        <w:t xml:space="preserve"> </w:t>
      </w:r>
      <w:r w:rsidRPr="00340E9B">
        <w:rPr>
          <w:rFonts w:ascii="Arial" w:hAnsi="Arial" w:cs="Arial"/>
        </w:rPr>
        <w:t>o</w:t>
      </w:r>
      <w:r w:rsidRPr="00340E9B" w:rsidR="00172AC8">
        <w:rPr>
          <w:rFonts w:ascii="Arial" w:hAnsi="Arial" w:cs="Arial"/>
        </w:rPr>
        <w:t xml:space="preserve"> </w:t>
      </w:r>
      <w:r w:rsidRPr="00340E9B">
        <w:rPr>
          <w:rFonts w:ascii="Arial" w:hAnsi="Arial" w:cs="Arial"/>
        </w:rPr>
        <w:t>jeden</w:t>
      </w:r>
      <w:r w:rsidRPr="00340E9B" w:rsidR="00172AC8">
        <w:rPr>
          <w:rFonts w:ascii="Arial" w:hAnsi="Arial" w:cs="Arial"/>
        </w:rPr>
        <w:t xml:space="preserve"> </w:t>
      </w:r>
      <w:r w:rsidRPr="00340E9B">
        <w:rPr>
          <w:rFonts w:ascii="Arial" w:hAnsi="Arial" w:cs="Arial"/>
        </w:rPr>
        <w:t>stopień</w:t>
      </w:r>
      <w:r w:rsidRPr="00340E9B" w:rsidR="00172AC8">
        <w:rPr>
          <w:rFonts w:ascii="Arial" w:hAnsi="Arial" w:cs="Arial"/>
        </w:rPr>
        <w:t xml:space="preserve"> </w:t>
      </w:r>
      <w:r w:rsidRPr="00340E9B">
        <w:rPr>
          <w:rFonts w:ascii="Arial" w:hAnsi="Arial" w:cs="Arial"/>
        </w:rPr>
        <w:t>i</w:t>
      </w:r>
      <w:r w:rsidRPr="00340E9B" w:rsidR="00172AC8">
        <w:rPr>
          <w:rFonts w:ascii="Arial" w:hAnsi="Arial" w:cs="Arial"/>
        </w:rPr>
        <w:t xml:space="preserve"> </w:t>
      </w:r>
      <w:r w:rsidRPr="00340E9B">
        <w:rPr>
          <w:rFonts w:ascii="Arial" w:hAnsi="Arial" w:cs="Arial"/>
        </w:rPr>
        <w:t>tylko</w:t>
      </w:r>
      <w:r w:rsidRPr="00340E9B" w:rsidR="00172AC8">
        <w:rPr>
          <w:rFonts w:ascii="Arial" w:hAnsi="Arial" w:cs="Arial"/>
        </w:rPr>
        <w:t xml:space="preserve"> </w:t>
      </w:r>
      <w:r w:rsidRPr="00340E9B">
        <w:rPr>
          <w:rFonts w:ascii="Arial" w:hAnsi="Arial" w:cs="Arial"/>
        </w:rPr>
        <w:t>w</w:t>
      </w:r>
      <w:r w:rsidRPr="00340E9B" w:rsidR="008F4438">
        <w:rPr>
          <w:rFonts w:ascii="Arial" w:hAnsi="Arial" w:cs="Arial"/>
        </w:rPr>
        <w:t> </w:t>
      </w:r>
      <w:r w:rsidRPr="00340E9B">
        <w:rPr>
          <w:rFonts w:ascii="Arial" w:hAnsi="Arial" w:cs="Arial"/>
        </w:rPr>
        <w:t>przypadku,</w:t>
      </w:r>
      <w:r w:rsidRPr="00340E9B" w:rsidR="00172AC8">
        <w:rPr>
          <w:rFonts w:ascii="Arial" w:hAnsi="Arial" w:cs="Arial"/>
        </w:rPr>
        <w:t xml:space="preserve"> </w:t>
      </w:r>
      <w:r w:rsidRPr="00340E9B">
        <w:rPr>
          <w:rFonts w:ascii="Arial" w:hAnsi="Arial" w:cs="Arial"/>
        </w:rPr>
        <w:t>gdy</w:t>
      </w:r>
      <w:r w:rsidRPr="00340E9B" w:rsidR="00172AC8">
        <w:rPr>
          <w:rFonts w:ascii="Arial" w:hAnsi="Arial" w:cs="Arial"/>
        </w:rPr>
        <w:t xml:space="preserve"> </w:t>
      </w:r>
      <w:r w:rsidRPr="00340E9B">
        <w:rPr>
          <w:rFonts w:ascii="Arial" w:hAnsi="Arial" w:cs="Arial"/>
        </w:rPr>
        <w:t>co najmniej</w:t>
      </w:r>
      <w:r w:rsidRPr="00340E9B" w:rsidR="00172AC8">
        <w:rPr>
          <w:rFonts w:ascii="Arial" w:hAnsi="Arial" w:cs="Arial"/>
        </w:rPr>
        <w:t xml:space="preserve"> </w:t>
      </w:r>
      <w:r w:rsidRPr="00340E9B">
        <w:rPr>
          <w:rFonts w:ascii="Arial" w:hAnsi="Arial" w:cs="Arial"/>
        </w:rPr>
        <w:t>połowa</w:t>
      </w:r>
      <w:r w:rsidRPr="00340E9B" w:rsidR="00172AC8">
        <w:rPr>
          <w:rFonts w:ascii="Arial" w:hAnsi="Arial" w:cs="Arial"/>
        </w:rPr>
        <w:t xml:space="preserve"> </w:t>
      </w:r>
      <w:r w:rsidRPr="00340E9B">
        <w:rPr>
          <w:rFonts w:ascii="Arial" w:hAnsi="Arial" w:cs="Arial"/>
        </w:rPr>
        <w:t>uzyskanych</w:t>
      </w:r>
      <w:r w:rsidRPr="00340E9B" w:rsidR="00172AC8">
        <w:rPr>
          <w:rFonts w:ascii="Arial" w:hAnsi="Arial" w:cs="Arial"/>
        </w:rPr>
        <w:t xml:space="preserve"> </w:t>
      </w:r>
      <w:r w:rsidRPr="00340E9B">
        <w:rPr>
          <w:rFonts w:ascii="Arial" w:hAnsi="Arial" w:cs="Arial"/>
        </w:rPr>
        <w:t>przez</w:t>
      </w:r>
      <w:r w:rsidRPr="00340E9B" w:rsidR="00172AC8">
        <w:rPr>
          <w:rFonts w:ascii="Arial" w:hAnsi="Arial" w:cs="Arial"/>
        </w:rPr>
        <w:t xml:space="preserve"> </w:t>
      </w:r>
      <w:r w:rsidRPr="00340E9B">
        <w:rPr>
          <w:rFonts w:ascii="Arial" w:hAnsi="Arial" w:cs="Arial"/>
        </w:rPr>
        <w:t>niego</w:t>
      </w:r>
      <w:r w:rsidRPr="00340E9B" w:rsidR="00172AC8">
        <w:rPr>
          <w:rFonts w:ascii="Arial" w:hAnsi="Arial" w:cs="Arial"/>
        </w:rPr>
        <w:t xml:space="preserve"> </w:t>
      </w:r>
      <w:r w:rsidRPr="00340E9B">
        <w:rPr>
          <w:rFonts w:ascii="Arial" w:hAnsi="Arial" w:cs="Arial"/>
        </w:rPr>
        <w:t>ocen</w:t>
      </w:r>
      <w:r w:rsidRPr="00340E9B" w:rsidR="00172AC8">
        <w:rPr>
          <w:rFonts w:ascii="Arial" w:hAnsi="Arial" w:cs="Arial"/>
        </w:rPr>
        <w:t xml:space="preserve"> </w:t>
      </w:r>
      <w:r w:rsidRPr="00340E9B">
        <w:rPr>
          <w:rFonts w:ascii="Arial" w:hAnsi="Arial" w:cs="Arial"/>
        </w:rPr>
        <w:t>cząstkowych</w:t>
      </w:r>
      <w:r w:rsidRPr="00340E9B" w:rsidR="00172AC8">
        <w:rPr>
          <w:rFonts w:ascii="Arial" w:hAnsi="Arial" w:cs="Arial"/>
        </w:rPr>
        <w:t xml:space="preserve"> </w:t>
      </w:r>
      <w:r w:rsidRPr="00340E9B">
        <w:rPr>
          <w:rFonts w:ascii="Arial" w:hAnsi="Arial" w:cs="Arial"/>
        </w:rPr>
        <w:t>jest</w:t>
      </w:r>
      <w:r w:rsidRPr="00340E9B" w:rsidR="00172AC8">
        <w:rPr>
          <w:rFonts w:ascii="Arial" w:hAnsi="Arial" w:cs="Arial"/>
        </w:rPr>
        <w:t xml:space="preserve"> </w:t>
      </w:r>
      <w:r w:rsidRPr="00340E9B">
        <w:rPr>
          <w:rFonts w:ascii="Arial" w:hAnsi="Arial" w:cs="Arial"/>
        </w:rPr>
        <w:t>równa</w:t>
      </w:r>
      <w:r w:rsidRPr="00340E9B" w:rsidR="00172AC8">
        <w:rPr>
          <w:rFonts w:ascii="Arial" w:hAnsi="Arial" w:cs="Arial"/>
        </w:rPr>
        <w:t xml:space="preserve"> </w:t>
      </w:r>
      <w:r w:rsidRPr="00340E9B">
        <w:rPr>
          <w:rFonts w:ascii="Arial" w:hAnsi="Arial" w:cs="Arial"/>
        </w:rPr>
        <w:t>ocenie, o</w:t>
      </w:r>
      <w:r w:rsidRPr="00340E9B" w:rsidR="008F4438">
        <w:rPr>
          <w:rFonts w:ascii="Arial" w:hAnsi="Arial" w:cs="Arial"/>
        </w:rPr>
        <w:t> </w:t>
      </w:r>
      <w:r w:rsidRPr="00340E9B">
        <w:rPr>
          <w:rFonts w:ascii="Arial" w:hAnsi="Arial" w:cs="Arial"/>
        </w:rPr>
        <w:t>którą się</w:t>
      </w:r>
      <w:r w:rsidRPr="00340E9B" w:rsidR="00172AC8">
        <w:rPr>
          <w:rFonts w:ascii="Arial" w:hAnsi="Arial" w:cs="Arial"/>
        </w:rPr>
        <w:t xml:space="preserve"> </w:t>
      </w:r>
      <w:r w:rsidRPr="00340E9B">
        <w:rPr>
          <w:rFonts w:ascii="Arial" w:hAnsi="Arial" w:cs="Arial"/>
        </w:rPr>
        <w:t xml:space="preserve">ubiega lub od niej wyższa. </w:t>
      </w:r>
    </w:p>
    <w:p xmlns:wp14="http://schemas.microsoft.com/office/word/2010/wordml" w:rsidRPr="00340E9B" w:rsidR="00344B88" w:rsidP="00340E9B" w:rsidRDefault="00344B88" w14:paraId="5B14CE89"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Warunki ubiegania się o ocenę wyższą niż przewidywana: </w:t>
      </w:r>
    </w:p>
    <w:p xmlns:wp14="http://schemas.microsoft.com/office/word/2010/wordml" w:rsidRPr="00340E9B" w:rsidR="00344B88" w:rsidP="00340E9B" w:rsidRDefault="00344B88" w14:paraId="7FAB1F07" wp14:textId="77777777">
      <w:pPr>
        <w:numPr>
          <w:ilvl w:val="0"/>
          <w:numId w:val="2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frekwencja na zajęciach z danego przedmiotu nie niższa niż 80% (z wyjątkiem długotrwałej choroby); </w:t>
      </w:r>
    </w:p>
    <w:p xmlns:wp14="http://schemas.microsoft.com/office/word/2010/wordml" w:rsidRPr="00340E9B" w:rsidR="00344B88" w:rsidP="00340E9B" w:rsidRDefault="00344B88" w14:paraId="414343CE" wp14:textId="77777777">
      <w:pPr>
        <w:numPr>
          <w:ilvl w:val="0"/>
          <w:numId w:val="2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usprawiedliwienie wszystkich nieobecności na zajęciach; </w:t>
      </w:r>
    </w:p>
    <w:p xmlns:wp14="http://schemas.microsoft.com/office/word/2010/wordml" w:rsidRPr="00340E9B" w:rsidR="00344B88" w:rsidP="00340E9B" w:rsidRDefault="00344B88" w14:paraId="2BACAD14" wp14:textId="77777777">
      <w:pPr>
        <w:numPr>
          <w:ilvl w:val="0"/>
          <w:numId w:val="2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przystąpienie do wszystkich przewidzianych przez nauczyciela form sprawdzianów</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 xml:space="preserve">i prac pisemnych; </w:t>
      </w:r>
    </w:p>
    <w:p xmlns:wp14="http://schemas.microsoft.com/office/word/2010/wordml" w:rsidRPr="00340E9B" w:rsidR="00344B88" w:rsidP="00340E9B" w:rsidRDefault="00344B88" w14:paraId="54FEE085" wp14:textId="77777777">
      <w:pPr>
        <w:numPr>
          <w:ilvl w:val="0"/>
          <w:numId w:val="2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uzyskanie</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z</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wszystkich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sprawdzianów</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i</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prac</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pisemnych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ocen</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pozytywnych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(wyższych niż ocena</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 xml:space="preserve">niedostateczna), również w trybie poprawy ocen niedostatecznych; </w:t>
      </w:r>
    </w:p>
    <w:p xmlns:wp14="http://schemas.microsoft.com/office/word/2010/wordml" w:rsidRPr="00340E9B" w:rsidR="00344B88" w:rsidP="00340E9B" w:rsidRDefault="00344B88" w14:paraId="725F929F" wp14:textId="77777777">
      <w:pPr>
        <w:numPr>
          <w:ilvl w:val="0"/>
          <w:numId w:val="22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skorzystanie</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z</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wszystkich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oferowanych przez nauczyciela form</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poprawy, w tym</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-konsultacji</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 xml:space="preserve">indywidualnych. </w:t>
      </w:r>
    </w:p>
    <w:p xmlns:wp14="http://schemas.microsoft.com/office/word/2010/wordml" w:rsidRPr="00340E9B" w:rsidR="00344B88" w:rsidP="00340E9B" w:rsidRDefault="00344B88" w14:paraId="7FF98949"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ubiegający się o podwyższenie oceny zwraca się z pisemną prośbą w formie podania do wychowawcy klasy, w ciągu 3 dni od ostatecznego</w:t>
      </w:r>
      <w:r w:rsidRPr="00340E9B" w:rsidR="00172AC8">
        <w:rPr>
          <w:rFonts w:ascii="Arial" w:hAnsi="Arial" w:cs="Arial"/>
        </w:rPr>
        <w:t xml:space="preserve"> </w:t>
      </w:r>
      <w:r w:rsidRPr="00340E9B">
        <w:rPr>
          <w:rFonts w:ascii="Arial" w:hAnsi="Arial" w:cs="Arial"/>
        </w:rPr>
        <w:t>terminu</w:t>
      </w:r>
      <w:r w:rsidRPr="00340E9B" w:rsidR="00172AC8">
        <w:rPr>
          <w:rFonts w:ascii="Arial" w:hAnsi="Arial" w:cs="Arial"/>
        </w:rPr>
        <w:t xml:space="preserve"> </w:t>
      </w:r>
      <w:r w:rsidRPr="00340E9B">
        <w:rPr>
          <w:rFonts w:ascii="Arial" w:hAnsi="Arial" w:cs="Arial"/>
        </w:rPr>
        <w:t>poinformowania uczniów o</w:t>
      </w:r>
      <w:r w:rsidRPr="00340E9B" w:rsidR="008F4438">
        <w:rPr>
          <w:rFonts w:ascii="Arial" w:hAnsi="Arial" w:cs="Arial"/>
        </w:rPr>
        <w:t> </w:t>
      </w:r>
      <w:r w:rsidRPr="00340E9B">
        <w:rPr>
          <w:rFonts w:ascii="Arial" w:hAnsi="Arial" w:cs="Arial"/>
        </w:rPr>
        <w:t xml:space="preserve">przewidywanych ocenach rocznych. </w:t>
      </w:r>
    </w:p>
    <w:p xmlns:wp14="http://schemas.microsoft.com/office/word/2010/wordml" w:rsidRPr="00340E9B" w:rsidR="00344B88" w:rsidP="00340E9B" w:rsidRDefault="00860571" w14:paraId="0A6BF2E8"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Wychowawca klasy sprawdza spełnienie wymogu w ust. 3 </w:t>
      </w:r>
      <w:proofErr w:type="spellStart"/>
      <w:r w:rsidRPr="00340E9B">
        <w:rPr>
          <w:rFonts w:ascii="Arial" w:hAnsi="Arial" w:cs="Arial"/>
        </w:rPr>
        <w:t>pkt</w:t>
      </w:r>
      <w:proofErr w:type="spellEnd"/>
      <w:r w:rsidRPr="00340E9B">
        <w:rPr>
          <w:rFonts w:ascii="Arial" w:hAnsi="Arial" w:cs="Arial"/>
        </w:rPr>
        <w:t xml:space="preserve"> 1 i 2, a nauczyciel przedmiotu spełnienie wymogów ust. 3 </w:t>
      </w:r>
      <w:proofErr w:type="spellStart"/>
      <w:r w:rsidRPr="00340E9B">
        <w:rPr>
          <w:rFonts w:ascii="Arial" w:hAnsi="Arial" w:cs="Arial"/>
        </w:rPr>
        <w:t>pkt</w:t>
      </w:r>
      <w:proofErr w:type="spellEnd"/>
      <w:r w:rsidRPr="00340E9B">
        <w:rPr>
          <w:rFonts w:ascii="Arial" w:hAnsi="Arial" w:cs="Arial"/>
        </w:rPr>
        <w:t xml:space="preserve"> 3, 4 i 5</w:t>
      </w:r>
      <w:r w:rsidRPr="00340E9B" w:rsidR="00344B88">
        <w:rPr>
          <w:rFonts w:ascii="Arial" w:hAnsi="Arial" w:cs="Arial"/>
        </w:rPr>
        <w:t>.</w:t>
      </w:r>
    </w:p>
    <w:p xmlns:wp14="http://schemas.microsoft.com/office/word/2010/wordml" w:rsidRPr="00340E9B" w:rsidR="00344B88" w:rsidP="00340E9B" w:rsidRDefault="00344B88" w14:paraId="2BC8E484"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W przypadku spełnienia przez ucznia wszystkich warunków z ust. </w:t>
      </w:r>
      <w:r w:rsidRPr="00340E9B" w:rsidR="006F68A4">
        <w:rPr>
          <w:rFonts w:ascii="Arial" w:hAnsi="Arial" w:cs="Arial"/>
        </w:rPr>
        <w:t>3</w:t>
      </w:r>
      <w:r w:rsidRPr="00340E9B">
        <w:rPr>
          <w:rFonts w:ascii="Arial" w:hAnsi="Arial" w:cs="Arial"/>
        </w:rPr>
        <w:t>, nauczyciel przedmiotu wyrażają</w:t>
      </w:r>
      <w:r w:rsidRPr="00340E9B" w:rsidR="00172AC8">
        <w:rPr>
          <w:rFonts w:ascii="Arial" w:hAnsi="Arial" w:cs="Arial"/>
        </w:rPr>
        <w:t xml:space="preserve"> </w:t>
      </w:r>
      <w:r w:rsidRPr="00340E9B">
        <w:rPr>
          <w:rFonts w:ascii="Arial" w:hAnsi="Arial" w:cs="Arial"/>
        </w:rPr>
        <w:t>zgodę</w:t>
      </w:r>
      <w:r w:rsidRPr="00340E9B" w:rsidR="00172AC8">
        <w:rPr>
          <w:rFonts w:ascii="Arial" w:hAnsi="Arial" w:cs="Arial"/>
        </w:rPr>
        <w:t xml:space="preserve"> </w:t>
      </w:r>
      <w:r w:rsidRPr="00340E9B">
        <w:rPr>
          <w:rFonts w:ascii="Arial" w:hAnsi="Arial" w:cs="Arial"/>
        </w:rPr>
        <w:t xml:space="preserve">na przystąpienie do poprawy oceny. </w:t>
      </w:r>
    </w:p>
    <w:p xmlns:wp14="http://schemas.microsoft.com/office/word/2010/wordml" w:rsidRPr="00340E9B" w:rsidR="00344B88" w:rsidP="00340E9B" w:rsidRDefault="00344B88" w14:paraId="61E1B2AC" wp14:textId="77777777">
      <w:pPr>
        <w:numPr>
          <w:ilvl w:val="6"/>
          <w:numId w:val="174"/>
        </w:numPr>
        <w:spacing w:after="120" w:line="276" w:lineRule="auto"/>
        <w:ind w:left="426" w:hanging="426"/>
        <w:jc w:val="left"/>
        <w:rPr>
          <w:rFonts w:ascii="Arial" w:hAnsi="Arial" w:cs="Arial"/>
        </w:rPr>
      </w:pPr>
      <w:r w:rsidRPr="00340E9B">
        <w:rPr>
          <w:rFonts w:ascii="Arial" w:hAnsi="Arial" w:cs="Arial"/>
        </w:rPr>
        <w:t>W</w:t>
      </w:r>
      <w:r w:rsidRPr="00340E9B" w:rsidR="00172AC8">
        <w:rPr>
          <w:rFonts w:ascii="Arial" w:hAnsi="Arial" w:cs="Arial"/>
        </w:rPr>
        <w:t xml:space="preserve"> </w:t>
      </w:r>
      <w:r w:rsidRPr="00340E9B">
        <w:rPr>
          <w:rFonts w:ascii="Arial" w:hAnsi="Arial" w:cs="Arial"/>
        </w:rPr>
        <w:t>przypadku</w:t>
      </w:r>
      <w:r w:rsidRPr="00340E9B" w:rsidR="00172AC8">
        <w:rPr>
          <w:rFonts w:ascii="Arial" w:hAnsi="Arial" w:cs="Arial"/>
        </w:rPr>
        <w:t xml:space="preserve"> </w:t>
      </w:r>
      <w:r w:rsidRPr="00340E9B">
        <w:rPr>
          <w:rFonts w:ascii="Arial" w:hAnsi="Arial" w:cs="Arial"/>
        </w:rPr>
        <w:t>niespełnienia</w:t>
      </w:r>
      <w:r w:rsidRPr="00340E9B" w:rsidR="00172AC8">
        <w:rPr>
          <w:rFonts w:ascii="Arial" w:hAnsi="Arial" w:cs="Arial"/>
        </w:rPr>
        <w:t xml:space="preserve"> </w:t>
      </w:r>
      <w:r w:rsidRPr="00340E9B">
        <w:rPr>
          <w:rFonts w:ascii="Arial" w:hAnsi="Arial" w:cs="Arial"/>
        </w:rPr>
        <w:t>któregokolwiek</w:t>
      </w:r>
      <w:r w:rsidRPr="00340E9B" w:rsidR="00172AC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warunków</w:t>
      </w:r>
      <w:r w:rsidRPr="00340E9B" w:rsidR="00172AC8">
        <w:rPr>
          <w:rFonts w:ascii="Arial" w:hAnsi="Arial" w:cs="Arial"/>
        </w:rPr>
        <w:t xml:space="preserve"> </w:t>
      </w:r>
      <w:r w:rsidRPr="00340E9B">
        <w:rPr>
          <w:rFonts w:ascii="Arial" w:hAnsi="Arial" w:cs="Arial"/>
        </w:rPr>
        <w:t>wymienionych</w:t>
      </w:r>
      <w:r w:rsidRPr="00340E9B" w:rsidR="00172AC8">
        <w:rPr>
          <w:rFonts w:ascii="Arial" w:hAnsi="Arial" w:cs="Arial"/>
        </w:rPr>
        <w:t xml:space="preserve"> </w:t>
      </w:r>
      <w:r w:rsidRPr="00340E9B">
        <w:rPr>
          <w:rFonts w:ascii="Arial" w:hAnsi="Arial" w:cs="Arial"/>
        </w:rPr>
        <w:t>w punkcie</w:t>
      </w:r>
      <w:r w:rsidRPr="00340E9B" w:rsidR="00172AC8">
        <w:rPr>
          <w:rFonts w:ascii="Arial" w:hAnsi="Arial" w:cs="Arial"/>
        </w:rPr>
        <w:t xml:space="preserve"> </w:t>
      </w:r>
      <w:r w:rsidRPr="00340E9B">
        <w:rPr>
          <w:rFonts w:ascii="Arial" w:hAnsi="Arial" w:cs="Arial"/>
        </w:rPr>
        <w:t>5.</w:t>
      </w:r>
      <w:r w:rsidRPr="00340E9B" w:rsidR="00172AC8">
        <w:rPr>
          <w:rFonts w:ascii="Arial" w:hAnsi="Arial" w:cs="Arial"/>
        </w:rPr>
        <w:t xml:space="preserve"> </w:t>
      </w:r>
      <w:r w:rsidRPr="00340E9B">
        <w:rPr>
          <w:rFonts w:ascii="Arial" w:hAnsi="Arial" w:cs="Arial"/>
        </w:rPr>
        <w:t>prośba</w:t>
      </w:r>
      <w:r w:rsidRPr="00340E9B" w:rsidR="00172AC8">
        <w:rPr>
          <w:rFonts w:ascii="Arial" w:hAnsi="Arial" w:cs="Arial"/>
        </w:rPr>
        <w:t xml:space="preserve"> </w:t>
      </w:r>
      <w:r w:rsidRPr="00340E9B">
        <w:rPr>
          <w:rFonts w:ascii="Arial" w:hAnsi="Arial" w:cs="Arial"/>
        </w:rPr>
        <w:t>ucznia</w:t>
      </w:r>
      <w:r w:rsidRPr="00340E9B" w:rsidR="00172AC8">
        <w:rPr>
          <w:rFonts w:ascii="Arial" w:hAnsi="Arial" w:cs="Arial"/>
        </w:rPr>
        <w:t xml:space="preserve"> </w:t>
      </w:r>
      <w:r w:rsidRPr="00340E9B">
        <w:rPr>
          <w:rFonts w:ascii="Arial" w:hAnsi="Arial" w:cs="Arial"/>
        </w:rPr>
        <w:t xml:space="preserve">zostaje odrzucona, a wychowawca lub nauczyciel odnotowuje na podaniu przyczynę jej odrzucenia. </w:t>
      </w:r>
    </w:p>
    <w:p xmlns:wp14="http://schemas.microsoft.com/office/word/2010/wordml" w:rsidRPr="00340E9B" w:rsidR="00344B88" w:rsidP="00340E9B" w:rsidRDefault="00344B88" w14:paraId="4A9C1272"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w:t>
      </w:r>
      <w:r w:rsidRPr="00340E9B" w:rsidR="00172AC8">
        <w:rPr>
          <w:rFonts w:ascii="Arial" w:hAnsi="Arial" w:cs="Arial"/>
        </w:rPr>
        <w:t xml:space="preserve"> </w:t>
      </w:r>
      <w:r w:rsidRPr="00340E9B">
        <w:rPr>
          <w:rFonts w:ascii="Arial" w:hAnsi="Arial" w:cs="Arial"/>
        </w:rPr>
        <w:t>spełniający wszystkie warunki</w:t>
      </w:r>
      <w:r w:rsidRPr="00340E9B" w:rsidR="00172AC8">
        <w:rPr>
          <w:rFonts w:ascii="Arial" w:hAnsi="Arial" w:cs="Arial"/>
        </w:rPr>
        <w:t xml:space="preserve"> </w:t>
      </w:r>
      <w:r w:rsidRPr="00340E9B">
        <w:rPr>
          <w:rFonts w:ascii="Arial" w:hAnsi="Arial" w:cs="Arial"/>
        </w:rPr>
        <w:t>najpóźniej</w:t>
      </w:r>
      <w:r w:rsidRPr="00340E9B" w:rsidR="00172AC8">
        <w:rPr>
          <w:rFonts w:ascii="Arial" w:hAnsi="Arial" w:cs="Arial"/>
        </w:rPr>
        <w:t xml:space="preserve"> </w:t>
      </w:r>
      <w:r w:rsidRPr="00340E9B">
        <w:rPr>
          <w:rFonts w:ascii="Arial" w:hAnsi="Arial" w:cs="Arial"/>
        </w:rPr>
        <w:t>na</w:t>
      </w:r>
      <w:r w:rsidRPr="00340E9B" w:rsidR="00172AC8">
        <w:rPr>
          <w:rFonts w:ascii="Arial" w:hAnsi="Arial" w:cs="Arial"/>
        </w:rPr>
        <w:t xml:space="preserve"> </w:t>
      </w:r>
      <w:r w:rsidRPr="00340E9B">
        <w:rPr>
          <w:rFonts w:ascii="Arial" w:hAnsi="Arial" w:cs="Arial"/>
        </w:rPr>
        <w:t>2</w:t>
      </w:r>
      <w:r w:rsidRPr="00340E9B" w:rsidR="00172AC8">
        <w:rPr>
          <w:rFonts w:ascii="Arial" w:hAnsi="Arial" w:cs="Arial"/>
        </w:rPr>
        <w:t xml:space="preserve"> </w:t>
      </w:r>
      <w:r w:rsidRPr="00340E9B">
        <w:rPr>
          <w:rFonts w:ascii="Arial" w:hAnsi="Arial" w:cs="Arial"/>
        </w:rPr>
        <w:t>dni przed</w:t>
      </w:r>
      <w:r w:rsidRPr="00340E9B" w:rsidR="00172AC8">
        <w:rPr>
          <w:rFonts w:ascii="Arial" w:hAnsi="Arial" w:cs="Arial"/>
        </w:rPr>
        <w:t xml:space="preserve"> </w:t>
      </w:r>
      <w:r w:rsidRPr="00340E9B">
        <w:rPr>
          <w:rFonts w:ascii="Arial" w:hAnsi="Arial" w:cs="Arial"/>
        </w:rPr>
        <w:t>klasyfikacyjnym posiedzeniem</w:t>
      </w:r>
      <w:r w:rsidRPr="00340E9B" w:rsidR="00172AC8">
        <w:rPr>
          <w:rFonts w:ascii="Arial" w:hAnsi="Arial" w:cs="Arial"/>
        </w:rPr>
        <w:t xml:space="preserve"> </w:t>
      </w:r>
      <w:r w:rsidRPr="00340E9B">
        <w:rPr>
          <w:rFonts w:ascii="Arial" w:hAnsi="Arial" w:cs="Arial"/>
        </w:rPr>
        <w:t xml:space="preserve">Rady Pedagogicznej przystępuje do przygotowanego przez nauczyciela przedmiotu dodatkowego sprawdzianu pisemnego, obejmującego tylko zagadnienia ocenione poniżej jego oczekiwań. </w:t>
      </w:r>
    </w:p>
    <w:p xmlns:wp14="http://schemas.microsoft.com/office/word/2010/wordml" w:rsidRPr="00340E9B" w:rsidR="00344B88" w:rsidP="00340E9B" w:rsidRDefault="00344B88" w14:paraId="2FA9F918" wp14:textId="77777777">
      <w:pPr>
        <w:numPr>
          <w:ilvl w:val="6"/>
          <w:numId w:val="174"/>
        </w:numPr>
        <w:spacing w:after="120" w:line="276" w:lineRule="auto"/>
        <w:ind w:left="426" w:hanging="426"/>
        <w:jc w:val="left"/>
        <w:rPr>
          <w:rFonts w:ascii="Arial" w:hAnsi="Arial" w:cs="Arial"/>
        </w:rPr>
      </w:pPr>
      <w:r w:rsidRPr="00340E9B">
        <w:rPr>
          <w:rFonts w:ascii="Arial" w:hAnsi="Arial" w:cs="Arial"/>
        </w:rPr>
        <w:t>Sprawdzian,</w:t>
      </w:r>
      <w:r w:rsidRPr="00340E9B" w:rsidR="00172AC8">
        <w:rPr>
          <w:rFonts w:ascii="Arial" w:hAnsi="Arial" w:cs="Arial"/>
        </w:rPr>
        <w:t xml:space="preserve"> </w:t>
      </w:r>
      <w:r w:rsidRPr="00340E9B">
        <w:rPr>
          <w:rFonts w:ascii="Arial" w:hAnsi="Arial" w:cs="Arial"/>
        </w:rPr>
        <w:t>oceniony</w:t>
      </w:r>
      <w:r w:rsidRPr="00340E9B" w:rsidR="00172AC8">
        <w:rPr>
          <w:rFonts w:ascii="Arial" w:hAnsi="Arial" w:cs="Arial"/>
        </w:rPr>
        <w:t xml:space="preserve"> </w:t>
      </w:r>
      <w:r w:rsidRPr="00340E9B">
        <w:rPr>
          <w:rFonts w:ascii="Arial" w:hAnsi="Arial" w:cs="Arial"/>
        </w:rPr>
        <w:t>zgodnie</w:t>
      </w:r>
      <w:r w:rsidRPr="00340E9B" w:rsidR="00172AC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przedmiotowym</w:t>
      </w:r>
      <w:r w:rsidRPr="00340E9B" w:rsidR="00172AC8">
        <w:rPr>
          <w:rFonts w:ascii="Arial" w:hAnsi="Arial" w:cs="Arial"/>
        </w:rPr>
        <w:t xml:space="preserve"> </w:t>
      </w:r>
      <w:r w:rsidRPr="00340E9B">
        <w:rPr>
          <w:rFonts w:ascii="Arial" w:hAnsi="Arial" w:cs="Arial"/>
        </w:rPr>
        <w:t>systemem</w:t>
      </w:r>
      <w:r w:rsidRPr="00340E9B" w:rsidR="00172AC8">
        <w:rPr>
          <w:rFonts w:ascii="Arial" w:hAnsi="Arial" w:cs="Arial"/>
        </w:rPr>
        <w:t xml:space="preserve"> </w:t>
      </w:r>
      <w:r w:rsidRPr="00340E9B">
        <w:rPr>
          <w:rFonts w:ascii="Arial" w:hAnsi="Arial" w:cs="Arial"/>
        </w:rPr>
        <w:t>oceniania,</w:t>
      </w:r>
      <w:r w:rsidRPr="00340E9B" w:rsidR="00172AC8">
        <w:rPr>
          <w:rFonts w:ascii="Arial" w:hAnsi="Arial" w:cs="Arial"/>
        </w:rPr>
        <w:t xml:space="preserve"> </w:t>
      </w:r>
      <w:r w:rsidRPr="00340E9B">
        <w:rPr>
          <w:rFonts w:ascii="Arial" w:hAnsi="Arial" w:cs="Arial"/>
        </w:rPr>
        <w:t>zostaje</w:t>
      </w:r>
      <w:r w:rsidRPr="00340E9B" w:rsidR="00172AC8">
        <w:rPr>
          <w:rFonts w:ascii="Arial" w:hAnsi="Arial" w:cs="Arial"/>
        </w:rPr>
        <w:t xml:space="preserve"> </w:t>
      </w:r>
      <w:r w:rsidRPr="00340E9B">
        <w:rPr>
          <w:rFonts w:ascii="Arial" w:hAnsi="Arial" w:cs="Arial"/>
        </w:rPr>
        <w:t>dołączony</w:t>
      </w:r>
      <w:r w:rsidRPr="00340E9B" w:rsidR="00172AC8">
        <w:rPr>
          <w:rFonts w:ascii="Arial" w:hAnsi="Arial" w:cs="Arial"/>
        </w:rPr>
        <w:t xml:space="preserve"> </w:t>
      </w:r>
      <w:r w:rsidRPr="00340E9B">
        <w:rPr>
          <w:rFonts w:ascii="Arial" w:hAnsi="Arial" w:cs="Arial"/>
        </w:rPr>
        <w:t>do</w:t>
      </w:r>
      <w:r w:rsidRPr="00340E9B" w:rsidR="008F4438">
        <w:rPr>
          <w:rFonts w:ascii="Arial" w:hAnsi="Arial" w:cs="Arial"/>
        </w:rPr>
        <w:t> </w:t>
      </w:r>
      <w:r w:rsidRPr="00340E9B">
        <w:rPr>
          <w:rFonts w:ascii="Arial" w:hAnsi="Arial" w:cs="Arial"/>
        </w:rPr>
        <w:t xml:space="preserve">dokumentacji wychowawcy klasy. </w:t>
      </w:r>
    </w:p>
    <w:p xmlns:wp14="http://schemas.microsoft.com/office/word/2010/wordml" w:rsidRPr="00340E9B" w:rsidR="00344B88" w:rsidP="00340E9B" w:rsidRDefault="00344B88" w14:paraId="12CF4B03" wp14:textId="77777777">
      <w:pPr>
        <w:numPr>
          <w:ilvl w:val="6"/>
          <w:numId w:val="174"/>
        </w:numPr>
        <w:spacing w:after="120" w:line="276" w:lineRule="auto"/>
        <w:ind w:left="426" w:hanging="426"/>
        <w:jc w:val="left"/>
        <w:rPr>
          <w:rFonts w:ascii="Arial" w:hAnsi="Arial" w:cs="Arial"/>
        </w:rPr>
      </w:pPr>
      <w:r w:rsidRPr="00340E9B">
        <w:rPr>
          <w:rFonts w:ascii="Arial" w:hAnsi="Arial" w:cs="Arial"/>
        </w:rPr>
        <w:t>Poprawa oceny rocznej</w:t>
      </w:r>
      <w:r w:rsidRPr="00340E9B" w:rsidR="00172AC8">
        <w:rPr>
          <w:rFonts w:ascii="Arial" w:hAnsi="Arial" w:cs="Arial"/>
        </w:rPr>
        <w:t xml:space="preserve"> </w:t>
      </w:r>
      <w:r w:rsidRPr="00340E9B">
        <w:rPr>
          <w:rFonts w:ascii="Arial" w:hAnsi="Arial" w:cs="Arial"/>
        </w:rPr>
        <w:t>może</w:t>
      </w:r>
      <w:r w:rsidRPr="00340E9B" w:rsidR="00172AC8">
        <w:rPr>
          <w:rFonts w:ascii="Arial" w:hAnsi="Arial" w:cs="Arial"/>
        </w:rPr>
        <w:t xml:space="preserve"> </w:t>
      </w:r>
      <w:r w:rsidRPr="00340E9B">
        <w:rPr>
          <w:rFonts w:ascii="Arial" w:hAnsi="Arial" w:cs="Arial"/>
        </w:rPr>
        <w:t>nastąpić jedynie</w:t>
      </w:r>
      <w:r w:rsidRPr="00340E9B" w:rsidR="00172AC8">
        <w:rPr>
          <w:rFonts w:ascii="Arial" w:hAnsi="Arial" w:cs="Arial"/>
        </w:rPr>
        <w:t xml:space="preserve"> </w:t>
      </w:r>
      <w:r w:rsidRPr="00340E9B">
        <w:rPr>
          <w:rFonts w:ascii="Arial" w:hAnsi="Arial" w:cs="Arial"/>
        </w:rPr>
        <w:t>w przypadku,</w:t>
      </w:r>
      <w:r w:rsidRPr="00340E9B" w:rsidR="00172AC8">
        <w:rPr>
          <w:rFonts w:ascii="Arial" w:hAnsi="Arial" w:cs="Arial"/>
        </w:rPr>
        <w:t xml:space="preserve"> </w:t>
      </w:r>
      <w:r w:rsidRPr="00340E9B">
        <w:rPr>
          <w:rFonts w:ascii="Arial" w:hAnsi="Arial" w:cs="Arial"/>
        </w:rPr>
        <w:t>gdy sprawdzian został zaliczony na</w:t>
      </w:r>
      <w:r w:rsidRPr="00340E9B" w:rsidR="008F4438">
        <w:rPr>
          <w:rFonts w:ascii="Arial" w:hAnsi="Arial" w:cs="Arial"/>
        </w:rPr>
        <w:t> </w:t>
      </w:r>
      <w:r w:rsidRPr="00340E9B">
        <w:rPr>
          <w:rFonts w:ascii="Arial" w:hAnsi="Arial" w:cs="Arial"/>
        </w:rPr>
        <w:t xml:space="preserve">ocenę, o którą ubiega się uczeń lub ocenę wyższą. </w:t>
      </w:r>
    </w:p>
    <w:p xmlns:wp14="http://schemas.microsoft.com/office/word/2010/wordml" w:rsidRPr="00340E9B" w:rsidR="00344B88" w:rsidP="00340E9B" w:rsidRDefault="00344B88" w14:paraId="3F5D944C" wp14:textId="77777777">
      <w:pPr>
        <w:numPr>
          <w:ilvl w:val="6"/>
          <w:numId w:val="174"/>
        </w:numPr>
        <w:spacing w:after="120" w:line="276" w:lineRule="auto"/>
        <w:ind w:left="426" w:hanging="426"/>
        <w:jc w:val="left"/>
        <w:rPr>
          <w:rFonts w:ascii="Arial" w:hAnsi="Arial" w:cs="Arial"/>
        </w:rPr>
      </w:pPr>
      <w:r w:rsidRPr="00340E9B">
        <w:rPr>
          <w:rFonts w:ascii="Arial" w:hAnsi="Arial" w:cs="Arial"/>
        </w:rPr>
        <w:t>Ostateczna</w:t>
      </w:r>
      <w:r w:rsidRPr="00340E9B" w:rsidR="00172AC8">
        <w:rPr>
          <w:rFonts w:ascii="Arial" w:hAnsi="Arial" w:cs="Arial"/>
        </w:rPr>
        <w:t xml:space="preserve"> </w:t>
      </w:r>
      <w:r w:rsidRPr="00340E9B">
        <w:rPr>
          <w:rFonts w:ascii="Arial" w:hAnsi="Arial" w:cs="Arial"/>
        </w:rPr>
        <w:t>ocena</w:t>
      </w:r>
      <w:r w:rsidRPr="00340E9B" w:rsidR="00172AC8">
        <w:rPr>
          <w:rFonts w:ascii="Arial" w:hAnsi="Arial" w:cs="Arial"/>
        </w:rPr>
        <w:t xml:space="preserve"> </w:t>
      </w:r>
      <w:r w:rsidRPr="00340E9B">
        <w:rPr>
          <w:rFonts w:ascii="Arial" w:hAnsi="Arial" w:cs="Arial"/>
        </w:rPr>
        <w:t>roczna</w:t>
      </w:r>
      <w:r w:rsidRPr="00340E9B" w:rsidR="00172AC8">
        <w:rPr>
          <w:rFonts w:ascii="Arial" w:hAnsi="Arial" w:cs="Arial"/>
        </w:rPr>
        <w:t xml:space="preserve"> </w:t>
      </w:r>
      <w:r w:rsidRPr="00340E9B">
        <w:rPr>
          <w:rFonts w:ascii="Arial" w:hAnsi="Arial" w:cs="Arial"/>
        </w:rPr>
        <w:t>nie</w:t>
      </w:r>
      <w:r w:rsidRPr="00340E9B" w:rsidR="00172AC8">
        <w:rPr>
          <w:rFonts w:ascii="Arial" w:hAnsi="Arial" w:cs="Arial"/>
        </w:rPr>
        <w:t xml:space="preserve"> </w:t>
      </w:r>
      <w:r w:rsidRPr="00340E9B">
        <w:rPr>
          <w:rFonts w:ascii="Arial" w:hAnsi="Arial" w:cs="Arial"/>
        </w:rPr>
        <w:t>może</w:t>
      </w:r>
      <w:r w:rsidRPr="00340E9B" w:rsidR="00172AC8">
        <w:rPr>
          <w:rFonts w:ascii="Arial" w:hAnsi="Arial" w:cs="Arial"/>
        </w:rPr>
        <w:t xml:space="preserve"> </w:t>
      </w:r>
      <w:r w:rsidRPr="00340E9B">
        <w:rPr>
          <w:rFonts w:ascii="Arial" w:hAnsi="Arial" w:cs="Arial"/>
        </w:rPr>
        <w:t>być</w:t>
      </w:r>
      <w:r w:rsidRPr="00340E9B" w:rsidR="00172AC8">
        <w:rPr>
          <w:rFonts w:ascii="Arial" w:hAnsi="Arial" w:cs="Arial"/>
        </w:rPr>
        <w:t xml:space="preserve"> </w:t>
      </w:r>
      <w:r w:rsidRPr="00340E9B">
        <w:rPr>
          <w:rFonts w:ascii="Arial" w:hAnsi="Arial" w:cs="Arial"/>
        </w:rPr>
        <w:t>niższa</w:t>
      </w:r>
      <w:r w:rsidRPr="00340E9B" w:rsidR="00172AC8">
        <w:rPr>
          <w:rFonts w:ascii="Arial" w:hAnsi="Arial" w:cs="Arial"/>
        </w:rPr>
        <w:t xml:space="preserve"> </w:t>
      </w:r>
      <w:r w:rsidRPr="00340E9B">
        <w:rPr>
          <w:rFonts w:ascii="Arial" w:hAnsi="Arial" w:cs="Arial"/>
        </w:rPr>
        <w:t>od</w:t>
      </w:r>
      <w:r w:rsidRPr="00340E9B" w:rsidR="00172AC8">
        <w:rPr>
          <w:rFonts w:ascii="Arial" w:hAnsi="Arial" w:cs="Arial"/>
        </w:rPr>
        <w:t xml:space="preserve"> </w:t>
      </w:r>
      <w:r w:rsidRPr="00340E9B">
        <w:rPr>
          <w:rFonts w:ascii="Arial" w:hAnsi="Arial" w:cs="Arial"/>
        </w:rPr>
        <w:t>oceny</w:t>
      </w:r>
      <w:r w:rsidRPr="00340E9B" w:rsidR="00172AC8">
        <w:rPr>
          <w:rFonts w:ascii="Arial" w:hAnsi="Arial" w:cs="Arial"/>
        </w:rPr>
        <w:t xml:space="preserve"> </w:t>
      </w:r>
      <w:r w:rsidRPr="00340E9B">
        <w:rPr>
          <w:rFonts w:ascii="Arial" w:hAnsi="Arial" w:cs="Arial"/>
        </w:rPr>
        <w:t>proponowanej,</w:t>
      </w:r>
      <w:r w:rsidRPr="00340E9B" w:rsidR="00172AC8">
        <w:rPr>
          <w:rFonts w:ascii="Arial" w:hAnsi="Arial" w:cs="Arial"/>
        </w:rPr>
        <w:t xml:space="preserve"> </w:t>
      </w:r>
      <w:r w:rsidRPr="00340E9B">
        <w:rPr>
          <w:rFonts w:ascii="Arial" w:hAnsi="Arial" w:cs="Arial"/>
        </w:rPr>
        <w:t>niezależnie</w:t>
      </w:r>
      <w:r w:rsidRPr="00340E9B" w:rsidR="00172AC8">
        <w:rPr>
          <w:rFonts w:ascii="Arial" w:hAnsi="Arial" w:cs="Arial"/>
        </w:rPr>
        <w:t xml:space="preserve"> </w:t>
      </w:r>
      <w:r w:rsidRPr="00340E9B">
        <w:rPr>
          <w:rFonts w:ascii="Arial" w:hAnsi="Arial" w:cs="Arial"/>
        </w:rPr>
        <w:t>od</w:t>
      </w:r>
      <w:r w:rsidRPr="00340E9B" w:rsidR="00172AC8">
        <w:rPr>
          <w:rFonts w:ascii="Arial" w:hAnsi="Arial" w:cs="Arial"/>
        </w:rPr>
        <w:t xml:space="preserve"> </w:t>
      </w:r>
      <w:r w:rsidRPr="00340E9B">
        <w:rPr>
          <w:rFonts w:ascii="Arial" w:hAnsi="Arial" w:cs="Arial"/>
        </w:rPr>
        <w:t xml:space="preserve">wyników sprawdzianu, do którego przystąpił uczeń w ramach poprawy. </w:t>
      </w:r>
    </w:p>
    <w:p xmlns:wp14="http://schemas.microsoft.com/office/word/2010/wordml" w:rsidRPr="00340E9B" w:rsidR="002B1A77" w:rsidP="00340E9B" w:rsidRDefault="002B1A77" w14:paraId="74539910"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2CBAF79A"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sidR="00D17C45">
        <w:rPr>
          <w:rFonts w:ascii="Arial" w:hAnsi="Arial" w:cs="Arial"/>
          <w:b/>
          <w:sz w:val="22"/>
          <w:szCs w:val="22"/>
          <w:lang w:eastAsia="pl-PL"/>
        </w:rPr>
        <w:t>4</w:t>
      </w:r>
      <w:r w:rsidRPr="00340E9B">
        <w:rPr>
          <w:rFonts w:ascii="Arial" w:hAnsi="Arial" w:cs="Arial"/>
          <w:b/>
          <w:sz w:val="22"/>
          <w:szCs w:val="22"/>
          <w:lang w:eastAsia="pl-PL"/>
        </w:rPr>
        <w:br/>
      </w:r>
      <w:r w:rsidRPr="00340E9B">
        <w:rPr>
          <w:rFonts w:ascii="Arial" w:hAnsi="Arial" w:cs="Arial"/>
          <w:b/>
          <w:sz w:val="22"/>
          <w:szCs w:val="22"/>
          <w:lang w:eastAsia="pl-PL"/>
        </w:rPr>
        <w:t>Egzamin klasyfikacyjny</w:t>
      </w:r>
    </w:p>
    <w:p xmlns:wp14="http://schemas.microsoft.com/office/word/2010/wordml" w:rsidRPr="00340E9B" w:rsidR="008F4438" w:rsidP="00340E9B" w:rsidRDefault="008F4438" w14:paraId="5A7E0CF2"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38E6D915"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w:t>
      </w:r>
      <w:r w:rsidRPr="00340E9B" w:rsidR="008F4438">
        <w:rPr>
          <w:rFonts w:ascii="Arial" w:hAnsi="Arial" w:cs="Arial"/>
        </w:rPr>
        <w:t>ń może być nie</w:t>
      </w:r>
      <w:r w:rsidRPr="00340E9B">
        <w:rPr>
          <w:rFonts w:ascii="Arial" w:hAnsi="Arial" w:cs="Arial"/>
        </w:rPr>
        <w:t xml:space="preserve">klasyfikowany z jednego, kilku lub wszystkich zajęć edukacyjnych, jeżeli brak jest podstaw do ustalenia śródrocznej lub rocznej oceny klasyfikacyjnej </w:t>
      </w:r>
      <w:r w:rsidR="003E6A24">
        <w:rPr>
          <w:rFonts w:ascii="Arial" w:hAnsi="Arial" w:cs="Arial"/>
        </w:rPr>
        <w:t>z </w:t>
      </w:r>
      <w:r w:rsidRPr="00340E9B">
        <w:rPr>
          <w:rFonts w:ascii="Arial" w:hAnsi="Arial" w:cs="Arial"/>
        </w:rPr>
        <w:t xml:space="preserve">powodu nieobecności ucznia na zajęciach edukacyjnych przekraczającej połowę czasu przeznaczonego na te zajęcia w szkolnym planie nauczania. </w:t>
      </w:r>
    </w:p>
    <w:p xmlns:wp14="http://schemas.microsoft.com/office/word/2010/wordml" w:rsidRPr="00340E9B" w:rsidR="00344B88" w:rsidP="00340E9B" w:rsidRDefault="00344B88" w14:paraId="0E70E515" wp14:textId="77777777">
      <w:pPr>
        <w:numPr>
          <w:ilvl w:val="6"/>
          <w:numId w:val="174"/>
        </w:numPr>
        <w:spacing w:after="120" w:line="276" w:lineRule="auto"/>
        <w:ind w:left="426" w:hanging="426"/>
        <w:jc w:val="left"/>
        <w:rPr>
          <w:rFonts w:ascii="Arial" w:hAnsi="Arial" w:cs="Arial"/>
        </w:rPr>
      </w:pPr>
      <w:r w:rsidRPr="00340E9B">
        <w:rPr>
          <w:rFonts w:ascii="Arial" w:hAnsi="Arial" w:cs="Arial"/>
        </w:rPr>
        <w:t>Brak klasyfikacji oznacza, że nauczyciel nie mógł ocenić osiągnięć edukacyjnych ucznia</w:t>
      </w:r>
      <w:r w:rsidRPr="00340E9B" w:rsidR="00172AC8">
        <w:rPr>
          <w:rFonts w:ascii="Arial" w:hAnsi="Arial" w:cs="Arial"/>
        </w:rPr>
        <w:t xml:space="preserve"> </w:t>
      </w:r>
      <w:r w:rsidR="003E6A24">
        <w:rPr>
          <w:rFonts w:ascii="Arial" w:hAnsi="Arial" w:cs="Arial"/>
        </w:rPr>
        <w:t>z </w:t>
      </w:r>
      <w:r w:rsidRPr="00340E9B">
        <w:rPr>
          <w:rFonts w:ascii="Arial" w:hAnsi="Arial" w:cs="Arial"/>
        </w:rPr>
        <w:t>powodu określonej w ust. 1 absencji.</w:t>
      </w:r>
    </w:p>
    <w:p xmlns:wp14="http://schemas.microsoft.com/office/word/2010/wordml" w:rsidRPr="00340E9B" w:rsidR="00344B88" w:rsidP="00340E9B" w:rsidRDefault="008F4438" w14:paraId="6F202328"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nie</w:t>
      </w:r>
      <w:r w:rsidRPr="00340E9B" w:rsidR="00344B88">
        <w:rPr>
          <w:rFonts w:ascii="Arial" w:hAnsi="Arial" w:cs="Arial"/>
        </w:rPr>
        <w:t>klasyfikowany z powodu usprawiedliwionej nieobecności może zdawać egzamin klasyfikacyjny.</w:t>
      </w:r>
    </w:p>
    <w:p xmlns:wp14="http://schemas.microsoft.com/office/word/2010/wordml" w:rsidRPr="00340E9B" w:rsidR="00344B88" w:rsidP="00340E9B" w:rsidRDefault="00344B88" w14:paraId="3361F303" wp14:textId="77777777">
      <w:pPr>
        <w:numPr>
          <w:ilvl w:val="6"/>
          <w:numId w:val="174"/>
        </w:numPr>
        <w:spacing w:after="120" w:line="276" w:lineRule="auto"/>
        <w:ind w:left="426" w:hanging="426"/>
        <w:jc w:val="left"/>
        <w:rPr>
          <w:rFonts w:ascii="Arial" w:hAnsi="Arial" w:cs="Arial"/>
        </w:rPr>
      </w:pPr>
      <w:r w:rsidRPr="00340E9B">
        <w:rPr>
          <w:rFonts w:ascii="Arial" w:hAnsi="Arial" w:cs="Arial"/>
        </w:rPr>
        <w:t>Na wniosek ucznia nieklasyfikowanego z powodu nieobecności nie-usprawiedliwionej lub na prośbę jego rodziców rada pedagogiczna może wyrazić zgodę na egzamin klasyfikacyjny. Wyrażenie zgody może nastąpić w sytuacji, gdy wychowawca przedstawi nieznane, ale wiarygodne przyczyny nieusprawiedliwionej nieobecności ucznia (pilnowanie rodzeństwa lub innego członka rodziny, pobicie przez rodzica, wstyd z braku odzieży itp.)</w:t>
      </w:r>
      <w:r w:rsidRPr="00340E9B" w:rsidR="00172AC8">
        <w:rPr>
          <w:rFonts w:ascii="Arial" w:hAnsi="Arial" w:cs="Arial"/>
        </w:rPr>
        <w:t xml:space="preserve"> </w:t>
      </w:r>
      <w:r w:rsidRPr="00340E9B">
        <w:rPr>
          <w:rFonts w:ascii="Arial" w:hAnsi="Arial" w:cs="Arial"/>
        </w:rPr>
        <w:t>lub przyczynę braku usprawiedliwień nieobecności. W przypadku braku zgody Rady Pedagogicznej uczeń nie jest promowany do klasy programowo najwyższej lub nie kończy szkoły.</w:t>
      </w:r>
    </w:p>
    <w:p xmlns:wp14="http://schemas.microsoft.com/office/word/2010/wordml" w:rsidRPr="00340E9B" w:rsidR="00344B88" w:rsidP="00340E9B" w:rsidRDefault="00344B88" w14:paraId="72AF672C"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Egzamin klasyfikacyjny zdaje również uczeń realizujący na podstawie odrębnych przepisów indywidualny tok lub program nauki, uczeń spełniający obowiązek szkolny lub obowiązek nauki poza Szkołą oraz uczeń, który otrzymał zgodę dyrektora na zmianę profilu kształcenia, celem wyrównania różnic programowych. </w:t>
      </w:r>
    </w:p>
    <w:p xmlns:wp14="http://schemas.microsoft.com/office/word/2010/wordml" w:rsidRPr="00340E9B" w:rsidR="00344B88" w:rsidP="00340E9B" w:rsidRDefault="00344B88" w14:paraId="15301226"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spełniający obowiązek szkolny lub obowiązek nauki poza szkołą nie przystępuje do egzaminu sprawdzającego z techniki, plastyki, muzyki, wychowania fizycznego, zajęć artystycznych oraz dodatkowych zajęć edukacyjnych. Uczniowi temu nie ustala się także oceny zachowania. W</w:t>
      </w:r>
      <w:r w:rsidRPr="00340E9B" w:rsidR="008F4438">
        <w:rPr>
          <w:rFonts w:ascii="Arial" w:hAnsi="Arial" w:cs="Arial"/>
        </w:rPr>
        <w:t> </w:t>
      </w:r>
      <w:r w:rsidRPr="00340E9B">
        <w:rPr>
          <w:rFonts w:ascii="Arial" w:hAnsi="Arial" w:cs="Arial"/>
        </w:rPr>
        <w:t>dokumentacji nauczania zamiast oceny klasyfikacyjnej wpisuje się „niesklasyfikowany” albo „niesklasyfikowana”.</w:t>
      </w:r>
    </w:p>
    <w:p xmlns:wp14="http://schemas.microsoft.com/office/word/2010/wordml" w:rsidRPr="00340E9B" w:rsidR="00344B88" w:rsidP="00340E9B" w:rsidRDefault="00344B88" w14:paraId="22D58598"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Egzaminu klasyfikacyjnego przeprowadza się nie później niż w dniu poprzedzającym dzień zakończenia rocznych zajęć dydaktyczno- wychowawczych. </w:t>
      </w:r>
    </w:p>
    <w:p xmlns:wp14="http://schemas.microsoft.com/office/word/2010/wordml" w:rsidRPr="00340E9B" w:rsidR="00344B88" w:rsidP="00340E9B" w:rsidRDefault="00344B88" w14:paraId="545A9F6B"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Termin egzaminu klasyfikacyjnego uzgadnia się z uczniem i jego rodzicami. </w:t>
      </w:r>
    </w:p>
    <w:p xmlns:wp14="http://schemas.microsoft.com/office/word/2010/wordml" w:rsidRPr="00340E9B" w:rsidR="00344B88" w:rsidP="00340E9B" w:rsidRDefault="0002168A" w14:paraId="7B1FE7A7"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 xml:space="preserve">Egzamin klasyfikacyjny składa się z części pisemnej i ustnej, z wyjątkiem egzaminu </w:t>
      </w:r>
      <w:r w:rsidR="003E6A24">
        <w:rPr>
          <w:rFonts w:ascii="Arial" w:hAnsi="Arial" w:cs="Arial"/>
          <w:bCs/>
        </w:rPr>
        <w:t>z </w:t>
      </w:r>
      <w:r w:rsidRPr="00340E9B">
        <w:rPr>
          <w:rFonts w:ascii="Arial" w:hAnsi="Arial" w:cs="Arial"/>
          <w:bCs/>
        </w:rPr>
        <w:t>plastyki, muzyki, zajęć komputerowych, informatyki, technologii informacyjnej, zajęć technicznych, zajęć artystycznych oraz wychowania fizycznego, z których egzamin powinien mieć przede wszystkim formę zadań praktycznych. Nie dotyczy to nauczania zdalnego, jeśli stosowane przez szkołę metody i techniki nauki zdalnej uniemożliwiają takie działanie. Wówczas egzamin składa się tylko z części pisemnej</w:t>
      </w:r>
      <w:r w:rsidRPr="00340E9B" w:rsidR="00344B88">
        <w:rPr>
          <w:rFonts w:ascii="Arial" w:hAnsi="Arial" w:cs="Arial"/>
        </w:rPr>
        <w:t xml:space="preserve">. </w:t>
      </w:r>
    </w:p>
    <w:p xmlns:wp14="http://schemas.microsoft.com/office/word/2010/wordml" w:rsidRPr="00340E9B" w:rsidR="00344B88" w:rsidP="00340E9B" w:rsidRDefault="0002168A" w14:paraId="19F4A95A"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Egzamin klasyfikacyjny w przypadkach, o których mowa w ust. 3, 4, przeprowadza nauczyciel danych zajęć edukacyjnych w obecności wskazanego przez dyrektora szkoły nauczyciela takich samych lub pokrewnych zajęć edukacyjnych. W przypadku kształcenia na odległość egzamin przeprowadza komisja powołana przez dyrektora, jeśli ma możliwość pracy zdalnej. Wówczas uczeń otrzymuje zadania do wykonania, odpowiedzi przesyła do członków komisji w sposób stosowany przez szkołę w kształceniu na odległość, a komisja wspólnie decyduje o wyniku. Jeżeli nie ma możliwości zastosowania ww. metody, wówczas egzamin przeprowadza nauczyciel wskazany przez dyrektora za pośrednictwem stosowanej przez szkołę metody pracy zdalnej</w:t>
      </w:r>
      <w:r w:rsidRPr="00340E9B" w:rsidR="00344B88">
        <w:rPr>
          <w:rFonts w:ascii="Arial" w:hAnsi="Arial" w:cs="Arial"/>
        </w:rPr>
        <w:t xml:space="preserve">. </w:t>
      </w:r>
    </w:p>
    <w:p xmlns:wp14="http://schemas.microsoft.com/office/word/2010/wordml" w:rsidRPr="00340E9B" w:rsidR="00344B88" w:rsidP="00340E9B" w:rsidRDefault="0002168A" w14:paraId="606786A5" wp14:noSpellErr="1" wp14:textId="3A00B75B">
      <w:pPr>
        <w:numPr>
          <w:ilvl w:val="6"/>
          <w:numId w:val="174"/>
        </w:numPr>
        <w:spacing w:after="120" w:line="276" w:lineRule="auto"/>
        <w:ind w:left="426" w:hanging="426"/>
        <w:jc w:val="left"/>
        <w:rPr>
          <w:rFonts w:ascii="Arial" w:hAnsi="Arial" w:cs="Arial"/>
        </w:rPr>
      </w:pPr>
      <w:r w:rsidRPr="035A64B8" w:rsidR="0002168A">
        <w:rPr>
          <w:rFonts w:ascii="Arial" w:hAnsi="Arial" w:cs="Arial"/>
        </w:rPr>
        <w:t xml:space="preserve">Egzamin klasyfikacyjny w przypadku, gdy uczeń spełniał obowiązek nauki lub obowiązek szkolny poza </w:t>
      </w:r>
      <w:r w:rsidRPr="035A64B8" w:rsidR="0002168A">
        <w:rPr>
          <w:rFonts w:ascii="Arial" w:hAnsi="Arial" w:cs="Arial"/>
        </w:rPr>
        <w:t>szkołą, przeprowadza</w:t>
      </w:r>
      <w:r w:rsidRPr="035A64B8" w:rsidR="0002168A">
        <w:rPr>
          <w:rFonts w:ascii="Arial" w:hAnsi="Arial" w:cs="Arial"/>
        </w:rPr>
        <w:t xml:space="preserve"> komisja, powołana przez dyrektora szkoły, który zezwolił na spełnianie przez ucznia obowiązku szkolnego lub obowiązku nauki poza szkołą. W skład komisji wchodzą</w:t>
      </w:r>
      <w:r w:rsidRPr="035A64B8" w:rsidR="00344B88">
        <w:rPr>
          <w:rFonts w:ascii="Arial" w:hAnsi="Arial" w:cs="Arial"/>
        </w:rPr>
        <w:t>:</w:t>
      </w:r>
    </w:p>
    <w:p xmlns:wp14="http://schemas.microsoft.com/office/word/2010/wordml" w:rsidRPr="00340E9B" w:rsidR="00344B88" w:rsidP="00340E9B" w:rsidRDefault="00344B88" w14:paraId="43762BFC" wp14:textId="77777777">
      <w:pPr>
        <w:numPr>
          <w:ilvl w:val="0"/>
          <w:numId w:val="2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szkoły</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 xml:space="preserve">albo inny nauczyciel wyznaczony przez dyrektora szkoły - jako przewodniczący komisji; </w:t>
      </w:r>
    </w:p>
    <w:p xmlns:wp14="http://schemas.microsoft.com/office/word/2010/wordml" w:rsidRPr="00340E9B" w:rsidR="0002168A" w:rsidP="00340E9B" w:rsidRDefault="00344B88" w14:paraId="3FE31C46" wp14:textId="77777777">
      <w:pPr>
        <w:numPr>
          <w:ilvl w:val="0"/>
          <w:numId w:val="22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nauczyciele obowiązkowych</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zajęć edukacyjnych określonych w szkolnym planie nauczania dla odpowiedniej klasy</w:t>
      </w:r>
      <w:r w:rsidRPr="00340E9B" w:rsidR="0002168A">
        <w:rPr>
          <w:rFonts w:ascii="Arial" w:hAnsi="Arial" w:eastAsia="Times New Roman" w:cs="Arial"/>
          <w:lang w:eastAsia="pl-PL"/>
        </w:rPr>
        <w:t>,</w:t>
      </w:r>
    </w:p>
    <w:p xmlns:wp14="http://schemas.microsoft.com/office/word/2010/wordml" w:rsidRPr="00340E9B" w:rsidR="00344B88" w:rsidP="00340E9B" w:rsidRDefault="0002168A" w14:paraId="3E0BF099" wp14:noSpellErr="1" wp14:textId="5BE29687">
      <w:pPr>
        <w:numPr>
          <w:ilvl w:val="0"/>
          <w:numId w:val="226"/>
        </w:numPr>
        <w:tabs>
          <w:tab w:val="clear" w:pos="227"/>
        </w:tabs>
        <w:spacing w:after="120" w:line="276" w:lineRule="auto"/>
        <w:ind w:left="709" w:hanging="283"/>
        <w:jc w:val="left"/>
        <w:rPr>
          <w:rFonts w:ascii="Arial" w:hAnsi="Arial" w:eastAsia="Times New Roman" w:cs="Arial"/>
          <w:lang w:eastAsia="pl-PL"/>
        </w:rPr>
      </w:pPr>
      <w:r w:rsidRPr="035A64B8" w:rsidR="0002168A">
        <w:rPr>
          <w:rFonts w:ascii="Arial" w:hAnsi="Arial" w:cs="Arial"/>
        </w:rPr>
        <w:t>w kształceniu</w:t>
      </w:r>
      <w:r w:rsidRPr="035A64B8" w:rsidR="0002168A">
        <w:rPr>
          <w:rFonts w:ascii="Arial" w:hAnsi="Arial" w:cs="Arial"/>
        </w:rPr>
        <w:t xml:space="preserve"> na odległość </w:t>
      </w:r>
      <w:r w:rsidRPr="035A64B8" w:rsidR="0002168A">
        <w:rPr>
          <w:rFonts w:ascii="Arial" w:hAnsi="Arial" w:cs="Arial"/>
        </w:rPr>
        <w:t>egzamin ten</w:t>
      </w:r>
      <w:r w:rsidRPr="035A64B8" w:rsidR="0002168A">
        <w:rPr>
          <w:rFonts w:ascii="Arial" w:hAnsi="Arial" w:cs="Arial"/>
        </w:rPr>
        <w:t xml:space="preserve"> przeprowadzany jest w sposób analogiczny jak egzamin klasyfikacyjny (ust. 10).</w:t>
      </w:r>
      <w:r w:rsidRPr="035A64B8" w:rsidR="00344B88">
        <w:rPr>
          <w:rFonts w:ascii="Arial" w:hAnsi="Arial" w:eastAsia="Times New Roman" w:cs="Arial"/>
          <w:lang w:eastAsia="pl-PL"/>
        </w:rPr>
        <w:t xml:space="preserve"> </w:t>
      </w:r>
    </w:p>
    <w:p xmlns:wp14="http://schemas.microsoft.com/office/word/2010/wordml" w:rsidRPr="00340E9B" w:rsidR="00344B88" w:rsidP="00340E9B" w:rsidRDefault="00344B88" w14:paraId="69077A89" wp14:textId="77777777">
      <w:pPr>
        <w:numPr>
          <w:ilvl w:val="6"/>
          <w:numId w:val="174"/>
        </w:numPr>
        <w:spacing w:after="120" w:line="276" w:lineRule="auto"/>
        <w:ind w:left="426" w:hanging="426"/>
        <w:jc w:val="left"/>
        <w:rPr>
          <w:rFonts w:ascii="Arial" w:hAnsi="Arial" w:cs="Arial"/>
        </w:rPr>
      </w:pPr>
      <w:r w:rsidRPr="00340E9B">
        <w:rPr>
          <w:rFonts w:ascii="Arial" w:hAnsi="Arial" w:cs="Arial"/>
        </w:rPr>
        <w:t>Przewodniczący komisji, o której mowa w ust. 11 uzgadnia z uczniem oraz jego rodzicami liczbę zajęć edukacyjnych, z których uczeń może zdawać egzaminy w ciągu jednego dnia.</w:t>
      </w:r>
    </w:p>
    <w:p xmlns:wp14="http://schemas.microsoft.com/office/word/2010/wordml" w:rsidRPr="00340E9B" w:rsidR="00344B88" w:rsidP="00340E9B" w:rsidRDefault="0002168A" w14:paraId="194A1EFC"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W czasie egzaminu klasyfikacyjnego mogą być obecni – w charakterze obserwatorów, rodzice ucznia, z wyjątkiem sytuacji, w której egzamin przeprowadzany jest w kształceniu na odległość</w:t>
      </w:r>
      <w:r w:rsidRPr="00340E9B" w:rsidR="00344B88">
        <w:rPr>
          <w:rFonts w:ascii="Arial" w:hAnsi="Arial" w:cs="Arial"/>
        </w:rPr>
        <w:t>.</w:t>
      </w:r>
    </w:p>
    <w:p xmlns:wp14="http://schemas.microsoft.com/office/word/2010/wordml" w:rsidRPr="00340E9B" w:rsidR="00344B88" w:rsidP="00340E9B" w:rsidRDefault="00F70695" w14:paraId="0084CF47"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Z przeprowadzonego egzaminu klasyfikacyjnego sporządza się pro</w:t>
      </w:r>
      <w:r w:rsidRPr="00340E9B" w:rsidR="004801CF">
        <w:rPr>
          <w:rFonts w:ascii="Arial" w:hAnsi="Arial" w:cs="Arial"/>
          <w:bCs/>
        </w:rPr>
        <w:t xml:space="preserve">tokół zawierający imiona </w:t>
      </w:r>
      <w:r w:rsidRPr="00340E9B">
        <w:rPr>
          <w:rFonts w:ascii="Arial" w:hAnsi="Arial" w:cs="Arial"/>
          <w:bCs/>
        </w:rPr>
        <w:t xml:space="preserve"> i nazwiska nauczycieli, o których mowa w ust. 10 lub skład komisji, o której mowa w ust. 11, termin egzaminu klasyfikacyjnego, zadania (ćwiczenia) egzaminacyjne, wyniki egzaminu klasyfikacyjnego oraz uzyskane oceny. Do protokołu dołącza się pisemne prace ucznia oraz zwięzłą informację o ustnych odpowiedziach ucznia. W przypadku kształcenia na odległość dołącza się wydruk pracy ucznia. Protokół sporządza przewodniczący komisji. Protokół stanowi załącznik do arkusza ocen ucznia</w:t>
      </w:r>
      <w:r w:rsidRPr="00340E9B" w:rsidR="00344B88">
        <w:rPr>
          <w:rFonts w:ascii="Arial" w:hAnsi="Arial" w:cs="Arial"/>
        </w:rPr>
        <w:t xml:space="preserve">. </w:t>
      </w:r>
    </w:p>
    <w:p xmlns:wp14="http://schemas.microsoft.com/office/word/2010/wordml" w:rsidRPr="00340E9B" w:rsidR="00344B88" w:rsidP="00340E9B" w:rsidRDefault="00344B88" w14:paraId="4BA7B243"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który z przyczyn usprawiedliwionych nie przystąpił do egzaminu klasyfikacyjnego w</w:t>
      </w:r>
      <w:r w:rsidRPr="00340E9B" w:rsidR="008F4438">
        <w:rPr>
          <w:rFonts w:ascii="Arial" w:hAnsi="Arial" w:cs="Arial"/>
        </w:rPr>
        <w:t> </w:t>
      </w:r>
      <w:r w:rsidRPr="00340E9B">
        <w:rPr>
          <w:rFonts w:ascii="Arial" w:hAnsi="Arial" w:cs="Arial"/>
        </w:rPr>
        <w:t>wyznaczonym terminie, może przystąpić do niego w dodatkowym terminie wyznaczonym przez dyrektora szkoły.</w:t>
      </w:r>
    </w:p>
    <w:p xmlns:wp14="http://schemas.microsoft.com/office/word/2010/wordml" w:rsidRPr="00340E9B" w:rsidR="00344B88" w:rsidP="00340E9B" w:rsidRDefault="00344B88" w14:paraId="23EF2006" wp14:textId="77777777">
      <w:pPr>
        <w:numPr>
          <w:ilvl w:val="6"/>
          <w:numId w:val="174"/>
        </w:numPr>
        <w:spacing w:after="120" w:line="276" w:lineRule="auto"/>
        <w:ind w:left="426" w:hanging="426"/>
        <w:jc w:val="left"/>
        <w:rPr>
          <w:rFonts w:ascii="Arial" w:hAnsi="Arial" w:cs="Arial"/>
        </w:rPr>
      </w:pPr>
      <w:r w:rsidRPr="00340E9B">
        <w:rPr>
          <w:rFonts w:ascii="Arial" w:hAnsi="Arial" w:cs="Arial"/>
        </w:rPr>
        <w:t>Uzyskana w wyniku egzaminu klasyfikacyjnego ocena z zajęć edukacyjnych</w:t>
      </w:r>
      <w:r w:rsidRPr="00340E9B" w:rsidR="00172AC8">
        <w:rPr>
          <w:rFonts w:ascii="Arial" w:hAnsi="Arial" w:cs="Arial"/>
        </w:rPr>
        <w:t xml:space="preserve"> </w:t>
      </w:r>
      <w:r w:rsidRPr="00340E9B">
        <w:rPr>
          <w:rFonts w:ascii="Arial" w:hAnsi="Arial" w:cs="Arial"/>
        </w:rPr>
        <w:t>jest</w:t>
      </w:r>
      <w:r w:rsidRPr="00340E9B" w:rsidR="00172AC8">
        <w:rPr>
          <w:rFonts w:ascii="Arial" w:hAnsi="Arial" w:cs="Arial"/>
        </w:rPr>
        <w:t xml:space="preserve"> </w:t>
      </w:r>
      <w:r w:rsidRPr="00340E9B">
        <w:rPr>
          <w:rFonts w:ascii="Arial" w:hAnsi="Arial" w:cs="Arial"/>
        </w:rPr>
        <w:t>ostateczna,</w:t>
      </w:r>
      <w:r w:rsidRPr="00340E9B" w:rsidR="00172AC8">
        <w:rPr>
          <w:rFonts w:ascii="Arial" w:hAnsi="Arial" w:cs="Arial"/>
        </w:rPr>
        <w:t xml:space="preserve"> </w:t>
      </w:r>
      <w:r w:rsidRPr="00340E9B">
        <w:rPr>
          <w:rFonts w:ascii="Arial" w:hAnsi="Arial" w:cs="Arial"/>
        </w:rPr>
        <w:t>z</w:t>
      </w:r>
      <w:r w:rsidRPr="00340E9B" w:rsidR="008F4438">
        <w:rPr>
          <w:rFonts w:ascii="Arial" w:hAnsi="Arial" w:cs="Arial"/>
        </w:rPr>
        <w:t> </w:t>
      </w:r>
      <w:r w:rsidRPr="00340E9B">
        <w:rPr>
          <w:rFonts w:ascii="Arial" w:hAnsi="Arial" w:cs="Arial"/>
        </w:rPr>
        <w:t>zastrzeżeniem ust. 15.</w:t>
      </w:r>
    </w:p>
    <w:p xmlns:wp14="http://schemas.microsoft.com/office/word/2010/wordml" w:rsidRPr="00340E9B" w:rsidR="00344B88" w:rsidP="00340E9B" w:rsidRDefault="00344B88" w14:paraId="5BE86E83"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Uczeń, któremu w wyniku egzaminów klasyfikacyjnych rocznego ustalono jedną lub dwie oceny niedostateczne, może przystąpić do egzaminów poprawkowych. </w:t>
      </w:r>
    </w:p>
    <w:p xmlns:wp14="http://schemas.microsoft.com/office/word/2010/wordml" w:rsidRPr="00340E9B" w:rsidR="002B1A77" w:rsidP="00340E9B" w:rsidRDefault="002B1A77" w14:paraId="60FA6563"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2473FE83"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sidR="00D17C45">
        <w:rPr>
          <w:rFonts w:ascii="Arial" w:hAnsi="Arial" w:cs="Arial"/>
          <w:b/>
          <w:sz w:val="22"/>
          <w:szCs w:val="22"/>
          <w:lang w:eastAsia="pl-PL"/>
        </w:rPr>
        <w:t>5</w:t>
      </w:r>
      <w:r w:rsidRPr="00340E9B">
        <w:rPr>
          <w:rFonts w:ascii="Arial" w:hAnsi="Arial" w:cs="Arial"/>
          <w:b/>
          <w:sz w:val="22"/>
          <w:szCs w:val="22"/>
          <w:lang w:eastAsia="pl-PL"/>
        </w:rPr>
        <w:br/>
      </w:r>
      <w:r w:rsidRPr="00340E9B">
        <w:rPr>
          <w:rFonts w:ascii="Arial" w:hAnsi="Arial" w:cs="Arial"/>
          <w:b/>
          <w:sz w:val="22"/>
          <w:szCs w:val="22"/>
          <w:lang w:eastAsia="pl-PL"/>
        </w:rPr>
        <w:t>Sprawdzian wiadomości i umiejętności w trybie odwoławczym</w:t>
      </w:r>
    </w:p>
    <w:p xmlns:wp14="http://schemas.microsoft.com/office/word/2010/wordml" w:rsidRPr="00340E9B" w:rsidR="008F4438" w:rsidP="00340E9B" w:rsidRDefault="008F4438" w14:paraId="1AC5CDBE"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F72795" w14:paraId="44223E12"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Uczeń lub jego rodzice mogą zgłosić zastrzeżenia do dyrektora szkoły, jeżeli uznają, że roczna ocena klasyfikacyjna z zajęć edukacyjnych została ustalona niezgodnie z przepisami prawa dotyczącymi trybu ustalania tych ocen. Zastrzeżenia mogą być zgłoszone w terminie 2 dni roboczych od dnia zakończenia rocznych zajęć dydaktyczno-wychowawczych. Zastrzeżenia wnosi się na piśmie lub metodami stosowanymi w nauczaniu zdalnym wskazując, które przepisy prawa dotyczące trybu ustalenia oceny zostały naruszone</w:t>
      </w:r>
      <w:r w:rsidRPr="00340E9B" w:rsidR="00344B88">
        <w:rPr>
          <w:rFonts w:ascii="Arial" w:hAnsi="Arial" w:cs="Arial"/>
        </w:rPr>
        <w:t>.</w:t>
      </w:r>
    </w:p>
    <w:p xmlns:wp14="http://schemas.microsoft.com/office/word/2010/wordml" w:rsidRPr="00340E9B" w:rsidR="00344B88" w:rsidP="00340E9B" w:rsidRDefault="00E91350" w14:paraId="2AA27944" wp14:noSpellErr="1" wp14:textId="22DADCFE">
      <w:pPr>
        <w:numPr>
          <w:ilvl w:val="6"/>
          <w:numId w:val="174"/>
        </w:numPr>
        <w:spacing w:after="120" w:line="276" w:lineRule="auto"/>
        <w:ind w:left="426" w:hanging="426"/>
        <w:jc w:val="left"/>
        <w:rPr>
          <w:rFonts w:ascii="Arial" w:hAnsi="Arial" w:cs="Arial"/>
        </w:rPr>
      </w:pPr>
      <w:r w:rsidRPr="035A64B8" w:rsidR="00E91350">
        <w:rPr>
          <w:rFonts w:ascii="Arial" w:hAnsi="Arial" w:cs="Arial"/>
        </w:rPr>
        <w:t xml:space="preserve">Dyrektor szkoły w przypadku stwierdzenia, że roczna ocena klasyfikacyjna z zajęć </w:t>
      </w:r>
      <w:r w:rsidRPr="035A64B8" w:rsidR="00E91350">
        <w:rPr>
          <w:rFonts w:ascii="Arial" w:hAnsi="Arial" w:cs="Arial"/>
        </w:rPr>
        <w:t>edukacyjnych została</w:t>
      </w:r>
      <w:r w:rsidRPr="035A64B8" w:rsidR="00E91350">
        <w:rPr>
          <w:rFonts w:ascii="Arial" w:hAnsi="Arial" w:cs="Arial"/>
        </w:rPr>
        <w:t xml:space="preserve"> ustalona niezgodnie z przepisami prawa dotyczącymi trybu ustalania tej oceny, powołuje komisję, która przeprowadza sprawdzian wiadomości i umiejętności ucznia, w formie pisemnej i ustnej, oraz ustala roczną ocenę klasyfikacyjną z danych zajęć edukacyjnych. Jeżeli sprawdzian przeprowadzany jest w kształceniu na odległość – składa się tylko z części pisemnej. Uczeń pisze sprawdzian i przesyła do oceny metodą stosowaną w szkole w kształceniu na odległość</w:t>
      </w:r>
      <w:r w:rsidRPr="035A64B8" w:rsidR="00344B88">
        <w:rPr>
          <w:rFonts w:ascii="Arial" w:hAnsi="Arial" w:cs="Arial"/>
        </w:rPr>
        <w:t xml:space="preserve">. </w:t>
      </w:r>
    </w:p>
    <w:p xmlns:wp14="http://schemas.microsoft.com/office/word/2010/wordml" w:rsidRPr="00340E9B" w:rsidR="00344B88" w:rsidP="00340E9B" w:rsidRDefault="00344B88" w14:paraId="1E2ABB5E" wp14:textId="77777777">
      <w:pPr>
        <w:numPr>
          <w:ilvl w:val="6"/>
          <w:numId w:val="174"/>
        </w:numPr>
        <w:spacing w:after="120" w:line="276" w:lineRule="auto"/>
        <w:ind w:left="426" w:hanging="426"/>
        <w:jc w:val="left"/>
        <w:rPr>
          <w:rFonts w:ascii="Arial" w:hAnsi="Arial" w:cs="Arial"/>
        </w:rPr>
      </w:pPr>
      <w:r w:rsidRPr="00340E9B">
        <w:rPr>
          <w:rFonts w:ascii="Arial" w:hAnsi="Arial" w:cs="Arial"/>
        </w:rPr>
        <w:t>Sprawdzian, o którym mowa w ust. 1 przeprowadza p</w:t>
      </w:r>
      <w:r w:rsidR="003E6A24">
        <w:rPr>
          <w:rFonts w:ascii="Arial" w:hAnsi="Arial" w:cs="Arial"/>
        </w:rPr>
        <w:t>owołana przez dyrektora komisja</w:t>
      </w:r>
      <w:r w:rsidRPr="00340E9B" w:rsidR="004801CF">
        <w:rPr>
          <w:rFonts w:ascii="Arial" w:hAnsi="Arial" w:cs="Arial"/>
        </w:rPr>
        <w:t xml:space="preserve"> </w:t>
      </w:r>
      <w:r w:rsidR="003E6A24">
        <w:rPr>
          <w:rFonts w:ascii="Arial" w:hAnsi="Arial" w:cs="Arial"/>
        </w:rPr>
        <w:t>w </w:t>
      </w:r>
      <w:r w:rsidRPr="00340E9B">
        <w:rPr>
          <w:rFonts w:ascii="Arial" w:hAnsi="Arial" w:cs="Arial"/>
        </w:rPr>
        <w:t>terminie 5</w:t>
      </w:r>
      <w:r w:rsidRPr="00340E9B" w:rsidR="008F4438">
        <w:rPr>
          <w:rFonts w:ascii="Arial" w:hAnsi="Arial" w:cs="Arial"/>
        </w:rPr>
        <w:t> </w:t>
      </w:r>
      <w:r w:rsidRPr="00340E9B">
        <w:rPr>
          <w:rFonts w:ascii="Arial" w:hAnsi="Arial" w:cs="Arial"/>
        </w:rPr>
        <w:t>dni od dnia zgłoszenia zastrzeżeń. Termin sprawdzianu uzgadnia się z uczniem</w:t>
      </w:r>
      <w:r w:rsidRPr="00340E9B" w:rsidR="00172AC8">
        <w:rPr>
          <w:rFonts w:ascii="Arial" w:hAnsi="Arial" w:cs="Arial"/>
        </w:rPr>
        <w:t xml:space="preserve"> </w:t>
      </w:r>
      <w:r w:rsidRPr="00340E9B">
        <w:rPr>
          <w:rFonts w:ascii="Arial" w:hAnsi="Arial" w:cs="Arial"/>
        </w:rPr>
        <w:t>i jego rodzicom.</w:t>
      </w:r>
    </w:p>
    <w:p xmlns:wp14="http://schemas.microsoft.com/office/word/2010/wordml" w:rsidRPr="00340E9B" w:rsidR="00344B88" w:rsidP="00340E9B" w:rsidRDefault="00344B88" w14:paraId="29649EEF"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W skład komisji do przeprowadzenia sprawdzianu z edukacji przedmiotowej wchodzą: </w:t>
      </w:r>
    </w:p>
    <w:p xmlns:wp14="http://schemas.microsoft.com/office/word/2010/wordml" w:rsidRPr="00340E9B" w:rsidR="00344B88" w:rsidP="00340E9B" w:rsidRDefault="00344B88" w14:paraId="4BDB2C92" wp14:textId="77777777">
      <w:pPr>
        <w:numPr>
          <w:ilvl w:val="0"/>
          <w:numId w:val="22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 szkoły albo nauczyciel wyznaczony przed dyrektora szkoły – jako przewodniczący</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komisji;</w:t>
      </w:r>
    </w:p>
    <w:p xmlns:wp14="http://schemas.microsoft.com/office/word/2010/wordml" w:rsidRPr="00340E9B" w:rsidR="00344B88" w:rsidP="00340E9B" w:rsidRDefault="00344B88" w14:paraId="5CD19394" wp14:textId="77777777">
      <w:pPr>
        <w:numPr>
          <w:ilvl w:val="0"/>
          <w:numId w:val="22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 prowadzący dane zajęcia edukacyjne;</w:t>
      </w:r>
    </w:p>
    <w:p xmlns:wp14="http://schemas.microsoft.com/office/word/2010/wordml" w:rsidRPr="00340E9B" w:rsidR="00344B88" w:rsidP="00340E9B" w:rsidRDefault="00344B88" w14:paraId="7DA1B6AD" wp14:textId="77777777">
      <w:pPr>
        <w:numPr>
          <w:ilvl w:val="0"/>
          <w:numId w:val="22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dwóch nauczycieli z danej lub innej szkoły tego samego typu, prowadzący takie same zajęcia</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 xml:space="preserve">edukacyjne. </w:t>
      </w:r>
    </w:p>
    <w:p xmlns:wp14="http://schemas.microsoft.com/office/word/2010/wordml" w:rsidRPr="00340E9B" w:rsidR="00344B88" w:rsidP="00340E9B" w:rsidRDefault="00344B88" w14:paraId="23C5F721" wp14:textId="57C8FF42">
      <w:pPr>
        <w:numPr>
          <w:ilvl w:val="6"/>
          <w:numId w:val="174"/>
        </w:numPr>
        <w:spacing w:after="120" w:line="276" w:lineRule="auto"/>
        <w:ind w:left="426" w:hanging="426"/>
        <w:jc w:val="left"/>
        <w:rPr>
          <w:rFonts w:ascii="Arial" w:hAnsi="Arial" w:cs="Arial"/>
        </w:rPr>
      </w:pPr>
      <w:r w:rsidRPr="035A64B8" w:rsidR="00344B88">
        <w:rPr>
          <w:rFonts w:ascii="Arial" w:hAnsi="Arial" w:cs="Arial"/>
        </w:rPr>
        <w:t>Nauczyciel,</w:t>
      </w:r>
      <w:r w:rsidRPr="035A64B8" w:rsidR="00172AC8">
        <w:rPr>
          <w:rFonts w:ascii="Arial" w:hAnsi="Arial" w:cs="Arial"/>
        </w:rPr>
        <w:t xml:space="preserve"> </w:t>
      </w:r>
      <w:r w:rsidRPr="035A64B8" w:rsidR="00344B88">
        <w:rPr>
          <w:rFonts w:ascii="Arial" w:hAnsi="Arial" w:cs="Arial"/>
        </w:rPr>
        <w:t>o</w:t>
      </w:r>
      <w:r w:rsidRPr="035A64B8" w:rsidR="00172AC8">
        <w:rPr>
          <w:rFonts w:ascii="Arial" w:hAnsi="Arial" w:cs="Arial"/>
        </w:rPr>
        <w:t xml:space="preserve"> </w:t>
      </w:r>
      <w:r w:rsidRPr="035A64B8" w:rsidR="00344B88">
        <w:rPr>
          <w:rFonts w:ascii="Arial" w:hAnsi="Arial" w:cs="Arial"/>
        </w:rPr>
        <w:t>którym</w:t>
      </w:r>
      <w:r w:rsidRPr="035A64B8" w:rsidR="00172AC8">
        <w:rPr>
          <w:rFonts w:ascii="Arial" w:hAnsi="Arial" w:cs="Arial"/>
        </w:rPr>
        <w:t xml:space="preserve"> </w:t>
      </w:r>
      <w:r w:rsidRPr="035A64B8" w:rsidR="00344B88">
        <w:rPr>
          <w:rFonts w:ascii="Arial" w:hAnsi="Arial" w:cs="Arial"/>
        </w:rPr>
        <w:t>mowa</w:t>
      </w:r>
      <w:r w:rsidRPr="035A64B8" w:rsidR="00172AC8">
        <w:rPr>
          <w:rFonts w:ascii="Arial" w:hAnsi="Arial" w:cs="Arial"/>
        </w:rPr>
        <w:t xml:space="preserve"> </w:t>
      </w:r>
      <w:r w:rsidRPr="035A64B8" w:rsidR="00344B88">
        <w:rPr>
          <w:rFonts w:ascii="Arial" w:hAnsi="Arial" w:cs="Arial"/>
        </w:rPr>
        <w:t>w</w:t>
      </w:r>
      <w:r w:rsidRPr="035A64B8" w:rsidR="00172AC8">
        <w:rPr>
          <w:rFonts w:ascii="Arial" w:hAnsi="Arial" w:cs="Arial"/>
        </w:rPr>
        <w:t xml:space="preserve"> </w:t>
      </w:r>
      <w:r w:rsidRPr="035A64B8" w:rsidR="00344B88">
        <w:rPr>
          <w:rFonts w:ascii="Arial" w:hAnsi="Arial" w:cs="Arial"/>
        </w:rPr>
        <w:t>pkt</w:t>
      </w:r>
      <w:r w:rsidRPr="035A64B8" w:rsidR="00172AC8">
        <w:rPr>
          <w:rFonts w:ascii="Arial" w:hAnsi="Arial" w:cs="Arial"/>
        </w:rPr>
        <w:t xml:space="preserve"> </w:t>
      </w:r>
      <w:r w:rsidRPr="035A64B8" w:rsidR="00344B88">
        <w:rPr>
          <w:rFonts w:ascii="Arial" w:hAnsi="Arial" w:cs="Arial"/>
        </w:rPr>
        <w:t>3,</w:t>
      </w:r>
      <w:r w:rsidRPr="035A64B8" w:rsidR="00172AC8">
        <w:rPr>
          <w:rFonts w:ascii="Arial" w:hAnsi="Arial" w:cs="Arial"/>
        </w:rPr>
        <w:t xml:space="preserve"> </w:t>
      </w:r>
      <w:r w:rsidRPr="035A64B8" w:rsidR="00344B88">
        <w:rPr>
          <w:rFonts w:ascii="Arial" w:hAnsi="Arial" w:cs="Arial"/>
        </w:rPr>
        <w:t>może</w:t>
      </w:r>
      <w:r w:rsidRPr="035A64B8" w:rsidR="00172AC8">
        <w:rPr>
          <w:rFonts w:ascii="Arial" w:hAnsi="Arial" w:cs="Arial"/>
        </w:rPr>
        <w:t xml:space="preserve"> </w:t>
      </w:r>
      <w:r w:rsidRPr="035A64B8" w:rsidR="00344B88">
        <w:rPr>
          <w:rFonts w:ascii="Arial" w:hAnsi="Arial" w:cs="Arial"/>
        </w:rPr>
        <w:t>być</w:t>
      </w:r>
      <w:r w:rsidRPr="035A64B8" w:rsidR="00172AC8">
        <w:rPr>
          <w:rFonts w:ascii="Arial" w:hAnsi="Arial" w:cs="Arial"/>
        </w:rPr>
        <w:t xml:space="preserve"> </w:t>
      </w:r>
      <w:r w:rsidRPr="035A64B8" w:rsidR="00344B88">
        <w:rPr>
          <w:rFonts w:ascii="Arial" w:hAnsi="Arial" w:cs="Arial"/>
        </w:rPr>
        <w:t>zwolniony</w:t>
      </w:r>
      <w:r w:rsidRPr="035A64B8" w:rsidR="00172AC8">
        <w:rPr>
          <w:rFonts w:ascii="Arial" w:hAnsi="Arial" w:cs="Arial"/>
        </w:rPr>
        <w:t xml:space="preserve"> </w:t>
      </w:r>
      <w:r w:rsidRPr="035A64B8" w:rsidR="00344B88">
        <w:rPr>
          <w:rFonts w:ascii="Arial" w:hAnsi="Arial" w:cs="Arial"/>
        </w:rPr>
        <w:t>z</w:t>
      </w:r>
      <w:r w:rsidRPr="035A64B8" w:rsidR="00172AC8">
        <w:rPr>
          <w:rFonts w:ascii="Arial" w:hAnsi="Arial" w:cs="Arial"/>
        </w:rPr>
        <w:t xml:space="preserve"> </w:t>
      </w:r>
      <w:r w:rsidRPr="035A64B8" w:rsidR="00344B88">
        <w:rPr>
          <w:rFonts w:ascii="Arial" w:hAnsi="Arial" w:cs="Arial"/>
        </w:rPr>
        <w:t>udziału</w:t>
      </w:r>
      <w:r w:rsidRPr="035A64B8" w:rsidR="00172AC8">
        <w:rPr>
          <w:rFonts w:ascii="Arial" w:hAnsi="Arial" w:cs="Arial"/>
        </w:rPr>
        <w:t xml:space="preserve"> </w:t>
      </w:r>
      <w:r w:rsidRPr="035A64B8" w:rsidR="00344B88">
        <w:rPr>
          <w:rFonts w:ascii="Arial" w:hAnsi="Arial" w:cs="Arial"/>
        </w:rPr>
        <w:t>w</w:t>
      </w:r>
      <w:r w:rsidRPr="035A64B8" w:rsidR="00172AC8">
        <w:rPr>
          <w:rFonts w:ascii="Arial" w:hAnsi="Arial" w:cs="Arial"/>
        </w:rPr>
        <w:t xml:space="preserve"> </w:t>
      </w:r>
      <w:r w:rsidRPr="035A64B8" w:rsidR="00344B88">
        <w:rPr>
          <w:rFonts w:ascii="Arial" w:hAnsi="Arial" w:cs="Arial"/>
        </w:rPr>
        <w:t>pracy</w:t>
      </w:r>
      <w:r w:rsidRPr="035A64B8" w:rsidR="00172AC8">
        <w:rPr>
          <w:rFonts w:ascii="Arial" w:hAnsi="Arial" w:cs="Arial"/>
        </w:rPr>
        <w:t xml:space="preserve"> </w:t>
      </w:r>
      <w:r w:rsidRPr="035A64B8" w:rsidR="00344B88">
        <w:rPr>
          <w:rFonts w:ascii="Arial" w:hAnsi="Arial" w:cs="Arial"/>
        </w:rPr>
        <w:t>komisji</w:t>
      </w:r>
      <w:r w:rsidRPr="035A64B8" w:rsidR="00172AC8">
        <w:rPr>
          <w:rFonts w:ascii="Arial" w:hAnsi="Arial" w:cs="Arial"/>
        </w:rPr>
        <w:t xml:space="preserve"> </w:t>
      </w:r>
      <w:r w:rsidRPr="035A64B8" w:rsidR="00344B88">
        <w:rPr>
          <w:rFonts w:ascii="Arial" w:hAnsi="Arial" w:cs="Arial"/>
        </w:rPr>
        <w:t>na</w:t>
      </w:r>
      <w:r w:rsidRPr="035A64B8" w:rsidR="00172AC8">
        <w:rPr>
          <w:rFonts w:ascii="Arial" w:hAnsi="Arial" w:cs="Arial"/>
        </w:rPr>
        <w:t xml:space="preserve"> </w:t>
      </w:r>
      <w:r w:rsidRPr="035A64B8" w:rsidR="00344B88">
        <w:rPr>
          <w:rFonts w:ascii="Arial" w:hAnsi="Arial" w:cs="Arial"/>
        </w:rPr>
        <w:t>własną</w:t>
      </w:r>
      <w:r w:rsidRPr="035A64B8" w:rsidR="00172AC8">
        <w:rPr>
          <w:rFonts w:ascii="Arial" w:hAnsi="Arial" w:cs="Arial"/>
        </w:rPr>
        <w:t xml:space="preserve"> </w:t>
      </w:r>
      <w:r w:rsidRPr="035A64B8" w:rsidR="00344B88">
        <w:rPr>
          <w:rFonts w:ascii="Arial" w:hAnsi="Arial" w:cs="Arial"/>
        </w:rPr>
        <w:t>prośbę</w:t>
      </w:r>
      <w:r w:rsidRPr="035A64B8" w:rsidR="00172AC8">
        <w:rPr>
          <w:rFonts w:ascii="Arial" w:hAnsi="Arial" w:cs="Arial"/>
        </w:rPr>
        <w:t xml:space="preserve"> </w:t>
      </w:r>
      <w:r w:rsidRPr="035A64B8" w:rsidR="00344B88">
        <w:rPr>
          <w:rFonts w:ascii="Arial" w:hAnsi="Arial" w:cs="Arial"/>
        </w:rPr>
        <w:t>lub</w:t>
      </w:r>
      <w:r w:rsidRPr="035A64B8" w:rsidR="00172AC8">
        <w:rPr>
          <w:rFonts w:ascii="Arial" w:hAnsi="Arial" w:cs="Arial"/>
        </w:rPr>
        <w:t xml:space="preserve"> </w:t>
      </w:r>
      <w:r w:rsidRPr="035A64B8" w:rsidR="00344B88">
        <w:rPr>
          <w:rFonts w:ascii="Arial" w:hAnsi="Arial" w:cs="Arial"/>
        </w:rPr>
        <w:t>w innych,</w:t>
      </w:r>
      <w:r w:rsidRPr="035A64B8" w:rsidR="00172AC8">
        <w:rPr>
          <w:rFonts w:ascii="Arial" w:hAnsi="Arial" w:cs="Arial"/>
        </w:rPr>
        <w:t xml:space="preserve"> </w:t>
      </w:r>
      <w:r w:rsidRPr="035A64B8" w:rsidR="00344B88">
        <w:rPr>
          <w:rFonts w:ascii="Arial" w:hAnsi="Arial" w:cs="Arial"/>
        </w:rPr>
        <w:t>szczególnie</w:t>
      </w:r>
      <w:r w:rsidRPr="035A64B8" w:rsidR="00172AC8">
        <w:rPr>
          <w:rFonts w:ascii="Arial" w:hAnsi="Arial" w:cs="Arial"/>
        </w:rPr>
        <w:t xml:space="preserve"> </w:t>
      </w:r>
      <w:r w:rsidRPr="035A64B8" w:rsidR="00344B88">
        <w:rPr>
          <w:rFonts w:ascii="Arial" w:hAnsi="Arial" w:cs="Arial"/>
        </w:rPr>
        <w:t>uzasadnionych</w:t>
      </w:r>
      <w:r w:rsidRPr="035A64B8" w:rsidR="00172AC8">
        <w:rPr>
          <w:rFonts w:ascii="Arial" w:hAnsi="Arial" w:cs="Arial"/>
        </w:rPr>
        <w:t xml:space="preserve"> </w:t>
      </w:r>
      <w:r w:rsidRPr="035A64B8" w:rsidR="00344B88">
        <w:rPr>
          <w:rFonts w:ascii="Arial" w:hAnsi="Arial" w:cs="Arial"/>
        </w:rPr>
        <w:t>przypadkach.</w:t>
      </w:r>
      <w:r w:rsidRPr="035A64B8" w:rsidR="000D1AC5">
        <w:rPr>
          <w:rFonts w:ascii="Arial" w:hAnsi="Arial" w:cs="Arial"/>
        </w:rPr>
        <w:t xml:space="preserve"> </w:t>
      </w:r>
      <w:r w:rsidRPr="035A64B8" w:rsidR="00344B88">
        <w:rPr>
          <w:rFonts w:ascii="Arial" w:hAnsi="Arial" w:cs="Arial"/>
        </w:rPr>
        <w:t>W</w:t>
      </w:r>
      <w:r w:rsidRPr="035A64B8" w:rsidR="00172AC8">
        <w:rPr>
          <w:rFonts w:ascii="Arial" w:hAnsi="Arial" w:cs="Arial"/>
        </w:rPr>
        <w:t xml:space="preserve"> </w:t>
      </w:r>
      <w:r w:rsidRPr="035A64B8" w:rsidR="00344B88">
        <w:rPr>
          <w:rFonts w:ascii="Arial" w:hAnsi="Arial" w:cs="Arial"/>
        </w:rPr>
        <w:t>takim</w:t>
      </w:r>
      <w:r w:rsidRPr="035A64B8" w:rsidR="00172AC8">
        <w:rPr>
          <w:rFonts w:ascii="Arial" w:hAnsi="Arial" w:cs="Arial"/>
        </w:rPr>
        <w:t xml:space="preserve"> </w:t>
      </w:r>
      <w:r w:rsidRPr="035A64B8" w:rsidR="00344B88">
        <w:rPr>
          <w:rFonts w:ascii="Arial" w:hAnsi="Arial" w:cs="Arial"/>
        </w:rPr>
        <w:t>przypadku</w:t>
      </w:r>
      <w:r w:rsidRPr="035A64B8" w:rsidR="00172AC8">
        <w:rPr>
          <w:rFonts w:ascii="Arial" w:hAnsi="Arial" w:cs="Arial"/>
        </w:rPr>
        <w:t xml:space="preserve"> </w:t>
      </w:r>
      <w:r w:rsidRPr="035A64B8" w:rsidR="00344B88">
        <w:rPr>
          <w:rFonts w:ascii="Arial" w:hAnsi="Arial" w:cs="Arial"/>
        </w:rPr>
        <w:t>dyrektor</w:t>
      </w:r>
      <w:r w:rsidRPr="035A64B8" w:rsidR="00172AC8">
        <w:rPr>
          <w:rFonts w:ascii="Arial" w:hAnsi="Arial" w:cs="Arial"/>
        </w:rPr>
        <w:t xml:space="preserve"> </w:t>
      </w:r>
      <w:r w:rsidRPr="035A64B8" w:rsidR="00344B88">
        <w:rPr>
          <w:rFonts w:ascii="Arial" w:hAnsi="Arial" w:cs="Arial"/>
        </w:rPr>
        <w:t>szkoły</w:t>
      </w:r>
      <w:r w:rsidRPr="035A64B8" w:rsidR="00172AC8">
        <w:rPr>
          <w:rFonts w:ascii="Arial" w:hAnsi="Arial" w:cs="Arial"/>
        </w:rPr>
        <w:t xml:space="preserve"> </w:t>
      </w:r>
      <w:r w:rsidRPr="035A64B8" w:rsidR="00344B88">
        <w:rPr>
          <w:rFonts w:ascii="Arial" w:hAnsi="Arial" w:cs="Arial"/>
        </w:rPr>
        <w:t>powołuje</w:t>
      </w:r>
      <w:r w:rsidRPr="035A64B8" w:rsidR="00172AC8">
        <w:rPr>
          <w:rFonts w:ascii="Arial" w:hAnsi="Arial" w:cs="Arial"/>
        </w:rPr>
        <w:t xml:space="preserve"> </w:t>
      </w:r>
      <w:r w:rsidRPr="035A64B8" w:rsidR="00344B88">
        <w:rPr>
          <w:rFonts w:ascii="Arial" w:hAnsi="Arial" w:cs="Arial"/>
        </w:rPr>
        <w:t>innego nauczyciela</w:t>
      </w:r>
      <w:r w:rsidRPr="035A64B8" w:rsidR="00172AC8">
        <w:rPr>
          <w:rFonts w:ascii="Arial" w:hAnsi="Arial" w:cs="Arial"/>
        </w:rPr>
        <w:t xml:space="preserve"> </w:t>
      </w:r>
      <w:r w:rsidRPr="035A64B8" w:rsidR="00344B88">
        <w:rPr>
          <w:rFonts w:ascii="Arial" w:hAnsi="Arial" w:cs="Arial"/>
        </w:rPr>
        <w:t>prowadzącego</w:t>
      </w:r>
      <w:r w:rsidRPr="035A64B8" w:rsidR="00172AC8">
        <w:rPr>
          <w:rFonts w:ascii="Arial" w:hAnsi="Arial" w:cs="Arial"/>
        </w:rPr>
        <w:t xml:space="preserve"> </w:t>
      </w:r>
      <w:r w:rsidRPr="035A64B8" w:rsidR="00344B88">
        <w:rPr>
          <w:rFonts w:ascii="Arial" w:hAnsi="Arial" w:cs="Arial"/>
        </w:rPr>
        <w:t>takie</w:t>
      </w:r>
      <w:r w:rsidRPr="035A64B8" w:rsidR="00172AC8">
        <w:rPr>
          <w:rFonts w:ascii="Arial" w:hAnsi="Arial" w:cs="Arial"/>
        </w:rPr>
        <w:t xml:space="preserve"> </w:t>
      </w:r>
      <w:r w:rsidRPr="035A64B8" w:rsidR="00344B88">
        <w:rPr>
          <w:rFonts w:ascii="Arial" w:hAnsi="Arial" w:cs="Arial"/>
        </w:rPr>
        <w:t>same</w:t>
      </w:r>
      <w:r w:rsidRPr="035A64B8" w:rsidR="00172AC8">
        <w:rPr>
          <w:rFonts w:ascii="Arial" w:hAnsi="Arial" w:cs="Arial"/>
        </w:rPr>
        <w:t xml:space="preserve"> </w:t>
      </w:r>
      <w:r w:rsidRPr="035A64B8" w:rsidR="00344B88">
        <w:rPr>
          <w:rFonts w:ascii="Arial" w:hAnsi="Arial" w:cs="Arial"/>
        </w:rPr>
        <w:t>zajęcia</w:t>
      </w:r>
      <w:r w:rsidRPr="035A64B8" w:rsidR="00172AC8">
        <w:rPr>
          <w:rFonts w:ascii="Arial" w:hAnsi="Arial" w:cs="Arial"/>
        </w:rPr>
        <w:t xml:space="preserve"> </w:t>
      </w:r>
      <w:r w:rsidRPr="035A64B8" w:rsidR="00344B88">
        <w:rPr>
          <w:rFonts w:ascii="Arial" w:hAnsi="Arial" w:cs="Arial"/>
        </w:rPr>
        <w:t>edukacyjne,</w:t>
      </w:r>
      <w:r w:rsidRPr="035A64B8" w:rsidR="00172AC8">
        <w:rPr>
          <w:rFonts w:ascii="Arial" w:hAnsi="Arial" w:cs="Arial"/>
        </w:rPr>
        <w:t xml:space="preserve"> </w:t>
      </w:r>
      <w:r w:rsidRPr="035A64B8" w:rsidR="00344B88">
        <w:rPr>
          <w:rFonts w:ascii="Arial" w:hAnsi="Arial" w:cs="Arial"/>
        </w:rPr>
        <w:t>z</w:t>
      </w:r>
      <w:r w:rsidRPr="035A64B8" w:rsidR="00172AC8">
        <w:rPr>
          <w:rFonts w:ascii="Arial" w:hAnsi="Arial" w:cs="Arial"/>
        </w:rPr>
        <w:t xml:space="preserve"> </w:t>
      </w:r>
      <w:r w:rsidRPr="035A64B8" w:rsidR="00344B88">
        <w:rPr>
          <w:rFonts w:ascii="Arial" w:hAnsi="Arial" w:cs="Arial"/>
        </w:rPr>
        <w:t>tym</w:t>
      </w:r>
      <w:r w:rsidRPr="035A64B8" w:rsidR="00172AC8">
        <w:rPr>
          <w:rFonts w:ascii="Arial" w:hAnsi="Arial" w:cs="Arial"/>
        </w:rPr>
        <w:t xml:space="preserve"> </w:t>
      </w:r>
      <w:r w:rsidRPr="035A64B8" w:rsidR="0FA0B8CD">
        <w:rPr>
          <w:rFonts w:ascii="Arial" w:hAnsi="Arial" w:cs="Arial"/>
        </w:rPr>
        <w:t>,</w:t>
      </w:r>
      <w:r w:rsidRPr="035A64B8" w:rsidR="00344B88">
        <w:rPr>
          <w:rFonts w:ascii="Arial" w:hAnsi="Arial" w:cs="Arial"/>
        </w:rPr>
        <w:t>że</w:t>
      </w:r>
      <w:r w:rsidRPr="035A64B8" w:rsidR="00172AC8">
        <w:rPr>
          <w:rFonts w:ascii="Arial" w:hAnsi="Arial" w:cs="Arial"/>
        </w:rPr>
        <w:t xml:space="preserve"> </w:t>
      </w:r>
      <w:r w:rsidRPr="035A64B8" w:rsidR="00344B88">
        <w:rPr>
          <w:rFonts w:ascii="Arial" w:hAnsi="Arial" w:cs="Arial"/>
        </w:rPr>
        <w:t>powołanie</w:t>
      </w:r>
      <w:r w:rsidRPr="035A64B8" w:rsidR="00172AC8">
        <w:rPr>
          <w:rFonts w:ascii="Arial" w:hAnsi="Arial" w:cs="Arial"/>
        </w:rPr>
        <w:t xml:space="preserve"> </w:t>
      </w:r>
      <w:r w:rsidRPr="035A64B8" w:rsidR="00344B88">
        <w:rPr>
          <w:rFonts w:ascii="Arial" w:hAnsi="Arial" w:cs="Arial"/>
        </w:rPr>
        <w:t>nauczyciela</w:t>
      </w:r>
      <w:r w:rsidRPr="035A64B8" w:rsidR="00172AC8">
        <w:rPr>
          <w:rFonts w:ascii="Arial" w:hAnsi="Arial" w:cs="Arial"/>
        </w:rPr>
        <w:t xml:space="preserve"> </w:t>
      </w:r>
      <w:r w:rsidRPr="035A64B8" w:rsidR="00344B88">
        <w:rPr>
          <w:rFonts w:ascii="Arial" w:hAnsi="Arial" w:cs="Arial"/>
        </w:rPr>
        <w:t>zatrudnionego</w:t>
      </w:r>
      <w:r w:rsidRPr="035A64B8" w:rsidR="00172AC8">
        <w:rPr>
          <w:rFonts w:ascii="Arial" w:hAnsi="Arial" w:cs="Arial"/>
        </w:rPr>
        <w:t xml:space="preserve"> </w:t>
      </w:r>
      <w:r w:rsidRPr="035A64B8" w:rsidR="00344B88">
        <w:rPr>
          <w:rFonts w:ascii="Arial" w:hAnsi="Arial" w:cs="Arial"/>
        </w:rPr>
        <w:t xml:space="preserve">w innej szkole następuje w porozumieniu </w:t>
      </w:r>
      <w:r w:rsidRPr="035A64B8" w:rsidR="003E6A24">
        <w:rPr>
          <w:rFonts w:ascii="Arial" w:hAnsi="Arial" w:cs="Arial"/>
        </w:rPr>
        <w:t>z </w:t>
      </w:r>
      <w:r w:rsidRPr="035A64B8" w:rsidR="00344B88">
        <w:rPr>
          <w:rFonts w:ascii="Arial" w:hAnsi="Arial" w:cs="Arial"/>
        </w:rPr>
        <w:t>dyrektorem tej szkoły.</w:t>
      </w:r>
    </w:p>
    <w:p xmlns:wp14="http://schemas.microsoft.com/office/word/2010/wordml" w:rsidRPr="00340E9B" w:rsidR="00344B88" w:rsidP="00340E9B" w:rsidRDefault="00344B88" w14:paraId="77DF1424" wp14:textId="77777777">
      <w:pPr>
        <w:numPr>
          <w:ilvl w:val="6"/>
          <w:numId w:val="174"/>
        </w:numPr>
        <w:spacing w:after="120" w:line="276" w:lineRule="auto"/>
        <w:ind w:left="426" w:hanging="426"/>
        <w:jc w:val="left"/>
        <w:rPr>
          <w:rFonts w:ascii="Arial" w:hAnsi="Arial" w:cs="Arial"/>
        </w:rPr>
      </w:pPr>
      <w:r w:rsidRPr="00340E9B">
        <w:rPr>
          <w:rFonts w:ascii="Arial" w:hAnsi="Arial" w:cs="Arial"/>
        </w:rPr>
        <w:t>Ustalona</w:t>
      </w:r>
      <w:r w:rsidRPr="00340E9B" w:rsidR="00172AC8">
        <w:rPr>
          <w:rFonts w:ascii="Arial" w:hAnsi="Arial" w:cs="Arial"/>
        </w:rPr>
        <w:t xml:space="preserve"> </w:t>
      </w:r>
      <w:r w:rsidRPr="00340E9B">
        <w:rPr>
          <w:rFonts w:ascii="Arial" w:hAnsi="Arial" w:cs="Arial"/>
        </w:rPr>
        <w:t>przez</w:t>
      </w:r>
      <w:r w:rsidRPr="00340E9B" w:rsidR="00172AC8">
        <w:rPr>
          <w:rFonts w:ascii="Arial" w:hAnsi="Arial" w:cs="Arial"/>
        </w:rPr>
        <w:t xml:space="preserve"> </w:t>
      </w:r>
      <w:r w:rsidRPr="00340E9B">
        <w:rPr>
          <w:rFonts w:ascii="Arial" w:hAnsi="Arial" w:cs="Arial"/>
        </w:rPr>
        <w:t>komisję</w:t>
      </w:r>
      <w:r w:rsidRPr="00340E9B" w:rsidR="00172AC8">
        <w:rPr>
          <w:rFonts w:ascii="Arial" w:hAnsi="Arial" w:cs="Arial"/>
        </w:rPr>
        <w:t xml:space="preserve"> </w:t>
      </w:r>
      <w:r w:rsidRPr="00340E9B">
        <w:rPr>
          <w:rFonts w:ascii="Arial" w:hAnsi="Arial" w:cs="Arial"/>
        </w:rPr>
        <w:t>roczna</w:t>
      </w:r>
      <w:r w:rsidRPr="00340E9B" w:rsidR="00172AC8">
        <w:rPr>
          <w:rFonts w:ascii="Arial" w:hAnsi="Arial" w:cs="Arial"/>
        </w:rPr>
        <w:t xml:space="preserve"> </w:t>
      </w:r>
      <w:r w:rsidRPr="00340E9B">
        <w:rPr>
          <w:rFonts w:ascii="Arial" w:hAnsi="Arial" w:cs="Arial"/>
        </w:rPr>
        <w:t>ocena</w:t>
      </w:r>
      <w:r w:rsidRPr="00340E9B" w:rsidR="00172AC8">
        <w:rPr>
          <w:rFonts w:ascii="Arial" w:hAnsi="Arial" w:cs="Arial"/>
        </w:rPr>
        <w:t xml:space="preserve"> </w:t>
      </w:r>
      <w:r w:rsidRPr="00340E9B">
        <w:rPr>
          <w:rFonts w:ascii="Arial" w:hAnsi="Arial" w:cs="Arial"/>
        </w:rPr>
        <w:t>klasyfikacyjna</w:t>
      </w:r>
      <w:r w:rsidRPr="00340E9B" w:rsidR="00172AC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zajęć</w:t>
      </w:r>
      <w:r w:rsidRPr="00340E9B" w:rsidR="00172AC8">
        <w:rPr>
          <w:rFonts w:ascii="Arial" w:hAnsi="Arial" w:cs="Arial"/>
        </w:rPr>
        <w:t xml:space="preserve"> </w:t>
      </w:r>
      <w:r w:rsidRPr="00340E9B">
        <w:rPr>
          <w:rFonts w:ascii="Arial" w:hAnsi="Arial" w:cs="Arial"/>
        </w:rPr>
        <w:t>edukacyjnych</w:t>
      </w:r>
      <w:r w:rsidRPr="00340E9B" w:rsidR="00172AC8">
        <w:rPr>
          <w:rFonts w:ascii="Arial" w:hAnsi="Arial" w:cs="Arial"/>
        </w:rPr>
        <w:t xml:space="preserve"> </w:t>
      </w:r>
      <w:r w:rsidRPr="00340E9B">
        <w:rPr>
          <w:rFonts w:ascii="Arial" w:hAnsi="Arial" w:cs="Arial"/>
        </w:rPr>
        <w:t>nie</w:t>
      </w:r>
      <w:r w:rsidRPr="00340E9B" w:rsidR="00172AC8">
        <w:rPr>
          <w:rFonts w:ascii="Arial" w:hAnsi="Arial" w:cs="Arial"/>
        </w:rPr>
        <w:t xml:space="preserve"> </w:t>
      </w:r>
      <w:r w:rsidRPr="00340E9B">
        <w:rPr>
          <w:rFonts w:ascii="Arial" w:hAnsi="Arial" w:cs="Arial"/>
        </w:rPr>
        <w:t>może</w:t>
      </w:r>
      <w:r w:rsidRPr="00340E9B" w:rsidR="00172AC8">
        <w:rPr>
          <w:rFonts w:ascii="Arial" w:hAnsi="Arial" w:cs="Arial"/>
        </w:rPr>
        <w:t xml:space="preserve"> </w:t>
      </w:r>
      <w:r w:rsidRPr="00340E9B">
        <w:rPr>
          <w:rFonts w:ascii="Arial" w:hAnsi="Arial" w:cs="Arial"/>
        </w:rPr>
        <w:t>być</w:t>
      </w:r>
      <w:r w:rsidRPr="00340E9B" w:rsidR="00172AC8">
        <w:rPr>
          <w:rFonts w:ascii="Arial" w:hAnsi="Arial" w:cs="Arial"/>
        </w:rPr>
        <w:t xml:space="preserve"> </w:t>
      </w:r>
      <w:r w:rsidRPr="00340E9B">
        <w:rPr>
          <w:rFonts w:ascii="Arial" w:hAnsi="Arial" w:cs="Arial"/>
        </w:rPr>
        <w:t>niższa</w:t>
      </w:r>
      <w:r w:rsidRPr="00340E9B" w:rsidR="00172AC8">
        <w:rPr>
          <w:rFonts w:ascii="Arial" w:hAnsi="Arial" w:cs="Arial"/>
        </w:rPr>
        <w:t xml:space="preserve"> </w:t>
      </w:r>
      <w:r w:rsidRPr="00340E9B">
        <w:rPr>
          <w:rFonts w:ascii="Arial" w:hAnsi="Arial" w:cs="Arial"/>
        </w:rPr>
        <w:t>od</w:t>
      </w:r>
      <w:r w:rsidRPr="00340E9B" w:rsidR="008F4438">
        <w:rPr>
          <w:rFonts w:ascii="Arial" w:hAnsi="Arial" w:cs="Arial"/>
        </w:rPr>
        <w:t> </w:t>
      </w:r>
      <w:r w:rsidRPr="00340E9B">
        <w:rPr>
          <w:rFonts w:ascii="Arial" w:hAnsi="Arial" w:cs="Arial"/>
        </w:rPr>
        <w:t>ustalonej wcześniej oceny.</w:t>
      </w:r>
    </w:p>
    <w:p xmlns:wp14="http://schemas.microsoft.com/office/word/2010/wordml" w:rsidRPr="00340E9B" w:rsidR="00344B88" w:rsidP="00340E9B" w:rsidRDefault="00344B88" w14:paraId="0833CA65"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 Ocena</w:t>
      </w:r>
      <w:r w:rsidRPr="00340E9B" w:rsidR="00172AC8">
        <w:rPr>
          <w:rFonts w:ascii="Arial" w:hAnsi="Arial" w:cs="Arial"/>
        </w:rPr>
        <w:t xml:space="preserve"> </w:t>
      </w:r>
      <w:r w:rsidRPr="00340E9B">
        <w:rPr>
          <w:rFonts w:ascii="Arial" w:hAnsi="Arial" w:cs="Arial"/>
        </w:rPr>
        <w:t>ustalona</w:t>
      </w:r>
      <w:r w:rsidRPr="00340E9B" w:rsidR="00172AC8">
        <w:rPr>
          <w:rFonts w:ascii="Arial" w:hAnsi="Arial" w:cs="Arial"/>
        </w:rPr>
        <w:t xml:space="preserve"> </w:t>
      </w:r>
      <w:r w:rsidRPr="00340E9B">
        <w:rPr>
          <w:rFonts w:ascii="Arial" w:hAnsi="Arial" w:cs="Arial"/>
        </w:rPr>
        <w:t>przez</w:t>
      </w:r>
      <w:r w:rsidRPr="00340E9B" w:rsidR="00172AC8">
        <w:rPr>
          <w:rFonts w:ascii="Arial" w:hAnsi="Arial" w:cs="Arial"/>
        </w:rPr>
        <w:t xml:space="preserve"> </w:t>
      </w:r>
      <w:r w:rsidRPr="00340E9B">
        <w:rPr>
          <w:rFonts w:ascii="Arial" w:hAnsi="Arial" w:cs="Arial"/>
        </w:rPr>
        <w:t>komisję</w:t>
      </w:r>
      <w:r w:rsidRPr="00340E9B" w:rsidR="00172AC8">
        <w:rPr>
          <w:rFonts w:ascii="Arial" w:hAnsi="Arial" w:cs="Arial"/>
        </w:rPr>
        <w:t xml:space="preserve"> </w:t>
      </w:r>
      <w:r w:rsidRPr="00340E9B">
        <w:rPr>
          <w:rFonts w:ascii="Arial" w:hAnsi="Arial" w:cs="Arial"/>
        </w:rPr>
        <w:t>jest</w:t>
      </w:r>
      <w:r w:rsidRPr="00340E9B" w:rsidR="00172AC8">
        <w:rPr>
          <w:rFonts w:ascii="Arial" w:hAnsi="Arial" w:cs="Arial"/>
        </w:rPr>
        <w:t xml:space="preserve"> </w:t>
      </w:r>
      <w:r w:rsidRPr="00340E9B">
        <w:rPr>
          <w:rFonts w:ascii="Arial" w:hAnsi="Arial" w:cs="Arial"/>
        </w:rPr>
        <w:t>ostateczna,</w:t>
      </w:r>
      <w:r w:rsidRPr="00340E9B" w:rsidR="00172AC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wyjątkiem</w:t>
      </w:r>
      <w:r w:rsidRPr="00340E9B" w:rsidR="00172AC8">
        <w:rPr>
          <w:rFonts w:ascii="Arial" w:hAnsi="Arial" w:cs="Arial"/>
        </w:rPr>
        <w:t xml:space="preserve"> </w:t>
      </w:r>
      <w:r w:rsidRPr="00340E9B">
        <w:rPr>
          <w:rFonts w:ascii="Arial" w:hAnsi="Arial" w:cs="Arial"/>
        </w:rPr>
        <w:t>niedostatecznej</w:t>
      </w:r>
      <w:r w:rsidRPr="00340E9B" w:rsidR="00172AC8">
        <w:rPr>
          <w:rFonts w:ascii="Arial" w:hAnsi="Arial" w:cs="Arial"/>
        </w:rPr>
        <w:t xml:space="preserve"> </w:t>
      </w:r>
      <w:r w:rsidRPr="00340E9B">
        <w:rPr>
          <w:rFonts w:ascii="Arial" w:hAnsi="Arial" w:cs="Arial"/>
        </w:rPr>
        <w:t>rocznej</w:t>
      </w:r>
      <w:r w:rsidRPr="00340E9B" w:rsidR="00172AC8">
        <w:rPr>
          <w:rFonts w:ascii="Arial" w:hAnsi="Arial" w:cs="Arial"/>
        </w:rPr>
        <w:t xml:space="preserve"> </w:t>
      </w:r>
      <w:r w:rsidRPr="00340E9B">
        <w:rPr>
          <w:rFonts w:ascii="Arial" w:hAnsi="Arial" w:cs="Arial"/>
        </w:rPr>
        <w:t>oceny</w:t>
      </w:r>
      <w:r w:rsidRPr="00340E9B" w:rsidR="00172AC8">
        <w:rPr>
          <w:rFonts w:ascii="Arial" w:hAnsi="Arial" w:cs="Arial"/>
        </w:rPr>
        <w:t xml:space="preserve"> </w:t>
      </w:r>
      <w:r w:rsidRPr="00340E9B">
        <w:rPr>
          <w:rFonts w:ascii="Arial" w:hAnsi="Arial" w:cs="Arial"/>
        </w:rPr>
        <w:t>klasyfikacyjnej</w:t>
      </w:r>
      <w:r w:rsidRPr="00340E9B" w:rsidR="00172AC8">
        <w:rPr>
          <w:rFonts w:ascii="Arial" w:hAnsi="Arial" w:cs="Arial"/>
        </w:rPr>
        <w:t xml:space="preserve"> </w:t>
      </w:r>
      <w:r w:rsidRPr="00340E9B">
        <w:rPr>
          <w:rFonts w:ascii="Arial" w:hAnsi="Arial" w:cs="Arial"/>
        </w:rPr>
        <w:t xml:space="preserve">z zajęć edukacyjnych, która może być zmieniona w wyniku egzaminu poprawkowego. </w:t>
      </w:r>
    </w:p>
    <w:p xmlns:wp14="http://schemas.microsoft.com/office/word/2010/wordml" w:rsidRPr="00340E9B" w:rsidR="00344B88" w:rsidP="00340E9B" w:rsidRDefault="00344B88" w14:paraId="7AA25370" wp14:textId="77777777">
      <w:pPr>
        <w:numPr>
          <w:ilvl w:val="6"/>
          <w:numId w:val="174"/>
        </w:numPr>
        <w:spacing w:after="120" w:line="276" w:lineRule="auto"/>
        <w:ind w:left="426" w:hanging="426"/>
        <w:jc w:val="left"/>
        <w:rPr>
          <w:rFonts w:ascii="Arial" w:hAnsi="Arial" w:cs="Arial"/>
        </w:rPr>
      </w:pPr>
      <w:r w:rsidRPr="00340E9B">
        <w:rPr>
          <w:rFonts w:ascii="Arial" w:hAnsi="Arial" w:cs="Arial"/>
        </w:rPr>
        <w:t>Z</w:t>
      </w:r>
      <w:r w:rsidRPr="00340E9B" w:rsidR="00172AC8">
        <w:rPr>
          <w:rFonts w:ascii="Arial" w:hAnsi="Arial" w:cs="Arial"/>
        </w:rPr>
        <w:t xml:space="preserve"> </w:t>
      </w:r>
      <w:r w:rsidRPr="00340E9B">
        <w:rPr>
          <w:rFonts w:ascii="Arial" w:hAnsi="Arial" w:cs="Arial"/>
        </w:rPr>
        <w:t>prac</w:t>
      </w:r>
      <w:r w:rsidRPr="00340E9B" w:rsidR="00172AC8">
        <w:rPr>
          <w:rFonts w:ascii="Arial" w:hAnsi="Arial" w:cs="Arial"/>
        </w:rPr>
        <w:t xml:space="preserve"> </w:t>
      </w:r>
      <w:r w:rsidRPr="00340E9B">
        <w:rPr>
          <w:rFonts w:ascii="Arial" w:hAnsi="Arial" w:cs="Arial"/>
        </w:rPr>
        <w:t>komisji</w:t>
      </w:r>
      <w:r w:rsidRPr="00340E9B" w:rsidR="00172AC8">
        <w:rPr>
          <w:rFonts w:ascii="Arial" w:hAnsi="Arial" w:cs="Arial"/>
        </w:rPr>
        <w:t xml:space="preserve"> </w:t>
      </w:r>
      <w:r w:rsidRPr="00340E9B">
        <w:rPr>
          <w:rFonts w:ascii="Arial" w:hAnsi="Arial" w:cs="Arial"/>
        </w:rPr>
        <w:t>sporządza</w:t>
      </w:r>
      <w:r w:rsidRPr="00340E9B" w:rsidR="00172AC8">
        <w:rPr>
          <w:rFonts w:ascii="Arial" w:hAnsi="Arial" w:cs="Arial"/>
        </w:rPr>
        <w:t xml:space="preserve"> </w:t>
      </w:r>
      <w:r w:rsidRPr="00340E9B">
        <w:rPr>
          <w:rFonts w:ascii="Arial" w:hAnsi="Arial" w:cs="Arial"/>
        </w:rPr>
        <w:t>się</w:t>
      </w:r>
      <w:r w:rsidRPr="00340E9B" w:rsidR="00172AC8">
        <w:rPr>
          <w:rFonts w:ascii="Arial" w:hAnsi="Arial" w:cs="Arial"/>
        </w:rPr>
        <w:t xml:space="preserve"> </w:t>
      </w:r>
      <w:r w:rsidRPr="00340E9B">
        <w:rPr>
          <w:rFonts w:ascii="Arial" w:hAnsi="Arial" w:cs="Arial"/>
        </w:rPr>
        <w:t>protokół</w:t>
      </w:r>
      <w:r w:rsidRPr="00340E9B" w:rsidR="00172AC8">
        <w:rPr>
          <w:rFonts w:ascii="Arial" w:hAnsi="Arial" w:cs="Arial"/>
        </w:rPr>
        <w:t xml:space="preserve"> </w:t>
      </w:r>
      <w:r w:rsidRPr="00340E9B">
        <w:rPr>
          <w:rFonts w:ascii="Arial" w:hAnsi="Arial" w:cs="Arial"/>
        </w:rPr>
        <w:t>zawierający</w:t>
      </w:r>
      <w:r w:rsidRPr="00340E9B" w:rsidR="00172AC8">
        <w:rPr>
          <w:rFonts w:ascii="Arial" w:hAnsi="Arial" w:cs="Arial"/>
        </w:rPr>
        <w:t xml:space="preserve"> </w:t>
      </w:r>
      <w:r w:rsidRPr="00340E9B">
        <w:rPr>
          <w:rFonts w:ascii="Arial" w:hAnsi="Arial" w:cs="Arial"/>
        </w:rPr>
        <w:t>skład</w:t>
      </w:r>
      <w:r w:rsidRPr="00340E9B" w:rsidR="00172AC8">
        <w:rPr>
          <w:rFonts w:ascii="Arial" w:hAnsi="Arial" w:cs="Arial"/>
        </w:rPr>
        <w:t xml:space="preserve"> </w:t>
      </w:r>
      <w:r w:rsidRPr="00340E9B">
        <w:rPr>
          <w:rFonts w:ascii="Arial" w:hAnsi="Arial" w:cs="Arial"/>
        </w:rPr>
        <w:t>komisji,</w:t>
      </w:r>
      <w:r w:rsidRPr="00340E9B" w:rsidR="00172AC8">
        <w:rPr>
          <w:rFonts w:ascii="Arial" w:hAnsi="Arial" w:cs="Arial"/>
        </w:rPr>
        <w:t xml:space="preserve"> </w:t>
      </w:r>
      <w:r w:rsidRPr="00340E9B">
        <w:rPr>
          <w:rFonts w:ascii="Arial" w:hAnsi="Arial" w:cs="Arial"/>
        </w:rPr>
        <w:t>termin</w:t>
      </w:r>
      <w:r w:rsidRPr="00340E9B" w:rsidR="00172AC8">
        <w:rPr>
          <w:rFonts w:ascii="Arial" w:hAnsi="Arial" w:cs="Arial"/>
        </w:rPr>
        <w:t xml:space="preserve"> </w:t>
      </w:r>
      <w:r w:rsidRPr="00340E9B">
        <w:rPr>
          <w:rFonts w:ascii="Arial" w:hAnsi="Arial" w:cs="Arial"/>
        </w:rPr>
        <w:t>sprawdzianu,</w:t>
      </w:r>
      <w:r w:rsidRPr="00340E9B" w:rsidR="00172AC8">
        <w:rPr>
          <w:rFonts w:ascii="Arial" w:hAnsi="Arial" w:cs="Arial"/>
        </w:rPr>
        <w:t xml:space="preserve"> </w:t>
      </w:r>
      <w:r w:rsidRPr="00340E9B">
        <w:rPr>
          <w:rFonts w:ascii="Arial" w:hAnsi="Arial" w:cs="Arial"/>
        </w:rPr>
        <w:t>zadania</w:t>
      </w:r>
      <w:r w:rsidRPr="00340E9B" w:rsidR="00172AC8">
        <w:rPr>
          <w:rFonts w:ascii="Arial" w:hAnsi="Arial" w:cs="Arial"/>
        </w:rPr>
        <w:t xml:space="preserve"> </w:t>
      </w:r>
      <w:r w:rsidRPr="00340E9B">
        <w:rPr>
          <w:rFonts w:ascii="Arial" w:hAnsi="Arial" w:cs="Arial"/>
        </w:rPr>
        <w:t xml:space="preserve">sprawdzające, wynik sprawdzianu oraz ustaloną ocenę. Protokół stanowi załącznik do arkusza ocen ucznia. </w:t>
      </w:r>
    </w:p>
    <w:p xmlns:wp14="http://schemas.microsoft.com/office/word/2010/wordml" w:rsidRPr="00340E9B" w:rsidR="00344B88" w:rsidP="00340E9B" w:rsidRDefault="00E91350" w14:paraId="58664475"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Do protokołu dołącza się pisemne prace ucznia i zwięzłą informację o ustnych odpowiedziach ucznia. W</w:t>
      </w:r>
      <w:r w:rsidR="006D6F43">
        <w:rPr>
          <w:rFonts w:ascii="Arial" w:hAnsi="Arial" w:cs="Arial"/>
          <w:bCs/>
        </w:rPr>
        <w:t xml:space="preserve"> </w:t>
      </w:r>
      <w:r w:rsidRPr="00340E9B">
        <w:rPr>
          <w:rFonts w:ascii="Arial" w:hAnsi="Arial" w:cs="Arial"/>
          <w:bCs/>
        </w:rPr>
        <w:t>przypadku kształcenia na odległość dołącza się wydruk pracy ucznia</w:t>
      </w:r>
      <w:r w:rsidRPr="00340E9B" w:rsidR="00344B88">
        <w:rPr>
          <w:rFonts w:ascii="Arial" w:hAnsi="Arial" w:cs="Arial"/>
        </w:rPr>
        <w:t xml:space="preserve">. </w:t>
      </w:r>
    </w:p>
    <w:p xmlns:wp14="http://schemas.microsoft.com/office/word/2010/wordml" w:rsidRPr="00340E9B" w:rsidR="00344B88" w:rsidP="00340E9B" w:rsidRDefault="00344B88" w14:paraId="1B536DCC"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w:t>
      </w:r>
      <w:r w:rsidRPr="00340E9B" w:rsidR="00172AC8">
        <w:rPr>
          <w:rFonts w:ascii="Arial" w:hAnsi="Arial" w:cs="Arial"/>
        </w:rPr>
        <w:t xml:space="preserve"> </w:t>
      </w:r>
      <w:r w:rsidRPr="00340E9B">
        <w:rPr>
          <w:rFonts w:ascii="Arial" w:hAnsi="Arial" w:cs="Arial"/>
        </w:rPr>
        <w:t>który</w:t>
      </w:r>
      <w:r w:rsidRPr="00340E9B" w:rsidR="00172AC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przyczyn</w:t>
      </w:r>
      <w:r w:rsidRPr="00340E9B" w:rsidR="00172AC8">
        <w:rPr>
          <w:rFonts w:ascii="Arial" w:hAnsi="Arial" w:cs="Arial"/>
        </w:rPr>
        <w:t xml:space="preserve"> </w:t>
      </w:r>
      <w:r w:rsidRPr="00340E9B">
        <w:rPr>
          <w:rFonts w:ascii="Arial" w:hAnsi="Arial" w:cs="Arial"/>
        </w:rPr>
        <w:t>usprawiedliwionych</w:t>
      </w:r>
      <w:r w:rsidRPr="00340E9B" w:rsidR="00172AC8">
        <w:rPr>
          <w:rFonts w:ascii="Arial" w:hAnsi="Arial" w:cs="Arial"/>
        </w:rPr>
        <w:t xml:space="preserve"> </w:t>
      </w:r>
      <w:r w:rsidRPr="00340E9B">
        <w:rPr>
          <w:rFonts w:ascii="Arial" w:hAnsi="Arial" w:cs="Arial"/>
        </w:rPr>
        <w:t>nie</w:t>
      </w:r>
      <w:r w:rsidRPr="00340E9B" w:rsidR="00172AC8">
        <w:rPr>
          <w:rFonts w:ascii="Arial" w:hAnsi="Arial" w:cs="Arial"/>
        </w:rPr>
        <w:t xml:space="preserve"> </w:t>
      </w:r>
      <w:r w:rsidRPr="00340E9B">
        <w:rPr>
          <w:rFonts w:ascii="Arial" w:hAnsi="Arial" w:cs="Arial"/>
        </w:rPr>
        <w:t>przystąpił</w:t>
      </w:r>
      <w:r w:rsidRPr="00340E9B" w:rsidR="00172AC8">
        <w:rPr>
          <w:rFonts w:ascii="Arial" w:hAnsi="Arial" w:cs="Arial"/>
        </w:rPr>
        <w:t xml:space="preserve"> </w:t>
      </w:r>
      <w:r w:rsidRPr="00340E9B">
        <w:rPr>
          <w:rFonts w:ascii="Arial" w:hAnsi="Arial" w:cs="Arial"/>
        </w:rPr>
        <w:t>do</w:t>
      </w:r>
      <w:r w:rsidRPr="00340E9B" w:rsidR="00172AC8">
        <w:rPr>
          <w:rFonts w:ascii="Arial" w:hAnsi="Arial" w:cs="Arial"/>
        </w:rPr>
        <w:t xml:space="preserve"> </w:t>
      </w:r>
      <w:r w:rsidRPr="00340E9B">
        <w:rPr>
          <w:rFonts w:ascii="Arial" w:hAnsi="Arial" w:cs="Arial"/>
        </w:rPr>
        <w:t>sprawdzianu, o którym</w:t>
      </w:r>
      <w:r w:rsidRPr="00340E9B" w:rsidR="00172AC8">
        <w:rPr>
          <w:rFonts w:ascii="Arial" w:hAnsi="Arial" w:cs="Arial"/>
        </w:rPr>
        <w:t xml:space="preserve"> </w:t>
      </w:r>
      <w:r w:rsidRPr="00340E9B">
        <w:rPr>
          <w:rFonts w:ascii="Arial" w:hAnsi="Arial" w:cs="Arial"/>
        </w:rPr>
        <w:t>mowa</w:t>
      </w:r>
      <w:r w:rsidRPr="00340E9B" w:rsidR="00172AC8">
        <w:rPr>
          <w:rFonts w:ascii="Arial" w:hAnsi="Arial" w:cs="Arial"/>
        </w:rPr>
        <w:t xml:space="preserve"> </w:t>
      </w:r>
      <w:r w:rsidRPr="00340E9B">
        <w:rPr>
          <w:rFonts w:ascii="Arial" w:hAnsi="Arial" w:cs="Arial"/>
        </w:rPr>
        <w:t>w</w:t>
      </w:r>
      <w:r w:rsidRPr="00340E9B" w:rsidR="00172AC8">
        <w:rPr>
          <w:rFonts w:ascii="Arial" w:hAnsi="Arial" w:cs="Arial"/>
        </w:rPr>
        <w:t xml:space="preserve"> </w:t>
      </w:r>
      <w:proofErr w:type="spellStart"/>
      <w:r w:rsidRPr="00340E9B">
        <w:rPr>
          <w:rFonts w:ascii="Arial" w:hAnsi="Arial" w:cs="Arial"/>
        </w:rPr>
        <w:t>pkt</w:t>
      </w:r>
      <w:proofErr w:type="spellEnd"/>
      <w:r w:rsidRPr="00340E9B" w:rsidR="00172AC8">
        <w:rPr>
          <w:rFonts w:ascii="Arial" w:hAnsi="Arial" w:cs="Arial"/>
        </w:rPr>
        <w:t xml:space="preserve"> </w:t>
      </w:r>
      <w:r w:rsidRPr="00340E9B">
        <w:rPr>
          <w:rFonts w:ascii="Arial" w:hAnsi="Arial" w:cs="Arial"/>
        </w:rPr>
        <w:t>2,</w:t>
      </w:r>
      <w:r w:rsidRPr="00340E9B" w:rsidR="00172AC8">
        <w:rPr>
          <w:rFonts w:ascii="Arial" w:hAnsi="Arial" w:cs="Arial"/>
        </w:rPr>
        <w:t xml:space="preserve"> </w:t>
      </w:r>
      <w:r w:rsidRPr="00340E9B">
        <w:rPr>
          <w:rFonts w:ascii="Arial" w:hAnsi="Arial" w:cs="Arial"/>
        </w:rPr>
        <w:t>w wyznaczonym</w:t>
      </w:r>
      <w:r w:rsidRPr="00340E9B" w:rsidR="00172AC8">
        <w:rPr>
          <w:rFonts w:ascii="Arial" w:hAnsi="Arial" w:cs="Arial"/>
        </w:rPr>
        <w:t xml:space="preserve"> </w:t>
      </w:r>
      <w:r w:rsidRPr="00340E9B">
        <w:rPr>
          <w:rFonts w:ascii="Arial" w:hAnsi="Arial" w:cs="Arial"/>
        </w:rPr>
        <w:t>terminie,</w:t>
      </w:r>
      <w:r w:rsidRPr="00340E9B" w:rsidR="00172AC8">
        <w:rPr>
          <w:rFonts w:ascii="Arial" w:hAnsi="Arial" w:cs="Arial"/>
        </w:rPr>
        <w:t xml:space="preserve"> </w:t>
      </w:r>
      <w:r w:rsidRPr="00340E9B">
        <w:rPr>
          <w:rFonts w:ascii="Arial" w:hAnsi="Arial" w:cs="Arial"/>
        </w:rPr>
        <w:t>może</w:t>
      </w:r>
      <w:r w:rsidRPr="00340E9B" w:rsidR="00172AC8">
        <w:rPr>
          <w:rFonts w:ascii="Arial" w:hAnsi="Arial" w:cs="Arial"/>
        </w:rPr>
        <w:t xml:space="preserve"> </w:t>
      </w:r>
      <w:r w:rsidRPr="00340E9B">
        <w:rPr>
          <w:rFonts w:ascii="Arial" w:hAnsi="Arial" w:cs="Arial"/>
        </w:rPr>
        <w:t>przystąpić</w:t>
      </w:r>
      <w:r w:rsidRPr="00340E9B" w:rsidR="00172AC8">
        <w:rPr>
          <w:rFonts w:ascii="Arial" w:hAnsi="Arial" w:cs="Arial"/>
        </w:rPr>
        <w:t xml:space="preserve"> </w:t>
      </w:r>
      <w:r w:rsidRPr="00340E9B">
        <w:rPr>
          <w:rFonts w:ascii="Arial" w:hAnsi="Arial" w:cs="Arial"/>
        </w:rPr>
        <w:t>do</w:t>
      </w:r>
      <w:r w:rsidRPr="00340E9B" w:rsidR="00172AC8">
        <w:rPr>
          <w:rFonts w:ascii="Arial" w:hAnsi="Arial" w:cs="Arial"/>
        </w:rPr>
        <w:t xml:space="preserve"> </w:t>
      </w:r>
      <w:r w:rsidRPr="00340E9B">
        <w:rPr>
          <w:rFonts w:ascii="Arial" w:hAnsi="Arial" w:cs="Arial"/>
        </w:rPr>
        <w:t>niego</w:t>
      </w:r>
      <w:r w:rsidRPr="00340E9B" w:rsidR="00172AC8">
        <w:rPr>
          <w:rFonts w:ascii="Arial" w:hAnsi="Arial" w:cs="Arial"/>
        </w:rPr>
        <w:t xml:space="preserve"> </w:t>
      </w:r>
      <w:r w:rsidRPr="00340E9B">
        <w:rPr>
          <w:rFonts w:ascii="Arial" w:hAnsi="Arial" w:cs="Arial"/>
        </w:rPr>
        <w:t>w dodatkowym</w:t>
      </w:r>
      <w:r w:rsidRPr="00340E9B" w:rsidR="00172AC8">
        <w:rPr>
          <w:rFonts w:ascii="Arial" w:hAnsi="Arial" w:cs="Arial"/>
        </w:rPr>
        <w:t xml:space="preserve"> </w:t>
      </w:r>
      <w:r w:rsidRPr="00340E9B">
        <w:rPr>
          <w:rFonts w:ascii="Arial" w:hAnsi="Arial" w:cs="Arial"/>
        </w:rPr>
        <w:t>terminie,</w:t>
      </w:r>
      <w:r w:rsidRPr="00340E9B" w:rsidR="00172AC8">
        <w:rPr>
          <w:rFonts w:ascii="Arial" w:hAnsi="Arial" w:cs="Arial"/>
        </w:rPr>
        <w:t xml:space="preserve"> </w:t>
      </w:r>
      <w:r w:rsidRPr="00340E9B">
        <w:rPr>
          <w:rFonts w:ascii="Arial" w:hAnsi="Arial" w:cs="Arial"/>
        </w:rPr>
        <w:t>wyznaczonym</w:t>
      </w:r>
      <w:r w:rsidRPr="00340E9B" w:rsidR="00172AC8">
        <w:rPr>
          <w:rFonts w:ascii="Arial" w:hAnsi="Arial" w:cs="Arial"/>
        </w:rPr>
        <w:t xml:space="preserve"> </w:t>
      </w:r>
      <w:r w:rsidRPr="00340E9B">
        <w:rPr>
          <w:rFonts w:ascii="Arial" w:hAnsi="Arial" w:cs="Arial"/>
        </w:rPr>
        <w:t>przez</w:t>
      </w:r>
      <w:r w:rsidRPr="00340E9B" w:rsidR="00172AC8">
        <w:rPr>
          <w:rFonts w:ascii="Arial" w:hAnsi="Arial" w:cs="Arial"/>
        </w:rPr>
        <w:t xml:space="preserve"> </w:t>
      </w:r>
      <w:r w:rsidRPr="00340E9B">
        <w:rPr>
          <w:rFonts w:ascii="Arial" w:hAnsi="Arial" w:cs="Arial"/>
        </w:rPr>
        <w:t>dyrektora szkoły w porozumieniu z uczniem i jego rodzicami.</w:t>
      </w:r>
    </w:p>
    <w:p xmlns:wp14="http://schemas.microsoft.com/office/word/2010/wordml" w:rsidRPr="00340E9B" w:rsidR="00344B88" w:rsidP="00340E9B" w:rsidRDefault="00344B88" w14:paraId="4C92DA87" wp14:textId="77777777">
      <w:pPr>
        <w:numPr>
          <w:ilvl w:val="6"/>
          <w:numId w:val="174"/>
        </w:numPr>
        <w:spacing w:after="120" w:line="276" w:lineRule="auto"/>
        <w:ind w:left="426" w:hanging="426"/>
        <w:jc w:val="left"/>
        <w:rPr>
          <w:rFonts w:ascii="Arial" w:hAnsi="Arial" w:cs="Arial"/>
        </w:rPr>
      </w:pPr>
      <w:r w:rsidRPr="00340E9B">
        <w:rPr>
          <w:rFonts w:ascii="Arial" w:hAnsi="Arial" w:cs="Arial"/>
        </w:rPr>
        <w:t>Przepisy 1-9 stosuje się</w:t>
      </w:r>
      <w:r w:rsidRPr="00340E9B" w:rsidR="00172AC8">
        <w:rPr>
          <w:rFonts w:ascii="Arial" w:hAnsi="Arial" w:cs="Arial"/>
        </w:rPr>
        <w:t xml:space="preserve"> </w:t>
      </w:r>
      <w:r w:rsidRPr="00340E9B">
        <w:rPr>
          <w:rFonts w:ascii="Arial" w:hAnsi="Arial" w:cs="Arial"/>
        </w:rPr>
        <w:t>odpowiednio w przypadku</w:t>
      </w:r>
      <w:r w:rsidRPr="00340E9B" w:rsidR="00172AC8">
        <w:rPr>
          <w:rFonts w:ascii="Arial" w:hAnsi="Arial" w:cs="Arial"/>
        </w:rPr>
        <w:t xml:space="preserve"> </w:t>
      </w:r>
      <w:r w:rsidRPr="00340E9B">
        <w:rPr>
          <w:rFonts w:ascii="Arial" w:hAnsi="Arial" w:cs="Arial"/>
        </w:rPr>
        <w:t>rocznej oceny klasyfikacyjnej</w:t>
      </w:r>
      <w:r w:rsidRPr="00340E9B" w:rsidR="008F443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zajęć</w:t>
      </w:r>
      <w:r w:rsidRPr="00340E9B" w:rsidR="00172AC8">
        <w:rPr>
          <w:rFonts w:ascii="Arial" w:hAnsi="Arial" w:cs="Arial"/>
        </w:rPr>
        <w:t xml:space="preserve"> </w:t>
      </w:r>
      <w:r w:rsidRPr="00340E9B">
        <w:rPr>
          <w:rFonts w:ascii="Arial" w:hAnsi="Arial" w:cs="Arial"/>
        </w:rPr>
        <w:t>edukacyjnych</w:t>
      </w:r>
      <w:r w:rsidRPr="00340E9B" w:rsidR="00172AC8">
        <w:rPr>
          <w:rFonts w:ascii="Arial" w:hAnsi="Arial" w:cs="Arial"/>
        </w:rPr>
        <w:t xml:space="preserve"> </w:t>
      </w:r>
      <w:r w:rsidRPr="00340E9B">
        <w:rPr>
          <w:rFonts w:ascii="Arial" w:hAnsi="Arial" w:cs="Arial"/>
        </w:rPr>
        <w:t>uzyskanej w wyniku</w:t>
      </w:r>
      <w:r w:rsidRPr="00340E9B" w:rsidR="00172AC8">
        <w:rPr>
          <w:rFonts w:ascii="Arial" w:hAnsi="Arial" w:cs="Arial"/>
        </w:rPr>
        <w:t xml:space="preserve"> </w:t>
      </w:r>
      <w:r w:rsidRPr="00340E9B">
        <w:rPr>
          <w:rFonts w:ascii="Arial" w:hAnsi="Arial" w:cs="Arial"/>
        </w:rPr>
        <w:t xml:space="preserve">egzaminu poprawkowego. </w:t>
      </w:r>
    </w:p>
    <w:p xmlns:wp14="http://schemas.microsoft.com/office/word/2010/wordml" w:rsidRPr="00340E9B" w:rsidR="002B1A77" w:rsidP="00340E9B" w:rsidRDefault="002B1A77" w14:paraId="342D4C27"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104F2021"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sidR="00D17C45">
        <w:rPr>
          <w:rFonts w:ascii="Arial" w:hAnsi="Arial" w:cs="Arial"/>
          <w:b/>
          <w:sz w:val="22"/>
          <w:szCs w:val="22"/>
          <w:lang w:eastAsia="pl-PL"/>
        </w:rPr>
        <w:t>6</w:t>
      </w:r>
      <w:r w:rsidRPr="00340E9B">
        <w:rPr>
          <w:rFonts w:ascii="Arial" w:hAnsi="Arial" w:cs="Arial"/>
          <w:b/>
          <w:sz w:val="22"/>
          <w:szCs w:val="22"/>
          <w:lang w:eastAsia="pl-PL"/>
        </w:rPr>
        <w:br/>
      </w:r>
      <w:r w:rsidRPr="00340E9B">
        <w:rPr>
          <w:rFonts w:ascii="Arial" w:hAnsi="Arial" w:cs="Arial"/>
          <w:b/>
          <w:sz w:val="22"/>
          <w:szCs w:val="22"/>
          <w:lang w:eastAsia="pl-PL"/>
        </w:rPr>
        <w:t>Egzamin poprawkowy</w:t>
      </w:r>
    </w:p>
    <w:p xmlns:wp14="http://schemas.microsoft.com/office/word/2010/wordml" w:rsidRPr="00340E9B" w:rsidR="008F4438" w:rsidP="00340E9B" w:rsidRDefault="008F4438" w14:paraId="3572E399"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3F9BE7CA"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Każdy uczeń, który w wyniku rocznej klasyfikacji uzyskał ocenę niedostateczną z jednych lub dwóch obowiązkowych zajęć edukacyjnych, może zdawać egzamin poprawkowy. </w:t>
      </w:r>
    </w:p>
    <w:p xmlns:wp14="http://schemas.microsoft.com/office/word/2010/wordml" w:rsidRPr="00340E9B" w:rsidR="00344B88" w:rsidP="00340E9B" w:rsidRDefault="00E91350" w14:paraId="3B6803E2"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 xml:space="preserve">Egzamin poprawkowy składa się z części pisemnej i ustnej, z wyjątkiem egzaminu </w:t>
      </w:r>
      <w:r w:rsidR="003E6A24">
        <w:rPr>
          <w:rFonts w:ascii="Arial" w:hAnsi="Arial" w:cs="Arial"/>
          <w:bCs/>
        </w:rPr>
        <w:t>z </w:t>
      </w:r>
      <w:r w:rsidRPr="00340E9B">
        <w:rPr>
          <w:rFonts w:ascii="Arial" w:hAnsi="Arial" w:cs="Arial"/>
          <w:bCs/>
        </w:rPr>
        <w:t>plastyki, muzyki, informatyki, zajęć komputerowych, techniki, wychowania fizycznego z</w:t>
      </w:r>
      <w:r w:rsidR="003E6A24">
        <w:rPr>
          <w:rFonts w:ascii="Arial" w:hAnsi="Arial" w:cs="Arial"/>
          <w:bCs/>
        </w:rPr>
        <w:t> </w:t>
      </w:r>
      <w:r w:rsidRPr="00340E9B">
        <w:rPr>
          <w:rFonts w:ascii="Arial" w:hAnsi="Arial" w:cs="Arial"/>
          <w:bCs/>
        </w:rPr>
        <w:t>których to przedmiotów egzamin powinien mieć przede wszystkim formę zadań praktycznych. Nie dotyczy to nauczania zdalnego, jeśli stosowane przez szkołę metody nauki zdalnej uniemożliwiają takie działanie. Wówczas egzamin składa się tylko z części pisemnej</w:t>
      </w:r>
      <w:r w:rsidRPr="00340E9B" w:rsidR="00344B88">
        <w:rPr>
          <w:rFonts w:ascii="Arial" w:hAnsi="Arial" w:cs="Arial"/>
        </w:rPr>
        <w:t>.</w:t>
      </w:r>
    </w:p>
    <w:p xmlns:wp14="http://schemas.microsoft.com/office/word/2010/wordml" w:rsidRPr="00340E9B" w:rsidR="00344B88" w:rsidP="00340E9B" w:rsidRDefault="00344B88" w14:paraId="7300D42B" wp14:textId="77777777">
      <w:pPr>
        <w:numPr>
          <w:ilvl w:val="6"/>
          <w:numId w:val="174"/>
        </w:numPr>
        <w:spacing w:after="120" w:line="276" w:lineRule="auto"/>
        <w:ind w:left="426" w:hanging="426"/>
        <w:jc w:val="left"/>
        <w:rPr>
          <w:rFonts w:ascii="Arial" w:hAnsi="Arial" w:cs="Arial"/>
        </w:rPr>
      </w:pPr>
      <w:r w:rsidRPr="00340E9B">
        <w:rPr>
          <w:rFonts w:ascii="Arial" w:hAnsi="Arial" w:cs="Arial"/>
        </w:rPr>
        <w:t>W jednym dniu uczeń może zdawać egzamin poprawkowy tylko z jednego przedmiotu.</w:t>
      </w:r>
    </w:p>
    <w:p xmlns:wp14="http://schemas.microsoft.com/office/word/2010/wordml" w:rsidRPr="00340E9B" w:rsidR="00344B88" w:rsidP="00340E9B" w:rsidRDefault="00344B88" w14:paraId="6861D127" wp14:textId="77777777">
      <w:pPr>
        <w:numPr>
          <w:ilvl w:val="6"/>
          <w:numId w:val="174"/>
        </w:numPr>
        <w:spacing w:after="120" w:line="276" w:lineRule="auto"/>
        <w:ind w:left="426" w:hanging="426"/>
        <w:jc w:val="left"/>
        <w:rPr>
          <w:rFonts w:ascii="Arial" w:hAnsi="Arial" w:cs="Arial"/>
        </w:rPr>
      </w:pPr>
      <w:r w:rsidRPr="00340E9B">
        <w:rPr>
          <w:rFonts w:ascii="Arial" w:hAnsi="Arial" w:cs="Arial"/>
        </w:rPr>
        <w:t>Dyrektor szkoły wyznacza termin egzaminów poprawkowych do dnia zakończenia zajęć dydaktyczno-wychowawczych i podaje do wiadomości uczniów i rodziców.</w:t>
      </w:r>
    </w:p>
    <w:p xmlns:wp14="http://schemas.microsoft.com/office/word/2010/wordml" w:rsidRPr="00340E9B" w:rsidR="00344B88" w:rsidP="00340E9B" w:rsidRDefault="00344B88" w14:paraId="5E2261B0"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Egzamin poprawkowy przeprowadza się w ostatnim tygodniu ferii letnich. </w:t>
      </w:r>
    </w:p>
    <w:p xmlns:wp14="http://schemas.microsoft.com/office/word/2010/wordml" w:rsidRPr="00340E9B" w:rsidR="00344B88" w:rsidP="00340E9B" w:rsidRDefault="00344B88" w14:paraId="3DBCA309"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który z przyczyn usprawiedliwionych nie przystąpił do egzaminu poprawkowego w</w:t>
      </w:r>
      <w:r w:rsidRPr="00340E9B" w:rsidR="008F4438">
        <w:rPr>
          <w:rFonts w:ascii="Arial" w:hAnsi="Arial" w:cs="Arial"/>
        </w:rPr>
        <w:t> </w:t>
      </w:r>
      <w:r w:rsidRPr="00340E9B">
        <w:rPr>
          <w:rFonts w:ascii="Arial" w:hAnsi="Arial" w:cs="Arial"/>
        </w:rPr>
        <w:t>wyznaczonym terminie, może przystąpić do niego w dodatkowym terminie, wyznaczonym przez dyrektora szkoły, nie później niż do końca września.</w:t>
      </w:r>
    </w:p>
    <w:p xmlns:wp14="http://schemas.microsoft.com/office/word/2010/wordml" w:rsidRPr="00340E9B" w:rsidR="00344B88" w:rsidP="00340E9B" w:rsidRDefault="00344B88" w14:paraId="0828B734" wp14:textId="77777777">
      <w:pPr>
        <w:numPr>
          <w:ilvl w:val="6"/>
          <w:numId w:val="174"/>
        </w:numPr>
        <w:spacing w:after="120" w:line="276" w:lineRule="auto"/>
        <w:ind w:left="426" w:hanging="426"/>
        <w:jc w:val="left"/>
        <w:rPr>
          <w:rFonts w:ascii="Arial" w:hAnsi="Arial" w:cs="Arial"/>
        </w:rPr>
      </w:pPr>
      <w:r w:rsidRPr="00340E9B">
        <w:rPr>
          <w:rFonts w:ascii="Arial" w:hAnsi="Arial" w:cs="Arial"/>
        </w:rPr>
        <w:t>Egzamin poprawkowy przeprowadza komisja powołana przez dyrektora szkoły.</w:t>
      </w:r>
      <w:r w:rsidRPr="00340E9B" w:rsidR="008F4438">
        <w:rPr>
          <w:rFonts w:ascii="Arial" w:hAnsi="Arial" w:cs="Arial"/>
        </w:rPr>
        <w:t xml:space="preserve"> </w:t>
      </w:r>
      <w:r w:rsidRPr="00340E9B">
        <w:rPr>
          <w:rFonts w:ascii="Arial" w:hAnsi="Arial" w:cs="Arial"/>
        </w:rPr>
        <w:t xml:space="preserve">W skład komisji wchodzą: </w:t>
      </w:r>
    </w:p>
    <w:p xmlns:wp14="http://schemas.microsoft.com/office/word/2010/wordml" w:rsidRPr="00340E9B" w:rsidR="00344B88" w:rsidP="00340E9B" w:rsidRDefault="00344B88" w14:paraId="7B46CCA6" wp14:textId="77777777">
      <w:pPr>
        <w:numPr>
          <w:ilvl w:val="0"/>
          <w:numId w:val="22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 szkoły albo nauczyciel wyznaczony przez dyrektora szkoły - jako przewodniczący</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komisji;</w:t>
      </w:r>
    </w:p>
    <w:p xmlns:wp14="http://schemas.microsoft.com/office/word/2010/wordml" w:rsidRPr="00340E9B" w:rsidR="00344B88" w:rsidP="00340E9B" w:rsidRDefault="00344B88" w14:paraId="3EE2D9A4" wp14:textId="77777777">
      <w:pPr>
        <w:numPr>
          <w:ilvl w:val="0"/>
          <w:numId w:val="22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nauczyciel prowadzący dane zajęcia edukacyjne - jako egzaminujący;</w:t>
      </w:r>
    </w:p>
    <w:p xmlns:wp14="http://schemas.microsoft.com/office/word/2010/wordml" w:rsidRPr="00340E9B" w:rsidR="00344B88" w:rsidP="00340E9B" w:rsidRDefault="00344B88" w14:paraId="363C3524" wp14:textId="77777777">
      <w:pPr>
        <w:numPr>
          <w:ilvl w:val="0"/>
          <w:numId w:val="22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nauczyciel prowadzący takie same lub pokrewne zajęcia edukacyjne - jako członek</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 xml:space="preserve">komisji. </w:t>
      </w:r>
    </w:p>
    <w:p xmlns:wp14="http://schemas.microsoft.com/office/word/2010/wordml" w:rsidRPr="00340E9B" w:rsidR="00E91350" w:rsidP="00340E9B" w:rsidRDefault="00E91350" w14:paraId="2662F6BF" wp14:textId="77777777">
      <w:pPr>
        <w:spacing w:after="120" w:line="276" w:lineRule="auto"/>
        <w:ind w:left="426" w:hanging="426"/>
        <w:jc w:val="left"/>
        <w:rPr>
          <w:rFonts w:ascii="Arial" w:hAnsi="Arial" w:cs="Arial"/>
        </w:rPr>
      </w:pPr>
      <w:proofErr w:type="spellStart"/>
      <w:r w:rsidRPr="00340E9B">
        <w:rPr>
          <w:rFonts w:ascii="Arial" w:hAnsi="Arial" w:cs="Arial"/>
        </w:rPr>
        <w:t>7a</w:t>
      </w:r>
      <w:proofErr w:type="spellEnd"/>
      <w:r w:rsidRPr="00340E9B">
        <w:rPr>
          <w:rFonts w:ascii="Arial" w:hAnsi="Arial" w:cs="Arial"/>
        </w:rPr>
        <w:t xml:space="preserve">. </w:t>
      </w:r>
      <w:r w:rsidRPr="00340E9B">
        <w:rPr>
          <w:rFonts w:ascii="Arial" w:hAnsi="Arial" w:cs="Arial"/>
          <w:bCs/>
        </w:rPr>
        <w:t xml:space="preserve">W kształceniu na odległość egzamin przeprowadza komisja powołana przez dyrektora, jeśli ma możliwość pracy zdalnej. Wówczas uczeń otrzymuje zadania do wykonania, odpowiedzi przesyła do członków komisji w sposób stosowany przez szkołę w nauczaniu zdalnym, </w:t>
      </w:r>
      <w:r w:rsidR="003E6A24">
        <w:rPr>
          <w:rFonts w:ascii="Arial" w:hAnsi="Arial" w:cs="Arial"/>
          <w:bCs/>
        </w:rPr>
        <w:t>a </w:t>
      </w:r>
      <w:r w:rsidRPr="00340E9B">
        <w:rPr>
          <w:rFonts w:ascii="Arial" w:hAnsi="Arial" w:cs="Arial"/>
          <w:bCs/>
        </w:rPr>
        <w:t>komisja wspólnie decyduje o wyniku. Jeżeli nie ma możliwości zastosowania ww. metody, wówczas egzamin przeprowadza nauczyciel wskazany przez dyrektora za pośrednictwem stosowanej przez szkołę metody pracy zdalnej.</w:t>
      </w:r>
    </w:p>
    <w:p xmlns:wp14="http://schemas.microsoft.com/office/word/2010/wordml" w:rsidRPr="00340E9B" w:rsidR="00344B88" w:rsidP="00340E9B" w:rsidRDefault="00344B88" w14:paraId="520F33F1" wp14:textId="77777777">
      <w:pPr>
        <w:numPr>
          <w:ilvl w:val="6"/>
          <w:numId w:val="174"/>
        </w:numPr>
        <w:spacing w:after="120" w:line="276" w:lineRule="auto"/>
        <w:ind w:left="426" w:hanging="426"/>
        <w:jc w:val="left"/>
        <w:rPr>
          <w:rFonts w:ascii="Arial" w:hAnsi="Arial" w:cs="Arial"/>
        </w:rPr>
      </w:pPr>
      <w:r w:rsidRPr="00340E9B">
        <w:rPr>
          <w:rFonts w:ascii="Arial" w:hAnsi="Arial" w:cs="Arial"/>
        </w:rPr>
        <w:t>Pytania egzaminacyjne układa egzaminator, a zatwierdza dyrektor szkoły najpóźniej na dzień przed egzaminem poprawkowym. Stopień trudności pytań powinien odpowiadać wymaganiom edukacyjnym, według pełnej skali ocen. W przypadku ucznia, dla którego nauczyciel dostosowywał wymagania edukacyjne do indywidualnych potrzeb psychofizycznych i edukacyjnych ze specjalnymi trudnościami w nauce, pytania egzaminacyjne powinny uwzględniać możliwości psychofizyczne ucznia.</w:t>
      </w:r>
    </w:p>
    <w:p xmlns:wp14="http://schemas.microsoft.com/office/word/2010/wordml" w:rsidRPr="00340E9B" w:rsidR="00344B88" w:rsidP="00340E9B" w:rsidRDefault="00E91350" w14:paraId="28AEA140" wp14:noSpellErr="1" wp14:textId="715823D8">
      <w:pPr>
        <w:numPr>
          <w:ilvl w:val="6"/>
          <w:numId w:val="174"/>
        </w:numPr>
        <w:spacing w:after="120" w:line="276" w:lineRule="auto"/>
        <w:ind w:left="426" w:hanging="426"/>
        <w:jc w:val="left"/>
        <w:rPr>
          <w:rFonts w:ascii="Arial" w:hAnsi="Arial" w:cs="Arial"/>
        </w:rPr>
      </w:pPr>
      <w:r w:rsidRPr="035A64B8" w:rsidR="00E91350">
        <w:rPr>
          <w:rFonts w:ascii="Arial" w:hAnsi="Arial" w:cs="Arial"/>
        </w:rPr>
        <w:t xml:space="preserve">Nauczyciel prowadzący dane zajęcia edukacyjne może być zwolniony z udziału w pracy komisji na własną prośbę lub w innych, szczególnie uzasadnionych przypadkach. W takim przypadku dyrektor szkoły powołuje jako egzaminatora innego nauczyciela prowadzącego takie same zajęcia edukacyjne z </w:t>
      </w:r>
      <w:r w:rsidRPr="035A64B8" w:rsidR="00E91350">
        <w:rPr>
          <w:rFonts w:ascii="Arial" w:hAnsi="Arial" w:cs="Arial"/>
        </w:rPr>
        <w:t>tym</w:t>
      </w:r>
      <w:r w:rsidRPr="035A64B8" w:rsidR="00E91350">
        <w:rPr>
          <w:rFonts w:ascii="Arial" w:hAnsi="Arial" w:cs="Arial"/>
        </w:rPr>
        <w:t xml:space="preserve"> </w:t>
      </w:r>
      <w:r w:rsidRPr="035A64B8" w:rsidR="37BB708C">
        <w:rPr>
          <w:rFonts w:ascii="Arial" w:hAnsi="Arial" w:cs="Arial"/>
        </w:rPr>
        <w:t>,</w:t>
      </w:r>
      <w:r w:rsidRPr="035A64B8" w:rsidR="00E91350">
        <w:rPr>
          <w:rFonts w:ascii="Arial" w:hAnsi="Arial" w:cs="Arial"/>
        </w:rPr>
        <w:t xml:space="preserve">że powołanie nauczyciela zatrudnionego w innej szkole następuje w porozumieniu w dyrektorem tej szkoły. Jeśli egzamin jest </w:t>
      </w:r>
      <w:r w:rsidRPr="035A64B8" w:rsidR="00E91350">
        <w:rPr>
          <w:rFonts w:ascii="Arial" w:hAnsi="Arial" w:cs="Arial"/>
        </w:rPr>
        <w:t>przeprowadzany w trakcie kształcenia na odległość powyższy zapis nie ma zastosowania, gdyż dyrektor jednoosobowo ustala skład komisji lub wyznacza nauczyciela do przeprowadzenia egzaminu</w:t>
      </w:r>
      <w:r w:rsidRPr="035A64B8" w:rsidR="00344B88">
        <w:rPr>
          <w:rFonts w:ascii="Arial" w:hAnsi="Arial" w:cs="Arial"/>
        </w:rPr>
        <w:t xml:space="preserve">. </w:t>
      </w:r>
    </w:p>
    <w:p xmlns:wp14="http://schemas.microsoft.com/office/word/2010/wordml" w:rsidRPr="00340E9B" w:rsidR="00344B88" w:rsidP="00340E9B" w:rsidRDefault="00344B88" w14:paraId="19581F64" wp14:textId="77777777">
      <w:pPr>
        <w:numPr>
          <w:ilvl w:val="6"/>
          <w:numId w:val="174"/>
        </w:numPr>
        <w:spacing w:after="120" w:line="276" w:lineRule="auto"/>
        <w:ind w:left="426" w:hanging="426"/>
        <w:jc w:val="left"/>
        <w:rPr>
          <w:rFonts w:ascii="Arial" w:hAnsi="Arial" w:cs="Arial"/>
        </w:rPr>
      </w:pPr>
      <w:r w:rsidRPr="00340E9B">
        <w:rPr>
          <w:rFonts w:ascii="Arial" w:hAnsi="Arial" w:cs="Arial"/>
        </w:rPr>
        <w:t>Z przeprowadzonego egzaminu poprawkowego sporządza się protokół zawierający skład komisji, termin egzaminu, pytania egzaminacyjne, wynik egzaminu oraz ocenę ustaloną przez komisję.</w:t>
      </w:r>
      <w:r w:rsidRPr="00340E9B" w:rsidR="00172AC8">
        <w:rPr>
          <w:rFonts w:ascii="Arial" w:hAnsi="Arial" w:cs="Arial"/>
        </w:rPr>
        <w:t xml:space="preserve"> </w:t>
      </w:r>
    </w:p>
    <w:p xmlns:wp14="http://schemas.microsoft.com/office/word/2010/wordml" w:rsidRPr="00340E9B" w:rsidR="00344B88" w:rsidP="00340E9B" w:rsidRDefault="00E91350" w14:paraId="794869EE"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Do protokołu załącza się pisemne prace ucznia i zwięzłą informację o ustnych odpowiedziach ucznia. Protokół stanowi załącznik do arkusza ocen. W przypadku kształcenia na odległość do protokołu dołącza się wydruk pracy ucznia</w:t>
      </w:r>
      <w:r w:rsidRPr="00340E9B" w:rsidR="00344B88">
        <w:rPr>
          <w:rFonts w:ascii="Arial" w:hAnsi="Arial" w:cs="Arial"/>
        </w:rPr>
        <w:t>.</w:t>
      </w:r>
    </w:p>
    <w:p xmlns:wp14="http://schemas.microsoft.com/office/word/2010/wordml" w:rsidRPr="00340E9B" w:rsidR="00344B88" w:rsidP="00340E9B" w:rsidRDefault="00344B88" w14:paraId="695DBAA0" wp14:textId="77777777">
      <w:pPr>
        <w:numPr>
          <w:ilvl w:val="6"/>
          <w:numId w:val="174"/>
        </w:numPr>
        <w:spacing w:after="120" w:line="276" w:lineRule="auto"/>
        <w:ind w:left="426" w:hanging="426"/>
        <w:jc w:val="left"/>
        <w:rPr>
          <w:rFonts w:ascii="Arial" w:hAnsi="Arial" w:cs="Arial"/>
        </w:rPr>
      </w:pPr>
      <w:r w:rsidRPr="00340E9B">
        <w:rPr>
          <w:rFonts w:ascii="Arial" w:hAnsi="Arial" w:cs="Arial"/>
        </w:rPr>
        <w:t>Ocena ustalona w wyniku egzaminu poprawkowego jest ocena ostateczna.</w:t>
      </w:r>
    </w:p>
    <w:p xmlns:wp14="http://schemas.microsoft.com/office/word/2010/wordml" w:rsidRPr="00340E9B" w:rsidR="00344B88" w:rsidP="00340E9B" w:rsidRDefault="00344B88" w14:paraId="38E3826E"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Uczeń, który z przyczyn losowych nie przystąpił do egzaminu poprawkowego </w:t>
      </w:r>
      <w:r w:rsidR="003E6A24">
        <w:rPr>
          <w:rFonts w:ascii="Arial" w:hAnsi="Arial" w:cs="Arial"/>
        </w:rPr>
        <w:t>w </w:t>
      </w:r>
      <w:r w:rsidRPr="00340E9B">
        <w:rPr>
          <w:rFonts w:ascii="Arial" w:hAnsi="Arial" w:cs="Arial"/>
        </w:rPr>
        <w:t>wyznaczonym terminie, może przystąpić do niego w dodatkowym terminie określonym przez dyrektora szkoły, nie</w:t>
      </w:r>
      <w:r w:rsidRPr="00340E9B" w:rsidR="0053612A">
        <w:rPr>
          <w:rFonts w:ascii="Arial" w:hAnsi="Arial" w:cs="Arial"/>
        </w:rPr>
        <w:t> </w:t>
      </w:r>
      <w:r w:rsidRPr="00340E9B">
        <w:rPr>
          <w:rFonts w:ascii="Arial" w:hAnsi="Arial" w:cs="Arial"/>
        </w:rPr>
        <w:t>później niż do końca września.</w:t>
      </w:r>
    </w:p>
    <w:p xmlns:wp14="http://schemas.microsoft.com/office/word/2010/wordml" w:rsidRPr="00340E9B" w:rsidR="00344B88" w:rsidP="00340E9B" w:rsidRDefault="00344B88" w14:paraId="292A8AF4"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Uczeń, który nie zdał jednego egzaminu poprawkowego nie otrzymuje promocji i powtarza klasę. </w:t>
      </w:r>
    </w:p>
    <w:p xmlns:wp14="http://schemas.microsoft.com/office/word/2010/wordml" w:rsidRPr="00340E9B" w:rsidR="00344B88" w:rsidP="00340E9B" w:rsidRDefault="00344B88" w14:paraId="08A251A7"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lub jego rodzice mogą zgłosić w terminie 5 dni od dnia przeprowadzenia egzaminu poprawkowego zastrzeżenia do dyrektora szkoły, jeżeli uznają, że ocena z egzaminu poprawkowego została ustalona niezgodnie z przepisami prawa dotyczącymi trybu ustalania tej oceny.</w:t>
      </w:r>
    </w:p>
    <w:p xmlns:wp14="http://schemas.microsoft.com/office/word/2010/wordml" w:rsidRPr="00340E9B" w:rsidR="00344B88" w:rsidP="00340E9B" w:rsidRDefault="00344B88" w14:paraId="10E94B9D" wp14:textId="77777777">
      <w:pPr>
        <w:numPr>
          <w:ilvl w:val="6"/>
          <w:numId w:val="174"/>
        </w:numPr>
        <w:spacing w:after="120" w:line="276" w:lineRule="auto"/>
        <w:ind w:left="426" w:hanging="426"/>
        <w:jc w:val="left"/>
        <w:rPr>
          <w:rFonts w:ascii="Arial" w:hAnsi="Arial" w:cs="Arial"/>
        </w:rPr>
      </w:pPr>
      <w:r w:rsidRPr="00340E9B">
        <w:rPr>
          <w:rFonts w:ascii="Arial" w:hAnsi="Arial" w:cs="Arial"/>
        </w:rPr>
        <w:t>W przypadku stwierdzenia, że ocena z egzaminu poprawkowego została ustalona niezgodnie z</w:t>
      </w:r>
      <w:r w:rsidRPr="00340E9B" w:rsidR="0053612A">
        <w:rPr>
          <w:rFonts w:ascii="Arial" w:hAnsi="Arial" w:cs="Arial"/>
        </w:rPr>
        <w:t> </w:t>
      </w:r>
      <w:r w:rsidRPr="00340E9B">
        <w:rPr>
          <w:rFonts w:ascii="Arial" w:hAnsi="Arial" w:cs="Arial"/>
        </w:rPr>
        <w:t>przepisami prawa dotyczącymi trybu ustalania tej oceny, dyrektor szkoły powołuje komisję do</w:t>
      </w:r>
      <w:r w:rsidRPr="00340E9B" w:rsidR="0053612A">
        <w:rPr>
          <w:rFonts w:ascii="Arial" w:hAnsi="Arial" w:cs="Arial"/>
        </w:rPr>
        <w:t> </w:t>
      </w:r>
      <w:r w:rsidRPr="00340E9B">
        <w:rPr>
          <w:rFonts w:ascii="Arial" w:hAnsi="Arial" w:cs="Arial"/>
        </w:rPr>
        <w:t>przeprowadzenia egzaminu w trybie odwoławczym. Ocena ustalona przez komisję jest ostateczna.</w:t>
      </w:r>
    </w:p>
    <w:p xmlns:wp14="http://schemas.microsoft.com/office/word/2010/wordml" w:rsidRPr="00340E9B" w:rsidR="002B1A77" w:rsidP="00340E9B" w:rsidRDefault="002B1A77" w14:paraId="6CEB15CE"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0461F3E9"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sidR="00D17C45">
        <w:rPr>
          <w:rFonts w:ascii="Arial" w:hAnsi="Arial" w:cs="Arial"/>
          <w:b/>
          <w:sz w:val="22"/>
          <w:szCs w:val="22"/>
          <w:lang w:eastAsia="pl-PL"/>
        </w:rPr>
        <w:t>7</w:t>
      </w:r>
      <w:r w:rsidRPr="00340E9B">
        <w:rPr>
          <w:rFonts w:ascii="Arial" w:hAnsi="Arial" w:cs="Arial"/>
          <w:b/>
          <w:sz w:val="22"/>
          <w:szCs w:val="22"/>
          <w:lang w:eastAsia="pl-PL"/>
        </w:rPr>
        <w:br/>
      </w:r>
      <w:r w:rsidRPr="00340E9B">
        <w:rPr>
          <w:rFonts w:ascii="Arial" w:hAnsi="Arial" w:cs="Arial"/>
          <w:b/>
          <w:sz w:val="22"/>
          <w:szCs w:val="22"/>
          <w:lang w:eastAsia="pl-PL"/>
        </w:rPr>
        <w:t>Egzamin ósmoklasisty</w:t>
      </w:r>
    </w:p>
    <w:p xmlns:wp14="http://schemas.microsoft.com/office/word/2010/wordml" w:rsidRPr="00340E9B" w:rsidR="0053612A" w:rsidP="00340E9B" w:rsidRDefault="0053612A" w14:paraId="66518E39"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1882CE37" wp14:textId="77777777">
      <w:pPr>
        <w:numPr>
          <w:ilvl w:val="6"/>
          <w:numId w:val="174"/>
        </w:numPr>
        <w:spacing w:after="120" w:line="276" w:lineRule="auto"/>
        <w:ind w:left="426" w:hanging="426"/>
        <w:jc w:val="left"/>
        <w:rPr>
          <w:rFonts w:ascii="Arial" w:hAnsi="Arial" w:cs="Arial"/>
        </w:rPr>
      </w:pPr>
      <w:r w:rsidRPr="00340E9B">
        <w:rPr>
          <w:rFonts w:ascii="Arial" w:hAnsi="Arial" w:cs="Arial"/>
        </w:rPr>
        <w:t>Egzamin przeprowadza się w klasie VIII szkoły podstawowej jako obowiązkowy egzamin zewnętrzny.</w:t>
      </w:r>
    </w:p>
    <w:p xmlns:wp14="http://schemas.microsoft.com/office/word/2010/wordml" w:rsidRPr="00340E9B" w:rsidR="00344B88" w:rsidP="00340E9B" w:rsidRDefault="00344B88" w14:paraId="3CB131C1" wp14:textId="77777777">
      <w:pPr>
        <w:numPr>
          <w:ilvl w:val="6"/>
          <w:numId w:val="174"/>
        </w:numPr>
        <w:spacing w:after="120" w:line="276" w:lineRule="auto"/>
        <w:ind w:left="426" w:hanging="426"/>
        <w:jc w:val="left"/>
        <w:rPr>
          <w:rFonts w:ascii="Arial" w:hAnsi="Arial" w:cs="Arial"/>
        </w:rPr>
      </w:pPr>
      <w:r w:rsidRPr="00340E9B">
        <w:rPr>
          <w:rFonts w:ascii="Arial" w:hAnsi="Arial" w:cs="Arial"/>
        </w:rPr>
        <w:t>Egzamin obejmuje</w:t>
      </w:r>
      <w:r w:rsidRPr="00340E9B" w:rsidR="00172AC8">
        <w:rPr>
          <w:rFonts w:ascii="Arial" w:hAnsi="Arial" w:cs="Arial"/>
        </w:rPr>
        <w:t xml:space="preserve"> </w:t>
      </w:r>
      <w:r w:rsidRPr="00340E9B">
        <w:rPr>
          <w:rFonts w:ascii="Arial" w:hAnsi="Arial" w:cs="Arial"/>
        </w:rPr>
        <w:t xml:space="preserve">wiadomości i umiejętności kształcenia ogólnego w odniesieniu do </w:t>
      </w:r>
      <w:r w:rsidRPr="00340E9B" w:rsidR="00714BFB">
        <w:rPr>
          <w:rFonts w:ascii="Arial" w:hAnsi="Arial" w:cs="Arial"/>
        </w:rPr>
        <w:t>trzech</w:t>
      </w:r>
      <w:r w:rsidRPr="00340E9B">
        <w:rPr>
          <w:rFonts w:ascii="Arial" w:hAnsi="Arial" w:cs="Arial"/>
        </w:rPr>
        <w:t xml:space="preserve"> kluczowych przedmiotów</w:t>
      </w:r>
      <w:r w:rsidRPr="00340E9B" w:rsidR="00714BFB">
        <w:rPr>
          <w:rFonts w:ascii="Arial" w:hAnsi="Arial" w:cs="Arial"/>
        </w:rPr>
        <w:t xml:space="preserve"> tj. </w:t>
      </w:r>
      <w:r w:rsidRPr="00340E9B">
        <w:rPr>
          <w:rFonts w:ascii="Arial" w:hAnsi="Arial" w:cs="Arial"/>
        </w:rPr>
        <w:t>języka polskiego, matematyki i języka obcego.</w:t>
      </w:r>
    </w:p>
    <w:p xmlns:wp14="http://schemas.microsoft.com/office/word/2010/wordml" w:rsidRPr="00340E9B" w:rsidR="00344B88" w:rsidP="00340E9B" w:rsidRDefault="00344B88" w14:paraId="5DFC0B6C" wp14:textId="77777777">
      <w:pPr>
        <w:numPr>
          <w:ilvl w:val="6"/>
          <w:numId w:val="174"/>
        </w:numPr>
        <w:spacing w:after="120" w:line="276" w:lineRule="auto"/>
        <w:ind w:left="426" w:hanging="426"/>
        <w:jc w:val="left"/>
        <w:rPr>
          <w:rFonts w:ascii="Arial" w:hAnsi="Arial" w:cs="Arial"/>
        </w:rPr>
      </w:pPr>
      <w:r w:rsidRPr="00340E9B">
        <w:rPr>
          <w:rFonts w:ascii="Arial" w:hAnsi="Arial" w:cs="Arial"/>
        </w:rPr>
        <w:t>Egzamin ma formę pisemną. Przystąpienie do niego jest warunkiem ukończenia szkoły podstawowej.</w:t>
      </w:r>
    </w:p>
    <w:p xmlns:wp14="http://schemas.microsoft.com/office/word/2010/wordml" w:rsidRPr="00340E9B" w:rsidR="00344B88" w:rsidP="00340E9B" w:rsidRDefault="00344B88" w14:paraId="169B9697"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może wybrać tylko jeden język, którego uczy się w szkole jako obowiązkowy.</w:t>
      </w:r>
    </w:p>
    <w:p xmlns:wp14="http://schemas.microsoft.com/office/word/2010/wordml" w:rsidRPr="00340E9B" w:rsidR="00344B88" w:rsidP="00340E9B" w:rsidRDefault="00344B88" w14:paraId="6994CAA9"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Egzamin jest przeprowadzany w trzech kolejnych dniach. </w:t>
      </w:r>
    </w:p>
    <w:p xmlns:wp14="http://schemas.microsoft.com/office/word/2010/wordml" w:rsidRPr="00340E9B" w:rsidR="00344B88" w:rsidP="00340E9B" w:rsidRDefault="00344B88" w14:paraId="28DEBD6B" wp14:textId="77777777">
      <w:pPr>
        <w:numPr>
          <w:ilvl w:val="6"/>
          <w:numId w:val="174"/>
        </w:numPr>
        <w:spacing w:after="120" w:line="276" w:lineRule="auto"/>
        <w:ind w:left="426" w:hanging="426"/>
        <w:jc w:val="left"/>
        <w:rPr>
          <w:rFonts w:ascii="Arial" w:hAnsi="Arial" w:cs="Arial"/>
        </w:rPr>
      </w:pPr>
      <w:r w:rsidRPr="00340E9B">
        <w:rPr>
          <w:rFonts w:ascii="Arial" w:hAnsi="Arial" w:cs="Arial"/>
        </w:rPr>
        <w:t>Jeżeli uczeń uczy się w szkole jako przedmiotu obowiązkowego więcej niż jednego języka obcego nowożytnego, jego rodzice składają dyrektorowi szkoły, nie później niż do 30</w:t>
      </w:r>
      <w:r w:rsidR="003E6A24">
        <w:rPr>
          <w:rFonts w:ascii="Arial" w:hAnsi="Arial" w:cs="Arial"/>
        </w:rPr>
        <w:t> </w:t>
      </w:r>
      <w:r w:rsidRPr="00340E9B">
        <w:rPr>
          <w:rFonts w:ascii="Arial" w:hAnsi="Arial" w:cs="Arial"/>
        </w:rPr>
        <w:t>września roku szkolnego, w którym jest przeprowadzany egzamin, pisemną</w:t>
      </w:r>
      <w:r w:rsidRPr="00340E9B" w:rsidR="00172AC8">
        <w:rPr>
          <w:rFonts w:ascii="Arial" w:hAnsi="Arial" w:cs="Arial"/>
        </w:rPr>
        <w:t xml:space="preserve"> </w:t>
      </w:r>
      <w:r w:rsidRPr="00340E9B">
        <w:rPr>
          <w:rFonts w:ascii="Arial" w:hAnsi="Arial" w:cs="Arial"/>
        </w:rPr>
        <w:t>deklarację wskazującą język obcy nowożytny, z którego uczeń przystąpi do drugiej części egzaminu.</w:t>
      </w:r>
    </w:p>
    <w:p xmlns:wp14="http://schemas.microsoft.com/office/word/2010/wordml" w:rsidRPr="00340E9B" w:rsidR="00344B88" w:rsidP="00340E9B" w:rsidRDefault="00344B88" w14:paraId="18AE6014"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który jest laureatem lub finalistą olimpiady przedmiotowej albo laureatem konkursu przedmiotowego o zasięgu ogólnopolskim lub wojewódzkim, organizowanego z zakresu jednego z</w:t>
      </w:r>
      <w:r w:rsidRPr="00340E9B" w:rsidR="0053612A">
        <w:rPr>
          <w:rFonts w:ascii="Arial" w:hAnsi="Arial" w:cs="Arial"/>
        </w:rPr>
        <w:t> </w:t>
      </w:r>
      <w:r w:rsidRPr="00340E9B">
        <w:rPr>
          <w:rFonts w:ascii="Arial" w:hAnsi="Arial" w:cs="Arial"/>
        </w:rPr>
        <w:t xml:space="preserve">przedmiotów objętych egzaminem jest zwolniony z odpowiedniej części egzaminu. Zwolnienie jest równoznaczne z uzyskaniem z tej części egzaminu najwyższego wyniku. </w:t>
      </w:r>
    </w:p>
    <w:p xmlns:wp14="http://schemas.microsoft.com/office/word/2010/wordml" w:rsidRPr="00340E9B" w:rsidR="00344B88" w:rsidP="00340E9B" w:rsidRDefault="00344B88" w14:paraId="4A021E80" wp14:textId="77777777">
      <w:pPr>
        <w:numPr>
          <w:ilvl w:val="6"/>
          <w:numId w:val="174"/>
        </w:numPr>
        <w:spacing w:after="120" w:line="276" w:lineRule="auto"/>
        <w:ind w:left="426" w:hanging="426"/>
        <w:jc w:val="left"/>
        <w:rPr>
          <w:rFonts w:ascii="Arial" w:hAnsi="Arial" w:cs="Arial"/>
        </w:rPr>
      </w:pPr>
      <w:r w:rsidRPr="00340E9B">
        <w:rPr>
          <w:rFonts w:ascii="Arial" w:hAnsi="Arial" w:cs="Arial"/>
        </w:rPr>
        <w:t>Uczniowie ze specjalnymi potrzebami edukacyjnymi, w tym uczniowie niepełnosprawni, niedostosowani społecznie oraz zagrożeni niedostosowaniem społecznym, przystępują do egzaminu w</w:t>
      </w:r>
      <w:r w:rsidRPr="00340E9B" w:rsidR="0053612A">
        <w:rPr>
          <w:rFonts w:ascii="Arial" w:hAnsi="Arial" w:cs="Arial"/>
        </w:rPr>
        <w:t> </w:t>
      </w:r>
      <w:r w:rsidRPr="00340E9B">
        <w:rPr>
          <w:rFonts w:ascii="Arial" w:hAnsi="Arial" w:cs="Arial"/>
        </w:rPr>
        <w:t xml:space="preserve">warunkach i/lub formach dostosowanych do ich potrzeb. Szczegółowe informacje dotyczące dostosowań są ogłaszane w komunikacie dyrektora Centralnej Komisji Egzaminacyjnej publikowanym na stronie internetowej </w:t>
      </w:r>
      <w:proofErr w:type="spellStart"/>
      <w:r w:rsidRPr="00340E9B">
        <w:rPr>
          <w:rFonts w:ascii="Arial" w:hAnsi="Arial" w:cs="Arial"/>
        </w:rPr>
        <w:t>CKE</w:t>
      </w:r>
      <w:proofErr w:type="spellEnd"/>
      <w:r w:rsidRPr="00340E9B">
        <w:rPr>
          <w:rFonts w:ascii="Arial" w:hAnsi="Arial" w:cs="Arial"/>
        </w:rPr>
        <w:t xml:space="preserve"> do końca sierpnia poprzedzającego rok szkolny, w</w:t>
      </w:r>
      <w:r w:rsidRPr="00340E9B" w:rsidR="0053612A">
        <w:rPr>
          <w:rFonts w:ascii="Arial" w:hAnsi="Arial" w:cs="Arial"/>
        </w:rPr>
        <w:t> </w:t>
      </w:r>
      <w:r w:rsidRPr="00340E9B">
        <w:rPr>
          <w:rFonts w:ascii="Arial" w:hAnsi="Arial" w:cs="Arial"/>
        </w:rPr>
        <w:t>którym jest przeprowadzany egzamin.</w:t>
      </w:r>
    </w:p>
    <w:p xmlns:wp14="http://schemas.microsoft.com/office/word/2010/wordml" w:rsidRPr="00340E9B" w:rsidR="00344B88" w:rsidP="00340E9B" w:rsidRDefault="00344B88" w14:paraId="4AFEF63D" wp14:textId="77777777">
      <w:pPr>
        <w:numPr>
          <w:ilvl w:val="6"/>
          <w:numId w:val="174"/>
        </w:numPr>
        <w:spacing w:after="120" w:line="276" w:lineRule="auto"/>
        <w:ind w:left="426" w:hanging="426"/>
        <w:jc w:val="left"/>
        <w:rPr>
          <w:rFonts w:ascii="Arial" w:hAnsi="Arial" w:cs="Arial"/>
        </w:rPr>
      </w:pPr>
      <w:r w:rsidRPr="00340E9B">
        <w:rPr>
          <w:rFonts w:ascii="Arial" w:hAnsi="Arial" w:cs="Arial"/>
        </w:rPr>
        <w:t>Na wniosek ucznia lub jego rodziców sprawdzona i oceniona praca ucznia jest udostępniana uczniowi lub jego rodzicom do wglądu w miejscu i czasie wskazanym przez dyrektora komisji okręgowej.</w:t>
      </w:r>
    </w:p>
    <w:p xmlns:wp14="http://schemas.microsoft.com/office/word/2010/wordml" w:rsidRPr="00340E9B" w:rsidR="00344B88" w:rsidP="00340E9B" w:rsidRDefault="00344B88" w14:paraId="68946EA3" wp14:textId="77777777">
      <w:pPr>
        <w:numPr>
          <w:ilvl w:val="6"/>
          <w:numId w:val="174"/>
        </w:numPr>
        <w:spacing w:after="120" w:line="276" w:lineRule="auto"/>
        <w:ind w:left="426" w:hanging="426"/>
        <w:jc w:val="left"/>
        <w:rPr>
          <w:rFonts w:ascii="Arial" w:hAnsi="Arial" w:cs="Arial"/>
        </w:rPr>
      </w:pPr>
      <w:r w:rsidRPr="00340E9B">
        <w:rPr>
          <w:rFonts w:ascii="Arial" w:hAnsi="Arial" w:cs="Arial"/>
        </w:rPr>
        <w:t>W przypadku uczniów posiadających orzeczenie o potrzebie indywidualnego nauczania dostosowanie warunków i formy przeprowadzania egzaminu do indywidualnych potrzeb psychofizycznych i</w:t>
      </w:r>
      <w:r w:rsidRPr="00340E9B" w:rsidR="0053612A">
        <w:rPr>
          <w:rFonts w:ascii="Arial" w:hAnsi="Arial" w:cs="Arial"/>
        </w:rPr>
        <w:t> </w:t>
      </w:r>
      <w:r w:rsidRPr="00340E9B">
        <w:rPr>
          <w:rFonts w:ascii="Arial" w:hAnsi="Arial" w:cs="Arial"/>
        </w:rPr>
        <w:t>edukacyjnych ucznia może nastąpić na podstawie tego orzeczenia.</w:t>
      </w:r>
    </w:p>
    <w:p xmlns:wp14="http://schemas.microsoft.com/office/word/2010/wordml" w:rsidRPr="00340E9B" w:rsidR="00344B88" w:rsidP="00340E9B" w:rsidRDefault="00344B88" w14:paraId="5D418293" wp14:textId="77777777">
      <w:pPr>
        <w:numPr>
          <w:ilvl w:val="6"/>
          <w:numId w:val="174"/>
        </w:numPr>
        <w:spacing w:after="120" w:line="276" w:lineRule="auto"/>
        <w:ind w:left="426" w:hanging="426"/>
        <w:jc w:val="left"/>
        <w:rPr>
          <w:rFonts w:ascii="Arial" w:hAnsi="Arial" w:cs="Arial"/>
        </w:rPr>
      </w:pPr>
      <w:r w:rsidRPr="00340E9B">
        <w:rPr>
          <w:rFonts w:ascii="Arial" w:hAnsi="Arial" w:cs="Arial"/>
        </w:rPr>
        <w:t>Opinia powinna być wydana przez poradnię psychologiczno-pedagogiczną, w tym poradnię specjalistyczną, nie później niż do końca września roku szkolnego, w którym jest przeprowadzany egzamin.</w:t>
      </w:r>
    </w:p>
    <w:p xmlns:wp14="http://schemas.microsoft.com/office/word/2010/wordml" w:rsidRPr="00340E9B" w:rsidR="00344B88" w:rsidP="00340E9B" w:rsidRDefault="00344B88" w14:paraId="478A18BE" wp14:textId="77777777">
      <w:pPr>
        <w:numPr>
          <w:ilvl w:val="6"/>
          <w:numId w:val="174"/>
        </w:numPr>
        <w:spacing w:after="120" w:line="276" w:lineRule="auto"/>
        <w:ind w:left="426" w:hanging="426"/>
        <w:jc w:val="left"/>
        <w:rPr>
          <w:rFonts w:ascii="Arial" w:hAnsi="Arial" w:cs="Arial"/>
        </w:rPr>
      </w:pPr>
      <w:r w:rsidRPr="00340E9B">
        <w:rPr>
          <w:rFonts w:ascii="Arial" w:hAnsi="Arial" w:cs="Arial"/>
        </w:rPr>
        <w:t>Rodzice ucznia przedkładają opinię dyrektorowi szkoły, w terminie do dnia 15 października roku szkolnego, w którym jest przeprowadzany egzamin.</w:t>
      </w:r>
    </w:p>
    <w:p xmlns:wp14="http://schemas.microsoft.com/office/word/2010/wordml" w:rsidRPr="00340E9B" w:rsidR="00344B88" w:rsidP="00340E9B" w:rsidRDefault="00344B88" w14:paraId="7660E26F" wp14:textId="77777777">
      <w:pPr>
        <w:numPr>
          <w:ilvl w:val="6"/>
          <w:numId w:val="174"/>
        </w:numPr>
        <w:spacing w:after="120" w:line="276" w:lineRule="auto"/>
        <w:ind w:left="426" w:hanging="426"/>
        <w:jc w:val="left"/>
        <w:rPr>
          <w:rFonts w:ascii="Arial" w:hAnsi="Arial" w:cs="Arial"/>
        </w:rPr>
      </w:pPr>
      <w:r w:rsidRPr="00340E9B">
        <w:rPr>
          <w:rFonts w:ascii="Arial" w:hAnsi="Arial" w:cs="Arial"/>
        </w:rPr>
        <w:t>Uczniowie chorzy lub niesprawni czasowo, na podstawie zaświadczenia o stanie zdrowia wydanego przez lekarza, mogą przystąpić do egzaminu w warunkach i formie odpowiednich ze względu na ich stan zdrowia.</w:t>
      </w:r>
    </w:p>
    <w:p xmlns:wp14="http://schemas.microsoft.com/office/word/2010/wordml" w:rsidRPr="00340E9B" w:rsidR="00344B88" w:rsidP="00340E9B" w:rsidRDefault="00344B88" w14:paraId="686ACA59" wp14:noSpellErr="1" wp14:textId="73F2EE53">
      <w:pPr>
        <w:numPr>
          <w:ilvl w:val="6"/>
          <w:numId w:val="174"/>
        </w:numPr>
        <w:spacing w:after="120" w:line="276" w:lineRule="auto"/>
        <w:ind w:left="426" w:hanging="426"/>
        <w:jc w:val="left"/>
        <w:rPr>
          <w:rFonts w:ascii="Arial" w:hAnsi="Arial" w:cs="Arial"/>
        </w:rPr>
      </w:pPr>
      <w:r w:rsidRPr="035A64B8" w:rsidR="00344B88">
        <w:rPr>
          <w:rFonts w:ascii="Arial" w:hAnsi="Arial" w:cs="Arial"/>
        </w:rPr>
        <w:t>Uczeń</w:t>
      </w:r>
      <w:r w:rsidRPr="035A64B8" w:rsidR="6532EE13">
        <w:rPr>
          <w:rFonts w:ascii="Arial" w:hAnsi="Arial" w:cs="Arial"/>
        </w:rPr>
        <w:t xml:space="preserve">, </w:t>
      </w:r>
      <w:r w:rsidRPr="035A64B8" w:rsidR="00344B88">
        <w:rPr>
          <w:rFonts w:ascii="Arial" w:hAnsi="Arial" w:cs="Arial"/>
        </w:rPr>
        <w:t>który z przyczyn losowych lub zdrowotnych:</w:t>
      </w:r>
    </w:p>
    <w:p xmlns:wp14="http://schemas.microsoft.com/office/word/2010/wordml" w:rsidRPr="00340E9B" w:rsidR="00344B88" w:rsidP="00340E9B" w:rsidRDefault="00344B88" w14:paraId="13BE239D" wp14:textId="77777777">
      <w:pPr>
        <w:numPr>
          <w:ilvl w:val="0"/>
          <w:numId w:val="22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 przystąpił do egzaminu lub danej części egzaminu w ustalonym terminie albo;</w:t>
      </w:r>
    </w:p>
    <w:p xmlns:wp14="http://schemas.microsoft.com/office/word/2010/wordml" w:rsidRPr="00340E9B" w:rsidR="00344B88" w:rsidP="00340E9B" w:rsidRDefault="00344B88" w14:paraId="2415757E" wp14:textId="77777777">
      <w:pPr>
        <w:numPr>
          <w:ilvl w:val="0"/>
          <w:numId w:val="229"/>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przerwał daną część egzaminu przystępuje do egzaminu w dodatkowym terminie ustalonym w</w:t>
      </w:r>
      <w:r w:rsidRPr="00340E9B" w:rsidR="0053612A">
        <w:rPr>
          <w:rFonts w:ascii="Arial" w:hAnsi="Arial" w:eastAsia="Times New Roman" w:cs="Arial"/>
          <w:lang w:eastAsia="pl-PL"/>
        </w:rPr>
        <w:t> </w:t>
      </w:r>
      <w:r w:rsidRPr="00340E9B">
        <w:rPr>
          <w:rFonts w:ascii="Arial" w:hAnsi="Arial" w:eastAsia="Times New Roman" w:cs="Arial"/>
          <w:lang w:eastAsia="pl-PL"/>
        </w:rPr>
        <w:t>harmonogramie przeprowadzania egzaminu w szkole, której jest uczniem.</w:t>
      </w:r>
    </w:p>
    <w:p xmlns:wp14="http://schemas.microsoft.com/office/word/2010/wordml" w:rsidRPr="00340E9B" w:rsidR="00344B88" w:rsidP="00340E9B" w:rsidRDefault="00344B88" w14:paraId="5F87D715"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który nie przystąpił do egzaminu lub danej części egzaminu w dodatkowym terminie, ustalonym w harmonogramie przeprowadzania egzaminu powtarza ostatnią klasę odpowiednio szkoły podstawowej oraz przystępuje do egzaminu w następnym roku.</w:t>
      </w:r>
    </w:p>
    <w:p xmlns:wp14="http://schemas.microsoft.com/office/word/2010/wordml" w:rsidRPr="00340E9B" w:rsidR="00344B88" w:rsidP="00340E9B" w:rsidRDefault="00344B88" w14:paraId="3F8B297F"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W szczególnych przypadkach losowych lub zdrowotnych, uniemożliwiających przystąpienie do egzaminu w dodatkowym terminie, ustalonym w harmonogramie przeprowadzania egzaminu dyrektor komisji okręgowej, na udokumentowany wniosek dyrektora szkoły, może zwolnić ucznia z obowiązku przystąpienia do egzaminu lub danej części egzaminu. </w:t>
      </w:r>
      <w:r w:rsidRPr="00340E9B" w:rsidR="008B265A">
        <w:rPr>
          <w:rFonts w:ascii="Arial" w:hAnsi="Arial" w:cs="Arial"/>
        </w:rPr>
        <w:t>D</w:t>
      </w:r>
      <w:r w:rsidRPr="00340E9B">
        <w:rPr>
          <w:rFonts w:ascii="Arial" w:hAnsi="Arial" w:cs="Arial"/>
        </w:rPr>
        <w:t>yrektor szkoły s</w:t>
      </w:r>
      <w:r w:rsidRPr="00340E9B" w:rsidR="0053612A">
        <w:rPr>
          <w:rFonts w:ascii="Arial" w:hAnsi="Arial" w:cs="Arial"/>
        </w:rPr>
        <w:t xml:space="preserve">kłada wniosek </w:t>
      </w:r>
      <w:r w:rsidRPr="00340E9B">
        <w:rPr>
          <w:rFonts w:ascii="Arial" w:hAnsi="Arial" w:cs="Arial"/>
        </w:rPr>
        <w:t>w</w:t>
      </w:r>
      <w:r w:rsidRPr="00340E9B" w:rsidR="0053612A">
        <w:rPr>
          <w:rFonts w:ascii="Arial" w:hAnsi="Arial" w:cs="Arial"/>
        </w:rPr>
        <w:t> </w:t>
      </w:r>
      <w:r w:rsidRPr="00340E9B">
        <w:rPr>
          <w:rFonts w:ascii="Arial" w:hAnsi="Arial" w:cs="Arial"/>
        </w:rPr>
        <w:t xml:space="preserve">porozumieniu z rodzicami ucznia. </w:t>
      </w:r>
    </w:p>
    <w:p xmlns:wp14="http://schemas.microsoft.com/office/word/2010/wordml" w:rsidRPr="00340E9B" w:rsidR="00344B88" w:rsidP="00340E9B" w:rsidRDefault="00344B88" w14:paraId="50DD3DE0" wp14:textId="77777777">
      <w:pPr>
        <w:numPr>
          <w:ilvl w:val="6"/>
          <w:numId w:val="174"/>
        </w:numPr>
        <w:spacing w:after="120" w:line="276" w:lineRule="auto"/>
        <w:ind w:left="426" w:hanging="426"/>
        <w:jc w:val="left"/>
        <w:rPr>
          <w:rFonts w:ascii="Arial" w:hAnsi="Arial" w:cs="Arial"/>
        </w:rPr>
      </w:pPr>
      <w:r w:rsidRPr="00340E9B">
        <w:rPr>
          <w:rFonts w:ascii="Arial" w:hAnsi="Arial" w:cs="Arial"/>
        </w:rPr>
        <w:t>W przypadku, o którym mowa w ust. 16, w zaświadczeniu o szczegółowych wynikach egzaminu zamiast wyniku z egzaminu</w:t>
      </w:r>
      <w:r w:rsidRPr="00340E9B" w:rsidR="00172AC8">
        <w:rPr>
          <w:rFonts w:ascii="Arial" w:hAnsi="Arial" w:cs="Arial"/>
        </w:rPr>
        <w:t xml:space="preserve"> </w:t>
      </w:r>
      <w:r w:rsidRPr="00340E9B">
        <w:rPr>
          <w:rFonts w:ascii="Arial" w:hAnsi="Arial" w:cs="Arial"/>
        </w:rPr>
        <w:t>z odpowiedniej części egzaminu wpisuje się odpowiednio „zwolniony” lub „zwolniona”.”</w:t>
      </w:r>
    </w:p>
    <w:p xmlns:wp14="http://schemas.microsoft.com/office/word/2010/wordml" w:rsidRPr="00340E9B" w:rsidR="00344B88" w:rsidP="00340E9B" w:rsidRDefault="00344B88" w14:paraId="635A0104"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który jest chory w czasie trwania egzaminu może korzystać ze sprzętu medycznego i leków koniecznych ze względu na chorobę.</w:t>
      </w:r>
    </w:p>
    <w:p xmlns:wp14="http://schemas.microsoft.com/office/word/2010/wordml" w:rsidRPr="00340E9B" w:rsidR="00344B88" w:rsidP="00340E9B" w:rsidRDefault="00344B88" w14:paraId="56103B38" wp14:textId="77777777">
      <w:pPr>
        <w:numPr>
          <w:ilvl w:val="6"/>
          <w:numId w:val="174"/>
        </w:numPr>
        <w:spacing w:after="120" w:line="276" w:lineRule="auto"/>
        <w:ind w:left="426" w:hanging="426"/>
        <w:jc w:val="left"/>
        <w:rPr>
          <w:rFonts w:ascii="Arial" w:hAnsi="Arial" w:cs="Arial"/>
        </w:rPr>
      </w:pPr>
      <w:r w:rsidRPr="00340E9B">
        <w:rPr>
          <w:rFonts w:ascii="Arial" w:hAnsi="Arial" w:cs="Arial"/>
        </w:rPr>
        <w:t>Za dostosowanie warunków i formy przeprowadzania egzaminu do potrzeb uczniów odpowiada przewodniczący szkolnego zespołu egzaminacyjnego.</w:t>
      </w:r>
    </w:p>
    <w:p xmlns:wp14="http://schemas.microsoft.com/office/word/2010/wordml" w:rsidRPr="00340E9B" w:rsidR="002B1A77" w:rsidP="00340E9B" w:rsidRDefault="002B1A77" w14:paraId="7E75FCD0"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2B29D585"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sidR="00D17C45">
        <w:rPr>
          <w:rFonts w:ascii="Arial" w:hAnsi="Arial" w:cs="Arial"/>
          <w:b/>
          <w:sz w:val="22"/>
          <w:szCs w:val="22"/>
          <w:lang w:eastAsia="pl-PL"/>
        </w:rPr>
        <w:t>8</w:t>
      </w:r>
      <w:r w:rsidRPr="00340E9B">
        <w:rPr>
          <w:rFonts w:ascii="Arial" w:hAnsi="Arial" w:cs="Arial"/>
          <w:b/>
          <w:sz w:val="22"/>
          <w:szCs w:val="22"/>
          <w:lang w:eastAsia="pl-PL"/>
        </w:rPr>
        <w:br/>
      </w:r>
      <w:r w:rsidRPr="00340E9B">
        <w:rPr>
          <w:rFonts w:ascii="Arial" w:hAnsi="Arial" w:cs="Arial"/>
          <w:b/>
          <w:sz w:val="22"/>
          <w:szCs w:val="22"/>
          <w:lang w:eastAsia="pl-PL"/>
        </w:rPr>
        <w:t xml:space="preserve">Wyniki egzaminu </w:t>
      </w:r>
    </w:p>
    <w:p xmlns:wp14="http://schemas.microsoft.com/office/word/2010/wordml" w:rsidRPr="00340E9B" w:rsidR="0053612A" w:rsidP="00340E9B" w:rsidRDefault="0053612A" w14:paraId="10FDAA0E"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589885D9" wp14:textId="77777777">
      <w:pPr>
        <w:numPr>
          <w:ilvl w:val="6"/>
          <w:numId w:val="174"/>
        </w:numPr>
        <w:spacing w:after="120" w:line="276" w:lineRule="auto"/>
        <w:ind w:left="426" w:hanging="426"/>
        <w:jc w:val="left"/>
        <w:rPr>
          <w:rFonts w:ascii="Arial" w:hAnsi="Arial" w:cs="Arial"/>
        </w:rPr>
      </w:pPr>
      <w:r w:rsidRPr="00340E9B">
        <w:rPr>
          <w:rFonts w:ascii="Arial" w:hAnsi="Arial" w:cs="Arial"/>
        </w:rPr>
        <w:t>Prace uczniów sprawdzają egzaminatorzy wpisani do ewidencji egzaminatorów, powołani przez dyrektora komisji okręgowej. Wynik egzaminu ustala komisja okręgowa na podstawie liczby punktów przyznanych przez egzaminatorów.</w:t>
      </w:r>
    </w:p>
    <w:p xmlns:wp14="http://schemas.microsoft.com/office/word/2010/wordml" w:rsidRPr="00340E9B" w:rsidR="00344B88" w:rsidP="00340E9B" w:rsidRDefault="00344B88" w14:paraId="278C927C" wp14:textId="77777777">
      <w:pPr>
        <w:numPr>
          <w:ilvl w:val="6"/>
          <w:numId w:val="174"/>
        </w:numPr>
        <w:spacing w:after="120" w:line="276" w:lineRule="auto"/>
        <w:ind w:left="426" w:hanging="426"/>
        <w:jc w:val="left"/>
        <w:rPr>
          <w:rFonts w:ascii="Arial" w:hAnsi="Arial" w:cs="Arial"/>
        </w:rPr>
      </w:pPr>
      <w:r w:rsidRPr="00340E9B">
        <w:rPr>
          <w:rFonts w:ascii="Arial" w:hAnsi="Arial" w:cs="Arial"/>
        </w:rPr>
        <w:t>Wynik egzaminu ustalony przez komisję okręgową jest ostateczny.</w:t>
      </w:r>
    </w:p>
    <w:p xmlns:wp14="http://schemas.microsoft.com/office/word/2010/wordml" w:rsidRPr="00340E9B" w:rsidR="00344B88" w:rsidP="00340E9B" w:rsidRDefault="00344B88" w14:paraId="3337CE51"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Wyniki egzaminu są wyrażane w skali procentowej. </w:t>
      </w:r>
    </w:p>
    <w:p xmlns:wp14="http://schemas.microsoft.com/office/word/2010/wordml" w:rsidRPr="00340E9B" w:rsidR="00344B88" w:rsidP="00340E9B" w:rsidRDefault="00344B88" w14:paraId="5C4E1D5A" wp14:textId="77777777">
      <w:pPr>
        <w:numPr>
          <w:ilvl w:val="6"/>
          <w:numId w:val="174"/>
        </w:numPr>
        <w:spacing w:after="120" w:line="276" w:lineRule="auto"/>
        <w:ind w:left="426" w:hanging="426"/>
        <w:jc w:val="left"/>
        <w:rPr>
          <w:rFonts w:ascii="Arial" w:hAnsi="Arial" w:cs="Arial"/>
        </w:rPr>
      </w:pPr>
      <w:r w:rsidRPr="00340E9B">
        <w:rPr>
          <w:rFonts w:ascii="Arial" w:hAnsi="Arial" w:cs="Arial"/>
        </w:rPr>
        <w:t>Na wniosek ucznia lub jego rodziców, sprawdzona i oceniona praca ucznia jest udostępniana uczniowi lub jego rodzicom do wglądu w miejscu i czasie wskazanym przez dyrektora komisji okręgowej.</w:t>
      </w:r>
    </w:p>
    <w:p xmlns:wp14="http://schemas.microsoft.com/office/word/2010/wordml" w:rsidRPr="00340E9B" w:rsidR="00344B88" w:rsidP="00340E9B" w:rsidRDefault="00344B88" w14:paraId="6DC96C36" wp14:textId="77777777">
      <w:pPr>
        <w:numPr>
          <w:ilvl w:val="6"/>
          <w:numId w:val="174"/>
        </w:numPr>
        <w:spacing w:after="120" w:line="276" w:lineRule="auto"/>
        <w:ind w:left="426" w:hanging="426"/>
        <w:jc w:val="left"/>
        <w:rPr>
          <w:rFonts w:ascii="Arial" w:hAnsi="Arial" w:cs="Arial"/>
        </w:rPr>
      </w:pPr>
      <w:r w:rsidRPr="00340E9B">
        <w:rPr>
          <w:rFonts w:ascii="Arial" w:hAnsi="Arial" w:cs="Arial"/>
        </w:rPr>
        <w:t>Wynik egzaminu nie wpływa na ukończenie szkoły. Wyniku egzaminu nie odnotowuje się</w:t>
      </w:r>
      <w:r w:rsidRPr="00340E9B" w:rsidR="0053612A">
        <w:rPr>
          <w:rFonts w:ascii="Arial" w:hAnsi="Arial" w:cs="Arial"/>
        </w:rPr>
        <w:t> </w:t>
      </w:r>
      <w:r w:rsidRPr="00340E9B">
        <w:rPr>
          <w:rFonts w:ascii="Arial" w:hAnsi="Arial" w:cs="Arial"/>
        </w:rPr>
        <w:t>na</w:t>
      </w:r>
      <w:r w:rsidRPr="00340E9B" w:rsidR="0053612A">
        <w:rPr>
          <w:rFonts w:ascii="Arial" w:hAnsi="Arial" w:cs="Arial"/>
        </w:rPr>
        <w:t> </w:t>
      </w:r>
      <w:r w:rsidRPr="00340E9B">
        <w:rPr>
          <w:rFonts w:ascii="Arial" w:hAnsi="Arial" w:cs="Arial"/>
        </w:rPr>
        <w:t>świadectwie ukończenia szkoły.</w:t>
      </w:r>
    </w:p>
    <w:p xmlns:wp14="http://schemas.microsoft.com/office/word/2010/wordml" w:rsidRPr="00340E9B" w:rsidR="00344B88" w:rsidP="00340E9B" w:rsidRDefault="00344B88" w14:paraId="21B435CF"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Wyniki egzaminu oraz zaświadczenia o szczegółowych wynikach tego egzaminu dla każdego ucznia komisja okręgowa przekazuje do szkoły nie później niż na 7 dni przed zakończeniem zajęć dydaktyczno-wychowawczych, a w przypadku, o którym mowa </w:t>
      </w:r>
      <w:r w:rsidR="003E6A24">
        <w:rPr>
          <w:rFonts w:ascii="Arial" w:hAnsi="Arial" w:cs="Arial"/>
        </w:rPr>
        <w:t>w § </w:t>
      </w:r>
      <w:r w:rsidRPr="00340E9B" w:rsidR="008B265A">
        <w:rPr>
          <w:rFonts w:ascii="Arial" w:hAnsi="Arial" w:cs="Arial"/>
        </w:rPr>
        <w:t xml:space="preserve">142 </w:t>
      </w:r>
      <w:r w:rsidRPr="00340E9B">
        <w:rPr>
          <w:rFonts w:ascii="Arial" w:hAnsi="Arial" w:cs="Arial"/>
        </w:rPr>
        <w:t xml:space="preserve">ust. </w:t>
      </w:r>
      <w:r w:rsidRPr="00340E9B" w:rsidR="008B265A">
        <w:rPr>
          <w:rFonts w:ascii="Arial" w:hAnsi="Arial" w:cs="Arial"/>
        </w:rPr>
        <w:t>14</w:t>
      </w:r>
      <w:r w:rsidRPr="00340E9B">
        <w:rPr>
          <w:rFonts w:ascii="Arial" w:hAnsi="Arial" w:cs="Arial"/>
        </w:rPr>
        <w:t xml:space="preserve"> - do dnia 31 sierpnia danego roku.</w:t>
      </w:r>
    </w:p>
    <w:p xmlns:wp14="http://schemas.microsoft.com/office/word/2010/wordml" w:rsidRPr="00340E9B" w:rsidR="00344B88" w:rsidP="00340E9B" w:rsidRDefault="00344B88" w14:paraId="506DDBAE" wp14:textId="77777777">
      <w:pPr>
        <w:numPr>
          <w:ilvl w:val="6"/>
          <w:numId w:val="174"/>
        </w:numPr>
        <w:spacing w:after="120" w:line="276" w:lineRule="auto"/>
        <w:ind w:left="426" w:hanging="426"/>
        <w:jc w:val="left"/>
        <w:rPr>
          <w:rFonts w:ascii="Arial" w:hAnsi="Arial" w:cs="Arial"/>
        </w:rPr>
      </w:pPr>
      <w:r w:rsidRPr="00340E9B">
        <w:rPr>
          <w:rFonts w:ascii="Arial" w:hAnsi="Arial" w:cs="Arial"/>
        </w:rPr>
        <w:t>Zaświadczenie o wynikach egzaminu dyrektor szkoły przekazuje uczniowi lub jego rodzicom.</w:t>
      </w:r>
    </w:p>
    <w:p xmlns:wp14="http://schemas.microsoft.com/office/word/2010/wordml" w:rsidRPr="00340E9B" w:rsidR="002B1A77" w:rsidP="00340E9B" w:rsidRDefault="002B1A77" w14:paraId="774AF2BF" wp14:textId="77777777">
      <w:pPr>
        <w:pStyle w:val="Nagwek2"/>
        <w:spacing w:before="0" w:line="276" w:lineRule="auto"/>
        <w:jc w:val="left"/>
        <w:rPr>
          <w:rFonts w:ascii="Arial" w:hAnsi="Arial" w:cs="Arial"/>
          <w:b/>
          <w:sz w:val="22"/>
          <w:szCs w:val="22"/>
        </w:rPr>
      </w:pPr>
    </w:p>
    <w:p xmlns:wp14="http://schemas.microsoft.com/office/word/2010/wordml" w:rsidRPr="00340E9B" w:rsidR="00344B88" w:rsidP="00340E9B" w:rsidRDefault="00344B88" w14:paraId="73B8B0E0" wp14:textId="77777777">
      <w:pPr>
        <w:pStyle w:val="Nagwek2"/>
        <w:spacing w:before="0" w:line="276" w:lineRule="auto"/>
        <w:jc w:val="left"/>
        <w:rPr>
          <w:rFonts w:ascii="Arial" w:hAnsi="Arial" w:cs="Arial"/>
          <w:b/>
          <w:sz w:val="22"/>
          <w:szCs w:val="22"/>
        </w:rPr>
      </w:pPr>
      <w:r w:rsidRPr="00340E9B">
        <w:rPr>
          <w:rFonts w:ascii="Arial" w:hAnsi="Arial" w:cs="Arial"/>
          <w:b/>
          <w:sz w:val="22"/>
          <w:szCs w:val="22"/>
        </w:rPr>
        <w:t>DZIAŁ XI</w:t>
      </w:r>
      <w:r w:rsidRPr="00340E9B" w:rsidR="007A27A2">
        <w:rPr>
          <w:rFonts w:ascii="Arial" w:hAnsi="Arial" w:cs="Arial"/>
          <w:b/>
          <w:sz w:val="22"/>
          <w:szCs w:val="22"/>
        </w:rPr>
        <w:t>II</w:t>
      </w:r>
      <w:r w:rsidRPr="00340E9B">
        <w:rPr>
          <w:rFonts w:ascii="Arial" w:hAnsi="Arial" w:cs="Arial"/>
          <w:b/>
          <w:sz w:val="22"/>
          <w:szCs w:val="22"/>
        </w:rPr>
        <w:br/>
      </w:r>
      <w:r w:rsidRPr="00340E9B">
        <w:rPr>
          <w:rFonts w:ascii="Arial" w:hAnsi="Arial" w:cs="Arial"/>
          <w:b/>
          <w:sz w:val="22"/>
          <w:szCs w:val="22"/>
        </w:rPr>
        <w:t>Promowanie i ukończenie szkoły</w:t>
      </w:r>
    </w:p>
    <w:p xmlns:wp14="http://schemas.microsoft.com/office/word/2010/wordml" w:rsidRPr="00340E9B" w:rsidR="00344B88" w:rsidP="00340E9B" w:rsidRDefault="00344B88" w14:paraId="5FF33E0D"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Pr>
          <w:rFonts w:ascii="Arial" w:hAnsi="Arial" w:cs="Arial"/>
          <w:b/>
          <w:sz w:val="22"/>
          <w:szCs w:val="22"/>
          <w:lang w:eastAsia="pl-PL"/>
        </w:rPr>
        <w:br/>
      </w:r>
      <w:r w:rsidRPr="00340E9B">
        <w:rPr>
          <w:rFonts w:ascii="Arial" w:hAnsi="Arial" w:cs="Arial"/>
          <w:b/>
          <w:sz w:val="22"/>
          <w:szCs w:val="22"/>
          <w:lang w:eastAsia="pl-PL"/>
        </w:rPr>
        <w:t>Informacje ogólne</w:t>
      </w:r>
    </w:p>
    <w:p xmlns:wp14="http://schemas.microsoft.com/office/word/2010/wordml" w:rsidRPr="00340E9B" w:rsidR="0053612A" w:rsidP="00340E9B" w:rsidRDefault="0053612A" w14:paraId="7A292896"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62FA3626"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otrzymuje promocję do klasy programowo wyższej, jeżeli ze wszystkich obowiązkowych zajęć edukacyjnych określonych w</w:t>
      </w:r>
      <w:r w:rsidRPr="00340E9B" w:rsidR="00172AC8">
        <w:rPr>
          <w:rFonts w:ascii="Arial" w:hAnsi="Arial" w:cs="Arial"/>
        </w:rPr>
        <w:t xml:space="preserve"> </w:t>
      </w:r>
      <w:r w:rsidRPr="00340E9B">
        <w:rPr>
          <w:rFonts w:ascii="Arial" w:hAnsi="Arial" w:cs="Arial"/>
        </w:rPr>
        <w:t>szkolnym</w:t>
      </w:r>
      <w:r w:rsidRPr="00340E9B" w:rsidR="00172AC8">
        <w:rPr>
          <w:rFonts w:ascii="Arial" w:hAnsi="Arial" w:cs="Arial"/>
        </w:rPr>
        <w:t xml:space="preserve"> </w:t>
      </w:r>
      <w:r w:rsidRPr="00340E9B">
        <w:rPr>
          <w:rFonts w:ascii="Arial" w:hAnsi="Arial" w:cs="Arial"/>
        </w:rPr>
        <w:t>planie</w:t>
      </w:r>
      <w:r w:rsidRPr="00340E9B" w:rsidR="00172AC8">
        <w:rPr>
          <w:rFonts w:ascii="Arial" w:hAnsi="Arial" w:cs="Arial"/>
        </w:rPr>
        <w:t xml:space="preserve"> </w:t>
      </w:r>
      <w:r w:rsidRPr="00340E9B">
        <w:rPr>
          <w:rFonts w:ascii="Arial" w:hAnsi="Arial" w:cs="Arial"/>
        </w:rPr>
        <w:t>nauczania</w:t>
      </w:r>
      <w:r w:rsidRPr="00340E9B" w:rsidR="00172AC8">
        <w:rPr>
          <w:rFonts w:ascii="Arial" w:hAnsi="Arial" w:cs="Arial"/>
        </w:rPr>
        <w:t xml:space="preserve"> </w:t>
      </w:r>
      <w:r w:rsidRPr="00340E9B">
        <w:rPr>
          <w:rFonts w:ascii="Arial" w:hAnsi="Arial" w:cs="Arial"/>
        </w:rPr>
        <w:t>uzyskał klasyfikacyjne roczne</w:t>
      </w:r>
      <w:r w:rsidRPr="00340E9B" w:rsidR="00172AC8">
        <w:rPr>
          <w:rFonts w:ascii="Arial" w:hAnsi="Arial" w:cs="Arial"/>
        </w:rPr>
        <w:t xml:space="preserve"> </w:t>
      </w:r>
      <w:r w:rsidRPr="00340E9B">
        <w:rPr>
          <w:rFonts w:ascii="Arial" w:hAnsi="Arial" w:cs="Arial"/>
        </w:rPr>
        <w:t>oceny</w:t>
      </w:r>
      <w:r w:rsidRPr="00340E9B" w:rsidR="00172AC8">
        <w:rPr>
          <w:rFonts w:ascii="Arial" w:hAnsi="Arial" w:cs="Arial"/>
        </w:rPr>
        <w:t xml:space="preserve"> </w:t>
      </w:r>
      <w:r w:rsidRPr="00340E9B">
        <w:rPr>
          <w:rFonts w:ascii="Arial" w:hAnsi="Arial" w:cs="Arial"/>
        </w:rPr>
        <w:t>wyższe</w:t>
      </w:r>
      <w:r w:rsidRPr="00340E9B" w:rsidR="00172AC8">
        <w:rPr>
          <w:rFonts w:ascii="Arial" w:hAnsi="Arial" w:cs="Arial"/>
        </w:rPr>
        <w:t xml:space="preserve"> </w:t>
      </w:r>
      <w:r w:rsidRPr="00340E9B">
        <w:rPr>
          <w:rFonts w:ascii="Arial" w:hAnsi="Arial" w:cs="Arial"/>
        </w:rPr>
        <w:t>od</w:t>
      </w:r>
      <w:r w:rsidRPr="00340E9B" w:rsidR="00172AC8">
        <w:rPr>
          <w:rFonts w:ascii="Arial" w:hAnsi="Arial" w:cs="Arial"/>
        </w:rPr>
        <w:t xml:space="preserve"> </w:t>
      </w:r>
      <w:r w:rsidRPr="00340E9B">
        <w:rPr>
          <w:rFonts w:ascii="Arial" w:hAnsi="Arial" w:cs="Arial"/>
        </w:rPr>
        <w:t>stopnia niedostatecznego.</w:t>
      </w:r>
    </w:p>
    <w:p xmlns:wp14="http://schemas.microsoft.com/office/word/2010/wordml" w:rsidRPr="00340E9B" w:rsidR="00344B88" w:rsidP="00340E9B" w:rsidRDefault="00344B88" w14:paraId="0FD626B6"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który nie spełnił warunków określonych w ust. 1, nie otrzymuje promocji do klasy programowo wyższej i powtarza klasę.</w:t>
      </w:r>
    </w:p>
    <w:p xmlns:wp14="http://schemas.microsoft.com/office/word/2010/wordml" w:rsidRPr="00340E9B" w:rsidR="00344B88" w:rsidP="00340E9B" w:rsidRDefault="008B265A" w14:paraId="0C5B394D" wp14:textId="77777777">
      <w:pPr>
        <w:numPr>
          <w:ilvl w:val="6"/>
          <w:numId w:val="174"/>
        </w:numPr>
        <w:spacing w:after="120" w:line="276" w:lineRule="auto"/>
        <w:ind w:left="426" w:hanging="426"/>
        <w:jc w:val="left"/>
        <w:rPr>
          <w:rFonts w:ascii="Arial" w:hAnsi="Arial" w:cs="Arial"/>
        </w:rPr>
      </w:pPr>
      <w:r w:rsidRPr="00340E9B">
        <w:rPr>
          <w:rFonts w:ascii="Arial" w:hAnsi="Arial" w:cs="Arial"/>
        </w:rPr>
        <w:t>R</w:t>
      </w:r>
      <w:r w:rsidRPr="00340E9B" w:rsidR="00344B88">
        <w:rPr>
          <w:rFonts w:ascii="Arial" w:hAnsi="Arial" w:cs="Arial"/>
        </w:rPr>
        <w:t>ada pedagogiczna, uwzględniając możliwości edukacyjne ucznia, może jeden raz w ciągu danego etapu edukacyjnego promować</w:t>
      </w:r>
      <w:r w:rsidRPr="00340E9B" w:rsidR="00172AC8">
        <w:rPr>
          <w:rFonts w:ascii="Arial" w:hAnsi="Arial" w:cs="Arial"/>
        </w:rPr>
        <w:t xml:space="preserve"> </w:t>
      </w:r>
      <w:r w:rsidRPr="00340E9B" w:rsidR="00344B88">
        <w:rPr>
          <w:rFonts w:ascii="Arial" w:hAnsi="Arial" w:cs="Arial"/>
        </w:rPr>
        <w:t>do klasy programowo wyższej ucznia, który nie zdał egzaminu poprawkowego z jednych obowiązkowych zajęć</w:t>
      </w:r>
      <w:r w:rsidRPr="00340E9B" w:rsidR="00172AC8">
        <w:rPr>
          <w:rFonts w:ascii="Arial" w:hAnsi="Arial" w:cs="Arial"/>
        </w:rPr>
        <w:t xml:space="preserve"> </w:t>
      </w:r>
      <w:r w:rsidRPr="00340E9B" w:rsidR="00344B88">
        <w:rPr>
          <w:rFonts w:ascii="Arial" w:hAnsi="Arial" w:cs="Arial"/>
        </w:rPr>
        <w:t xml:space="preserve">edukacyjnych, pod warunkiem, że te obowiązkowe zajęcia edukacyjne są zgodnie ze szkolnym planem nauczania realizowane w klasie programowo wyższej. </w:t>
      </w:r>
    </w:p>
    <w:p xmlns:wp14="http://schemas.microsoft.com/office/word/2010/wordml" w:rsidRPr="00340E9B" w:rsidR="00344B88" w:rsidP="00340E9B" w:rsidRDefault="00344B88" w14:paraId="4502742D" wp14:textId="77777777">
      <w:pPr>
        <w:numPr>
          <w:ilvl w:val="6"/>
          <w:numId w:val="174"/>
        </w:numPr>
        <w:spacing w:after="120" w:line="276" w:lineRule="auto"/>
        <w:ind w:left="426" w:hanging="426"/>
        <w:jc w:val="left"/>
        <w:rPr>
          <w:rFonts w:ascii="Arial" w:hAnsi="Arial" w:cs="Arial"/>
        </w:rPr>
      </w:pPr>
      <w:r w:rsidRPr="00340E9B">
        <w:rPr>
          <w:rFonts w:ascii="Arial" w:hAnsi="Arial" w:cs="Arial"/>
        </w:rPr>
        <w:t>Laureaci konkursów przedmiotowych o zasięgu wojewódzkim i </w:t>
      </w:r>
      <w:proofErr w:type="spellStart"/>
      <w:r w:rsidRPr="00340E9B">
        <w:rPr>
          <w:rFonts w:ascii="Arial" w:hAnsi="Arial" w:cs="Arial"/>
        </w:rPr>
        <w:t>ponadwojewódzkim</w:t>
      </w:r>
      <w:proofErr w:type="spellEnd"/>
      <w:r w:rsidRPr="00340E9B">
        <w:rPr>
          <w:rFonts w:ascii="Arial" w:hAnsi="Arial" w:cs="Arial"/>
        </w:rPr>
        <w:t xml:space="preserve"> oraz laureaci i</w:t>
      </w:r>
      <w:r w:rsidRPr="00340E9B" w:rsidR="0053612A">
        <w:rPr>
          <w:rFonts w:ascii="Arial" w:hAnsi="Arial" w:cs="Arial"/>
        </w:rPr>
        <w:t> </w:t>
      </w:r>
      <w:r w:rsidRPr="00340E9B">
        <w:rPr>
          <w:rFonts w:ascii="Arial" w:hAnsi="Arial" w:cs="Arial"/>
        </w:rPr>
        <w:t>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w:t>
      </w:r>
    </w:p>
    <w:p xmlns:wp14="http://schemas.microsoft.com/office/word/2010/wordml" w:rsidRPr="00340E9B" w:rsidR="00344B88" w:rsidP="00340E9B" w:rsidRDefault="00344B88" w14:paraId="0D10F5A0"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realizujący obowiązek szkolny lub obowiązek nauki poza szkołą nie jest klasyfikowany z</w:t>
      </w:r>
      <w:r w:rsidRPr="00340E9B" w:rsidR="0053612A">
        <w:rPr>
          <w:rFonts w:ascii="Arial" w:hAnsi="Arial" w:cs="Arial"/>
        </w:rPr>
        <w:t> </w:t>
      </w:r>
      <w:r w:rsidRPr="00340E9B">
        <w:rPr>
          <w:rFonts w:ascii="Arial" w:hAnsi="Arial" w:cs="Arial"/>
        </w:rPr>
        <w:t>wychowania fizycznego, muzyki, techniki, plastyki oraz dodatkowych zajęć edukacyjnych. Uczniowi nie wystawia się oceny zachowania. Brak klasyfikacji z wymienionych edukacji przedmiotowych i zachowania nie wstrzymuje promocji do klasy wyższej lub ukończenia szkoły.</w:t>
      </w:r>
    </w:p>
    <w:p xmlns:wp14="http://schemas.microsoft.com/office/word/2010/wordml" w:rsidRPr="00340E9B" w:rsidR="00344B88" w:rsidP="00340E9B" w:rsidRDefault="00344B88" w14:paraId="67D944F2"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który w wyniku</w:t>
      </w:r>
      <w:r w:rsidRPr="00340E9B" w:rsidR="00172AC8">
        <w:rPr>
          <w:rFonts w:ascii="Arial" w:hAnsi="Arial" w:cs="Arial"/>
        </w:rPr>
        <w:t xml:space="preserve"> </w:t>
      </w:r>
      <w:r w:rsidRPr="00340E9B">
        <w:rPr>
          <w:rFonts w:ascii="Arial" w:hAnsi="Arial" w:cs="Arial"/>
        </w:rPr>
        <w:t>klasyfikacji</w:t>
      </w:r>
      <w:r w:rsidRPr="00340E9B" w:rsidR="00172AC8">
        <w:rPr>
          <w:rFonts w:ascii="Arial" w:hAnsi="Arial" w:cs="Arial"/>
        </w:rPr>
        <w:t xml:space="preserve"> </w:t>
      </w:r>
      <w:r w:rsidRPr="00340E9B">
        <w:rPr>
          <w:rFonts w:ascii="Arial" w:hAnsi="Arial" w:cs="Arial"/>
        </w:rPr>
        <w:t>rocznej</w:t>
      </w:r>
      <w:r w:rsidRPr="00340E9B" w:rsidR="00172AC8">
        <w:rPr>
          <w:rFonts w:ascii="Arial" w:hAnsi="Arial" w:cs="Arial"/>
        </w:rPr>
        <w:t xml:space="preserve"> </w:t>
      </w:r>
      <w:r w:rsidRPr="00340E9B">
        <w:rPr>
          <w:rFonts w:ascii="Arial" w:hAnsi="Arial" w:cs="Arial"/>
        </w:rPr>
        <w:t>uzyskał z</w:t>
      </w:r>
      <w:r w:rsidRPr="00340E9B" w:rsidR="00172AC8">
        <w:rPr>
          <w:rFonts w:ascii="Arial" w:hAnsi="Arial" w:cs="Arial"/>
        </w:rPr>
        <w:t xml:space="preserve"> </w:t>
      </w:r>
      <w:r w:rsidRPr="00340E9B">
        <w:rPr>
          <w:rFonts w:ascii="Arial" w:hAnsi="Arial" w:cs="Arial"/>
        </w:rPr>
        <w:t>zajęć</w:t>
      </w:r>
      <w:r w:rsidRPr="00340E9B" w:rsidR="00172AC8">
        <w:rPr>
          <w:rFonts w:ascii="Arial" w:hAnsi="Arial" w:cs="Arial"/>
        </w:rPr>
        <w:t xml:space="preserve"> </w:t>
      </w:r>
      <w:r w:rsidRPr="00340E9B">
        <w:rPr>
          <w:rFonts w:ascii="Arial" w:hAnsi="Arial" w:cs="Arial"/>
        </w:rPr>
        <w:t>edukacyjnych</w:t>
      </w:r>
      <w:r w:rsidRPr="00340E9B" w:rsidR="00172AC8">
        <w:rPr>
          <w:rFonts w:ascii="Arial" w:hAnsi="Arial" w:cs="Arial"/>
        </w:rPr>
        <w:t xml:space="preserve"> </w:t>
      </w:r>
      <w:r w:rsidRPr="00340E9B">
        <w:rPr>
          <w:rFonts w:ascii="Arial" w:hAnsi="Arial" w:cs="Arial"/>
        </w:rPr>
        <w:t>średnią</w:t>
      </w:r>
      <w:r w:rsidRPr="00340E9B" w:rsidR="00172AC8">
        <w:rPr>
          <w:rFonts w:ascii="Arial" w:hAnsi="Arial" w:cs="Arial"/>
        </w:rPr>
        <w:t xml:space="preserve"> </w:t>
      </w:r>
      <w:r w:rsidRPr="00340E9B">
        <w:rPr>
          <w:rFonts w:ascii="Arial" w:hAnsi="Arial" w:cs="Arial"/>
        </w:rPr>
        <w:t>ocen</w:t>
      </w:r>
      <w:r w:rsidRPr="00340E9B" w:rsidR="00172AC8">
        <w:rPr>
          <w:rFonts w:ascii="Arial" w:hAnsi="Arial" w:cs="Arial"/>
        </w:rPr>
        <w:t xml:space="preserve"> </w:t>
      </w:r>
      <w:r w:rsidRPr="00340E9B">
        <w:rPr>
          <w:rFonts w:ascii="Arial" w:hAnsi="Arial" w:cs="Arial"/>
        </w:rPr>
        <w:t>co najmniej</w:t>
      </w:r>
      <w:r w:rsidRPr="00340E9B" w:rsidR="00172AC8">
        <w:rPr>
          <w:rFonts w:ascii="Arial" w:hAnsi="Arial" w:cs="Arial"/>
        </w:rPr>
        <w:t xml:space="preserve"> </w:t>
      </w:r>
      <w:r w:rsidRPr="00340E9B">
        <w:rPr>
          <w:rFonts w:ascii="Arial" w:hAnsi="Arial" w:cs="Arial"/>
        </w:rPr>
        <w:t>4,75</w:t>
      </w:r>
      <w:r w:rsidRPr="00340E9B" w:rsidR="00172AC8">
        <w:rPr>
          <w:rFonts w:ascii="Arial" w:hAnsi="Arial" w:cs="Arial"/>
        </w:rPr>
        <w:t xml:space="preserve"> </w:t>
      </w:r>
      <w:r w:rsidRPr="00340E9B">
        <w:rPr>
          <w:rFonts w:ascii="Arial" w:hAnsi="Arial" w:cs="Arial"/>
        </w:rPr>
        <w:t>oraz</w:t>
      </w:r>
      <w:r w:rsidRPr="00340E9B" w:rsidR="00172AC8">
        <w:rPr>
          <w:rFonts w:ascii="Arial" w:hAnsi="Arial" w:cs="Arial"/>
        </w:rPr>
        <w:t xml:space="preserve"> </w:t>
      </w:r>
      <w:r w:rsidRPr="00340E9B">
        <w:rPr>
          <w:rFonts w:ascii="Arial" w:hAnsi="Arial" w:cs="Arial"/>
        </w:rPr>
        <w:t>co</w:t>
      </w:r>
      <w:r w:rsidRPr="00340E9B" w:rsidR="00172AC8">
        <w:rPr>
          <w:rFonts w:ascii="Arial" w:hAnsi="Arial" w:cs="Arial"/>
        </w:rPr>
        <w:t xml:space="preserve"> </w:t>
      </w:r>
      <w:r w:rsidRPr="00340E9B">
        <w:rPr>
          <w:rFonts w:ascii="Arial" w:hAnsi="Arial" w:cs="Arial"/>
        </w:rPr>
        <w:t>najmniej</w:t>
      </w:r>
      <w:r w:rsidRPr="00340E9B" w:rsidR="00172AC8">
        <w:rPr>
          <w:rFonts w:ascii="Arial" w:hAnsi="Arial" w:cs="Arial"/>
        </w:rPr>
        <w:t xml:space="preserve"> </w:t>
      </w:r>
      <w:r w:rsidRPr="00340E9B">
        <w:rPr>
          <w:rFonts w:ascii="Arial" w:hAnsi="Arial" w:cs="Arial"/>
        </w:rPr>
        <w:t>bardzo</w:t>
      </w:r>
      <w:r w:rsidRPr="00340E9B" w:rsidR="00172AC8">
        <w:rPr>
          <w:rFonts w:ascii="Arial" w:hAnsi="Arial" w:cs="Arial"/>
        </w:rPr>
        <w:t xml:space="preserve"> </w:t>
      </w:r>
      <w:r w:rsidRPr="00340E9B">
        <w:rPr>
          <w:rFonts w:ascii="Arial" w:hAnsi="Arial" w:cs="Arial"/>
        </w:rPr>
        <w:t>dobrą</w:t>
      </w:r>
      <w:r w:rsidRPr="00340E9B" w:rsidR="00172AC8">
        <w:rPr>
          <w:rFonts w:ascii="Arial" w:hAnsi="Arial" w:cs="Arial"/>
        </w:rPr>
        <w:t xml:space="preserve"> </w:t>
      </w:r>
      <w:r w:rsidRPr="00340E9B">
        <w:rPr>
          <w:rFonts w:ascii="Arial" w:hAnsi="Arial" w:cs="Arial"/>
        </w:rPr>
        <w:t>ocenę</w:t>
      </w:r>
      <w:r w:rsidRPr="00340E9B" w:rsidR="00172AC8">
        <w:rPr>
          <w:rFonts w:ascii="Arial" w:hAnsi="Arial" w:cs="Arial"/>
        </w:rPr>
        <w:t xml:space="preserve"> </w:t>
      </w:r>
      <w:r w:rsidRPr="00340E9B">
        <w:rPr>
          <w:rFonts w:ascii="Arial" w:hAnsi="Arial" w:cs="Arial"/>
        </w:rPr>
        <w:t>zachowania,</w:t>
      </w:r>
      <w:r w:rsidRPr="00340E9B" w:rsidR="00172AC8">
        <w:rPr>
          <w:rFonts w:ascii="Arial" w:hAnsi="Arial" w:cs="Arial"/>
        </w:rPr>
        <w:t xml:space="preserve"> </w:t>
      </w:r>
      <w:r w:rsidRPr="00340E9B">
        <w:rPr>
          <w:rFonts w:ascii="Arial" w:hAnsi="Arial" w:cs="Arial"/>
        </w:rPr>
        <w:t>otrzymuje</w:t>
      </w:r>
      <w:r w:rsidRPr="00340E9B" w:rsidR="00172AC8">
        <w:rPr>
          <w:rFonts w:ascii="Arial" w:hAnsi="Arial" w:cs="Arial"/>
        </w:rPr>
        <w:t xml:space="preserve"> </w:t>
      </w:r>
      <w:r w:rsidRPr="00340E9B">
        <w:rPr>
          <w:rFonts w:ascii="Arial" w:hAnsi="Arial" w:cs="Arial"/>
        </w:rPr>
        <w:t>promocję</w:t>
      </w:r>
      <w:r w:rsidRPr="00340E9B" w:rsidR="00172AC8">
        <w:rPr>
          <w:rFonts w:ascii="Arial" w:hAnsi="Arial" w:cs="Arial"/>
        </w:rPr>
        <w:t xml:space="preserve"> </w:t>
      </w:r>
      <w:r w:rsidRPr="00340E9B">
        <w:rPr>
          <w:rFonts w:ascii="Arial" w:hAnsi="Arial" w:cs="Arial"/>
        </w:rPr>
        <w:t>do</w:t>
      </w:r>
      <w:r w:rsidRPr="00340E9B" w:rsidR="00172AC8">
        <w:rPr>
          <w:rFonts w:ascii="Arial" w:hAnsi="Arial" w:cs="Arial"/>
        </w:rPr>
        <w:t xml:space="preserve"> </w:t>
      </w:r>
      <w:r w:rsidRPr="00340E9B">
        <w:rPr>
          <w:rFonts w:ascii="Arial" w:hAnsi="Arial" w:cs="Arial"/>
        </w:rPr>
        <w:t>klasy</w:t>
      </w:r>
      <w:r w:rsidRPr="00340E9B" w:rsidR="00172AC8">
        <w:rPr>
          <w:rFonts w:ascii="Arial" w:hAnsi="Arial" w:cs="Arial"/>
        </w:rPr>
        <w:t xml:space="preserve"> </w:t>
      </w:r>
      <w:r w:rsidRPr="00340E9B">
        <w:rPr>
          <w:rFonts w:ascii="Arial" w:hAnsi="Arial" w:cs="Arial"/>
        </w:rPr>
        <w:t xml:space="preserve">programowo wyższej z wyróżnieniem. </w:t>
      </w:r>
    </w:p>
    <w:p xmlns:wp14="http://schemas.microsoft.com/office/word/2010/wordml" w:rsidRPr="00340E9B" w:rsidR="00344B88" w:rsidP="00340E9B" w:rsidRDefault="00344B88" w14:paraId="1A9482E4"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kończy szkołę, jeżeli</w:t>
      </w:r>
      <w:r w:rsidRPr="00340E9B" w:rsidR="00172AC8">
        <w:rPr>
          <w:rFonts w:ascii="Arial" w:hAnsi="Arial" w:cs="Arial"/>
        </w:rPr>
        <w:t xml:space="preserve"> </w:t>
      </w:r>
      <w:r w:rsidRPr="00340E9B">
        <w:rPr>
          <w:rFonts w:ascii="Arial" w:hAnsi="Arial" w:cs="Arial"/>
        </w:rPr>
        <w:t>w wyniku</w:t>
      </w:r>
      <w:r w:rsidRPr="00340E9B" w:rsidR="00172AC8">
        <w:rPr>
          <w:rFonts w:ascii="Arial" w:hAnsi="Arial" w:cs="Arial"/>
        </w:rPr>
        <w:t xml:space="preserve"> </w:t>
      </w:r>
      <w:r w:rsidRPr="00340E9B">
        <w:rPr>
          <w:rFonts w:ascii="Arial" w:hAnsi="Arial" w:cs="Arial"/>
        </w:rPr>
        <w:t>klasyfikacji rocznej,</w:t>
      </w:r>
      <w:r w:rsidRPr="00340E9B" w:rsidR="00172AC8">
        <w:rPr>
          <w:rFonts w:ascii="Arial" w:hAnsi="Arial" w:cs="Arial"/>
        </w:rPr>
        <w:t xml:space="preserve"> </w:t>
      </w:r>
      <w:r w:rsidRPr="00340E9B">
        <w:rPr>
          <w:rFonts w:ascii="Arial" w:hAnsi="Arial" w:cs="Arial"/>
        </w:rPr>
        <w:t>na</w:t>
      </w:r>
      <w:r w:rsidRPr="00340E9B" w:rsidR="00172AC8">
        <w:rPr>
          <w:rFonts w:ascii="Arial" w:hAnsi="Arial" w:cs="Arial"/>
        </w:rPr>
        <w:t xml:space="preserve"> </w:t>
      </w:r>
      <w:r w:rsidRPr="00340E9B">
        <w:rPr>
          <w:rFonts w:ascii="Arial" w:hAnsi="Arial" w:cs="Arial"/>
        </w:rPr>
        <w:t>która</w:t>
      </w:r>
      <w:r w:rsidRPr="00340E9B" w:rsidR="00172AC8">
        <w:rPr>
          <w:rFonts w:ascii="Arial" w:hAnsi="Arial" w:cs="Arial"/>
        </w:rPr>
        <w:t xml:space="preserve"> </w:t>
      </w:r>
      <w:r w:rsidRPr="00340E9B">
        <w:rPr>
          <w:rFonts w:ascii="Arial" w:hAnsi="Arial" w:cs="Arial"/>
        </w:rPr>
        <w:t>składają</w:t>
      </w:r>
      <w:r w:rsidRPr="00340E9B" w:rsidR="00172AC8">
        <w:rPr>
          <w:rFonts w:ascii="Arial" w:hAnsi="Arial" w:cs="Arial"/>
        </w:rPr>
        <w:t xml:space="preserve"> </w:t>
      </w:r>
      <w:r w:rsidRPr="00340E9B">
        <w:rPr>
          <w:rFonts w:ascii="Arial" w:hAnsi="Arial" w:cs="Arial"/>
        </w:rPr>
        <w:t>się</w:t>
      </w:r>
      <w:r w:rsidRPr="00340E9B" w:rsidR="00172AC8">
        <w:rPr>
          <w:rFonts w:ascii="Arial" w:hAnsi="Arial" w:cs="Arial"/>
        </w:rPr>
        <w:t xml:space="preserve"> </w:t>
      </w:r>
      <w:r w:rsidRPr="00340E9B">
        <w:rPr>
          <w:rFonts w:ascii="Arial" w:hAnsi="Arial" w:cs="Arial"/>
        </w:rPr>
        <w:t>roczne oceny klasyfikacyjne</w:t>
      </w:r>
      <w:r w:rsidRPr="00340E9B" w:rsidR="00172AC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 xml:space="preserve"> zajęć</w:t>
      </w:r>
      <w:r w:rsidRPr="00340E9B" w:rsidR="00172AC8">
        <w:rPr>
          <w:rFonts w:ascii="Arial" w:hAnsi="Arial" w:cs="Arial"/>
        </w:rPr>
        <w:t xml:space="preserve"> </w:t>
      </w:r>
      <w:r w:rsidRPr="00340E9B">
        <w:rPr>
          <w:rFonts w:ascii="Arial" w:hAnsi="Arial" w:cs="Arial"/>
        </w:rPr>
        <w:t>edukacyjnych</w:t>
      </w:r>
      <w:r w:rsidRPr="00340E9B" w:rsidR="00172AC8">
        <w:rPr>
          <w:rFonts w:ascii="Arial" w:hAnsi="Arial" w:cs="Arial"/>
        </w:rPr>
        <w:t xml:space="preserve"> </w:t>
      </w:r>
      <w:r w:rsidRPr="00340E9B">
        <w:rPr>
          <w:rFonts w:ascii="Arial" w:hAnsi="Arial" w:cs="Arial"/>
        </w:rPr>
        <w:t>uzyskane</w:t>
      </w:r>
      <w:r w:rsidRPr="00340E9B" w:rsidR="00172AC8">
        <w:rPr>
          <w:rFonts w:ascii="Arial" w:hAnsi="Arial" w:cs="Arial"/>
        </w:rPr>
        <w:t xml:space="preserve"> </w:t>
      </w:r>
      <w:r w:rsidRPr="00340E9B">
        <w:rPr>
          <w:rFonts w:ascii="Arial" w:hAnsi="Arial" w:cs="Arial"/>
        </w:rPr>
        <w:t>w</w:t>
      </w:r>
      <w:r w:rsidRPr="00340E9B" w:rsidR="00172AC8">
        <w:rPr>
          <w:rFonts w:ascii="Arial" w:hAnsi="Arial" w:cs="Arial"/>
        </w:rPr>
        <w:t xml:space="preserve"> </w:t>
      </w:r>
      <w:r w:rsidRPr="00340E9B">
        <w:rPr>
          <w:rFonts w:ascii="Arial" w:hAnsi="Arial" w:cs="Arial"/>
        </w:rPr>
        <w:t>klasie</w:t>
      </w:r>
      <w:r w:rsidRPr="00340E9B" w:rsidR="00172AC8">
        <w:rPr>
          <w:rFonts w:ascii="Arial" w:hAnsi="Arial" w:cs="Arial"/>
        </w:rPr>
        <w:t xml:space="preserve"> </w:t>
      </w:r>
      <w:r w:rsidRPr="00340E9B">
        <w:rPr>
          <w:rFonts w:ascii="Arial" w:hAnsi="Arial" w:cs="Arial"/>
        </w:rPr>
        <w:t>programowo</w:t>
      </w:r>
      <w:r w:rsidRPr="00340E9B" w:rsidR="00172AC8">
        <w:rPr>
          <w:rFonts w:ascii="Arial" w:hAnsi="Arial" w:cs="Arial"/>
        </w:rPr>
        <w:t xml:space="preserve"> </w:t>
      </w:r>
      <w:r w:rsidRPr="00340E9B">
        <w:rPr>
          <w:rFonts w:ascii="Arial" w:hAnsi="Arial" w:cs="Arial"/>
        </w:rPr>
        <w:t>najwyższej</w:t>
      </w:r>
      <w:r w:rsidRPr="00340E9B" w:rsidR="00172AC8">
        <w:rPr>
          <w:rFonts w:ascii="Arial" w:hAnsi="Arial" w:cs="Arial"/>
        </w:rPr>
        <w:t xml:space="preserve"> </w:t>
      </w:r>
      <w:r w:rsidRPr="00340E9B">
        <w:rPr>
          <w:rFonts w:ascii="Arial" w:hAnsi="Arial" w:cs="Arial"/>
        </w:rPr>
        <w:t>oraz</w:t>
      </w:r>
      <w:r w:rsidRPr="00340E9B" w:rsidR="00172AC8">
        <w:rPr>
          <w:rFonts w:ascii="Arial" w:hAnsi="Arial" w:cs="Arial"/>
        </w:rPr>
        <w:t xml:space="preserve"> </w:t>
      </w:r>
      <w:r w:rsidRPr="00340E9B">
        <w:rPr>
          <w:rFonts w:ascii="Arial" w:hAnsi="Arial" w:cs="Arial"/>
        </w:rPr>
        <w:t>roczne</w:t>
      </w:r>
      <w:r w:rsidRPr="00340E9B" w:rsidR="00172AC8">
        <w:rPr>
          <w:rFonts w:ascii="Arial" w:hAnsi="Arial" w:cs="Arial"/>
        </w:rPr>
        <w:t xml:space="preserve"> </w:t>
      </w:r>
      <w:r w:rsidRPr="00340E9B">
        <w:rPr>
          <w:rFonts w:ascii="Arial" w:hAnsi="Arial" w:cs="Arial"/>
        </w:rPr>
        <w:t>oceny</w:t>
      </w:r>
      <w:r w:rsidRPr="00340E9B" w:rsidR="00172AC8">
        <w:rPr>
          <w:rFonts w:ascii="Arial" w:hAnsi="Arial" w:cs="Arial"/>
        </w:rPr>
        <w:t xml:space="preserve"> </w:t>
      </w:r>
      <w:r w:rsidRPr="00340E9B">
        <w:rPr>
          <w:rFonts w:ascii="Arial" w:hAnsi="Arial" w:cs="Arial"/>
        </w:rPr>
        <w:t>klasyfikacyjne</w:t>
      </w:r>
      <w:r w:rsidRPr="00340E9B" w:rsidR="00172AC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obowiązkowych zajęć edukacyjnych,</w:t>
      </w:r>
      <w:r w:rsidRPr="00340E9B" w:rsidR="00172AC8">
        <w:rPr>
          <w:rFonts w:ascii="Arial" w:hAnsi="Arial" w:cs="Arial"/>
        </w:rPr>
        <w:t xml:space="preserve"> </w:t>
      </w:r>
      <w:r w:rsidRPr="00340E9B">
        <w:rPr>
          <w:rFonts w:ascii="Arial" w:hAnsi="Arial" w:cs="Arial"/>
        </w:rPr>
        <w:t>których</w:t>
      </w:r>
      <w:r w:rsidRPr="00340E9B" w:rsidR="00172AC8">
        <w:rPr>
          <w:rFonts w:ascii="Arial" w:hAnsi="Arial" w:cs="Arial"/>
        </w:rPr>
        <w:t xml:space="preserve"> </w:t>
      </w:r>
      <w:r w:rsidRPr="00340E9B">
        <w:rPr>
          <w:rFonts w:ascii="Arial" w:hAnsi="Arial" w:cs="Arial"/>
        </w:rPr>
        <w:t>realizacja zakończyła</w:t>
      </w:r>
      <w:r w:rsidRPr="00340E9B" w:rsidR="00172AC8">
        <w:rPr>
          <w:rFonts w:ascii="Arial" w:hAnsi="Arial" w:cs="Arial"/>
        </w:rPr>
        <w:t xml:space="preserve"> </w:t>
      </w:r>
      <w:r w:rsidRPr="00340E9B">
        <w:rPr>
          <w:rFonts w:ascii="Arial" w:hAnsi="Arial" w:cs="Arial"/>
        </w:rPr>
        <w:t>się</w:t>
      </w:r>
      <w:r w:rsidRPr="00340E9B" w:rsidR="00172AC8">
        <w:rPr>
          <w:rFonts w:ascii="Arial" w:hAnsi="Arial" w:cs="Arial"/>
        </w:rPr>
        <w:t xml:space="preserve"> </w:t>
      </w:r>
      <w:r w:rsidRPr="00340E9B">
        <w:rPr>
          <w:rFonts w:ascii="Arial" w:hAnsi="Arial" w:cs="Arial"/>
        </w:rPr>
        <w:t>w</w:t>
      </w:r>
      <w:r w:rsidRPr="00340E9B" w:rsidR="00172AC8">
        <w:rPr>
          <w:rFonts w:ascii="Arial" w:hAnsi="Arial" w:cs="Arial"/>
        </w:rPr>
        <w:t xml:space="preserve"> </w:t>
      </w:r>
      <w:r w:rsidRPr="00340E9B">
        <w:rPr>
          <w:rFonts w:ascii="Arial" w:hAnsi="Arial" w:cs="Arial"/>
        </w:rPr>
        <w:t>klasach programowo</w:t>
      </w:r>
      <w:r w:rsidRPr="00340E9B" w:rsidR="00172AC8">
        <w:rPr>
          <w:rFonts w:ascii="Arial" w:hAnsi="Arial" w:cs="Arial"/>
        </w:rPr>
        <w:t xml:space="preserve"> </w:t>
      </w:r>
      <w:r w:rsidRPr="00340E9B">
        <w:rPr>
          <w:rFonts w:ascii="Arial" w:hAnsi="Arial" w:cs="Arial"/>
        </w:rPr>
        <w:t>niższych, uzyskał oceny klasyfikacyjne wyższe od oceny niedostatecznej, z</w:t>
      </w:r>
      <w:r w:rsidRPr="00340E9B" w:rsidR="0053612A">
        <w:rPr>
          <w:rFonts w:ascii="Arial" w:hAnsi="Arial" w:cs="Arial"/>
        </w:rPr>
        <w:t> </w:t>
      </w:r>
      <w:r w:rsidRPr="00340E9B">
        <w:rPr>
          <w:rFonts w:ascii="Arial" w:hAnsi="Arial" w:cs="Arial"/>
        </w:rPr>
        <w:t>zastrzeżeniem ust. 2. oraz przystąpił do egzaminu. Obowiązek przystąpienia do egzaminu nie dotyczy uczniów zwolnionych z egzaminu na podstawie odrębnych przepisów.</w:t>
      </w:r>
      <w:r w:rsidRPr="00340E9B" w:rsidR="00172AC8">
        <w:rPr>
          <w:rFonts w:ascii="Arial" w:hAnsi="Arial" w:cs="Arial"/>
        </w:rPr>
        <w:t xml:space="preserve"> </w:t>
      </w:r>
    </w:p>
    <w:p xmlns:wp14="http://schemas.microsoft.com/office/word/2010/wordml" w:rsidRPr="00340E9B" w:rsidR="00344B88" w:rsidP="00340E9B" w:rsidRDefault="00344B88" w14:paraId="034B2D1D"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kończy Szkołę</w:t>
      </w:r>
      <w:r w:rsidRPr="00340E9B" w:rsidR="00172AC8">
        <w:rPr>
          <w:rFonts w:ascii="Arial" w:hAnsi="Arial" w:cs="Arial"/>
        </w:rPr>
        <w:t xml:space="preserve"> </w:t>
      </w:r>
      <w:r w:rsidRPr="00340E9B">
        <w:rPr>
          <w:rFonts w:ascii="Arial" w:hAnsi="Arial" w:cs="Arial"/>
        </w:rPr>
        <w:t>z</w:t>
      </w:r>
      <w:r w:rsidRPr="00340E9B" w:rsidR="00172AC8">
        <w:rPr>
          <w:rFonts w:ascii="Arial" w:hAnsi="Arial" w:cs="Arial"/>
        </w:rPr>
        <w:t xml:space="preserve"> </w:t>
      </w:r>
      <w:r w:rsidRPr="00340E9B">
        <w:rPr>
          <w:rFonts w:ascii="Arial" w:hAnsi="Arial" w:cs="Arial"/>
        </w:rPr>
        <w:t>wyróżnieniem,</w:t>
      </w:r>
      <w:r w:rsidRPr="00340E9B" w:rsidR="00172AC8">
        <w:rPr>
          <w:rFonts w:ascii="Arial" w:hAnsi="Arial" w:cs="Arial"/>
        </w:rPr>
        <w:t xml:space="preserve"> </w:t>
      </w:r>
      <w:r w:rsidRPr="00340E9B">
        <w:rPr>
          <w:rFonts w:ascii="Arial" w:hAnsi="Arial" w:cs="Arial"/>
        </w:rPr>
        <w:t>jeżeli</w:t>
      </w:r>
      <w:r w:rsidRPr="00340E9B" w:rsidR="00172AC8">
        <w:rPr>
          <w:rFonts w:ascii="Arial" w:hAnsi="Arial" w:cs="Arial"/>
        </w:rPr>
        <w:t xml:space="preserve"> </w:t>
      </w:r>
      <w:r w:rsidRPr="00340E9B">
        <w:rPr>
          <w:rFonts w:ascii="Arial" w:hAnsi="Arial" w:cs="Arial"/>
        </w:rPr>
        <w:t>w</w:t>
      </w:r>
      <w:r w:rsidRPr="00340E9B" w:rsidR="00172AC8">
        <w:rPr>
          <w:rFonts w:ascii="Arial" w:hAnsi="Arial" w:cs="Arial"/>
        </w:rPr>
        <w:t xml:space="preserve"> </w:t>
      </w:r>
      <w:r w:rsidRPr="00340E9B">
        <w:rPr>
          <w:rFonts w:ascii="Arial" w:hAnsi="Arial" w:cs="Arial"/>
        </w:rPr>
        <w:t>wyniku</w:t>
      </w:r>
      <w:r w:rsidRPr="00340E9B" w:rsidR="00172AC8">
        <w:rPr>
          <w:rFonts w:ascii="Arial" w:hAnsi="Arial" w:cs="Arial"/>
        </w:rPr>
        <w:t xml:space="preserve"> </w:t>
      </w:r>
      <w:r w:rsidRPr="00340E9B">
        <w:rPr>
          <w:rFonts w:ascii="Arial" w:hAnsi="Arial" w:cs="Arial"/>
        </w:rPr>
        <w:t>klasyfikacji</w:t>
      </w:r>
      <w:r w:rsidRPr="00340E9B" w:rsidR="00172AC8">
        <w:rPr>
          <w:rFonts w:ascii="Arial" w:hAnsi="Arial" w:cs="Arial"/>
        </w:rPr>
        <w:t xml:space="preserve"> </w:t>
      </w:r>
      <w:r w:rsidRPr="00340E9B">
        <w:rPr>
          <w:rFonts w:ascii="Arial" w:hAnsi="Arial" w:cs="Arial"/>
        </w:rPr>
        <w:t>końcowej</w:t>
      </w:r>
      <w:r w:rsidRPr="00340E9B" w:rsidR="00172AC8">
        <w:rPr>
          <w:rFonts w:ascii="Arial" w:hAnsi="Arial" w:cs="Arial"/>
        </w:rPr>
        <w:t xml:space="preserve"> </w:t>
      </w:r>
      <w:r w:rsidRPr="00340E9B">
        <w:rPr>
          <w:rFonts w:ascii="Arial" w:hAnsi="Arial" w:cs="Arial"/>
        </w:rPr>
        <w:t>uzyskał</w:t>
      </w:r>
      <w:r w:rsidRPr="00340E9B" w:rsidR="00172AC8">
        <w:rPr>
          <w:rFonts w:ascii="Arial" w:hAnsi="Arial" w:cs="Arial"/>
        </w:rPr>
        <w:t xml:space="preserve"> </w:t>
      </w:r>
      <w:r w:rsidRPr="00340E9B">
        <w:rPr>
          <w:rFonts w:ascii="Arial" w:hAnsi="Arial" w:cs="Arial"/>
        </w:rPr>
        <w:t>z zajęć edukacyjnych średnią</w:t>
      </w:r>
      <w:r w:rsidRPr="00340E9B" w:rsidR="00172AC8">
        <w:rPr>
          <w:rFonts w:ascii="Arial" w:hAnsi="Arial" w:cs="Arial"/>
        </w:rPr>
        <w:t xml:space="preserve"> </w:t>
      </w:r>
      <w:r w:rsidRPr="00340E9B">
        <w:rPr>
          <w:rFonts w:ascii="Arial" w:hAnsi="Arial" w:cs="Arial"/>
        </w:rPr>
        <w:t>ocen co najmniej 4,75 oraz co najmniej bardzo dobrą ocenę</w:t>
      </w:r>
      <w:r w:rsidRPr="00340E9B" w:rsidR="00172AC8">
        <w:rPr>
          <w:rFonts w:ascii="Arial" w:hAnsi="Arial" w:cs="Arial"/>
        </w:rPr>
        <w:t xml:space="preserve"> </w:t>
      </w:r>
      <w:r w:rsidRPr="00340E9B">
        <w:rPr>
          <w:rFonts w:ascii="Arial" w:hAnsi="Arial" w:cs="Arial"/>
        </w:rPr>
        <w:t xml:space="preserve">zachowania. </w:t>
      </w:r>
    </w:p>
    <w:p xmlns:wp14="http://schemas.microsoft.com/office/word/2010/wordml" w:rsidRPr="00340E9B" w:rsidR="00344B88" w:rsidP="00340E9B" w:rsidRDefault="00344B88" w14:paraId="1015116E" wp14:textId="77777777">
      <w:pPr>
        <w:numPr>
          <w:ilvl w:val="6"/>
          <w:numId w:val="174"/>
        </w:numPr>
        <w:spacing w:after="120" w:line="276" w:lineRule="auto"/>
        <w:ind w:left="426" w:hanging="426"/>
        <w:jc w:val="left"/>
        <w:rPr>
          <w:rFonts w:ascii="Arial" w:hAnsi="Arial" w:cs="Arial"/>
        </w:rPr>
      </w:pPr>
      <w:r w:rsidRPr="00340E9B">
        <w:rPr>
          <w:rFonts w:ascii="Arial" w:hAnsi="Arial" w:cs="Arial"/>
        </w:rPr>
        <w:t>Uczniowie, którzy do egzaminu nie przystąpią w danym roku, muszą powtórzyć ostatnią klasę szkoły podstawowej i przystąpić do egzaminu w roku następnym.</w:t>
      </w:r>
    </w:p>
    <w:p xmlns:wp14="http://schemas.microsoft.com/office/word/2010/wordml" w:rsidRPr="00340E9B" w:rsidR="00344B88" w:rsidP="00340E9B" w:rsidRDefault="00344B88" w14:paraId="1F452301" wp14:textId="77777777">
      <w:pPr>
        <w:numPr>
          <w:ilvl w:val="6"/>
          <w:numId w:val="174"/>
        </w:numPr>
        <w:spacing w:after="120" w:line="276" w:lineRule="auto"/>
        <w:ind w:left="426" w:hanging="426"/>
        <w:jc w:val="left"/>
        <w:rPr>
          <w:rFonts w:ascii="Arial" w:hAnsi="Arial" w:cs="Arial"/>
        </w:rPr>
      </w:pPr>
      <w:r w:rsidRPr="00340E9B">
        <w:rPr>
          <w:rFonts w:ascii="Arial" w:hAnsi="Arial" w:cs="Arial"/>
        </w:rPr>
        <w:t>Do egzaminu nie przystępują uczniowie z upośledzeniem umysłowym w stopniu umiarkowanym lub</w:t>
      </w:r>
      <w:r w:rsidRPr="00340E9B" w:rsidR="0053612A">
        <w:rPr>
          <w:rFonts w:ascii="Arial" w:hAnsi="Arial" w:cs="Arial"/>
        </w:rPr>
        <w:t> </w:t>
      </w:r>
      <w:r w:rsidRPr="00340E9B">
        <w:rPr>
          <w:rFonts w:ascii="Arial" w:hAnsi="Arial" w:cs="Arial"/>
        </w:rPr>
        <w:t>znacznym.</w:t>
      </w:r>
    </w:p>
    <w:p xmlns:wp14="http://schemas.microsoft.com/office/word/2010/wordml" w:rsidRPr="00340E9B" w:rsidR="00344B88" w:rsidP="00340E9B" w:rsidRDefault="00344B88" w14:paraId="2BBF1A05"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2</w:t>
      </w:r>
      <w:r w:rsidRPr="00340E9B">
        <w:rPr>
          <w:rFonts w:ascii="Arial" w:hAnsi="Arial" w:cs="Arial"/>
          <w:b/>
          <w:sz w:val="22"/>
          <w:szCs w:val="22"/>
          <w:lang w:eastAsia="pl-PL"/>
        </w:rPr>
        <w:br/>
      </w:r>
      <w:r w:rsidRPr="00340E9B">
        <w:rPr>
          <w:rFonts w:ascii="Arial" w:hAnsi="Arial" w:cs="Arial"/>
          <w:b/>
          <w:sz w:val="22"/>
          <w:szCs w:val="22"/>
          <w:lang w:eastAsia="pl-PL"/>
        </w:rPr>
        <w:t>Świadectwa szkolne i inne druki szkolne</w:t>
      </w:r>
    </w:p>
    <w:p xmlns:wp14="http://schemas.microsoft.com/office/word/2010/wordml" w:rsidRPr="00340E9B" w:rsidR="00D0144C" w:rsidP="00340E9B" w:rsidRDefault="00D0144C" w14:paraId="2191599E"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19731CED" wp14:textId="77777777">
      <w:pPr>
        <w:numPr>
          <w:ilvl w:val="6"/>
          <w:numId w:val="174"/>
        </w:numPr>
        <w:spacing w:after="120" w:line="276" w:lineRule="auto"/>
        <w:ind w:left="426" w:hanging="426"/>
        <w:jc w:val="left"/>
        <w:rPr>
          <w:rFonts w:ascii="Arial" w:hAnsi="Arial" w:cs="Arial"/>
        </w:rPr>
      </w:pPr>
      <w:r w:rsidRPr="00340E9B">
        <w:rPr>
          <w:rFonts w:ascii="Arial" w:hAnsi="Arial" w:cs="Arial"/>
        </w:rPr>
        <w:t>Po ukończeniu nauki w danej klasie, z wyjątkiem klasy programowo najwyższej, uczeń zależnie od</w:t>
      </w:r>
      <w:r w:rsidRPr="00340E9B" w:rsidR="00D0144C">
        <w:rPr>
          <w:rFonts w:ascii="Arial" w:hAnsi="Arial" w:cs="Arial"/>
        </w:rPr>
        <w:t> </w:t>
      </w:r>
      <w:r w:rsidRPr="00340E9B">
        <w:rPr>
          <w:rFonts w:ascii="Arial" w:hAnsi="Arial" w:cs="Arial"/>
        </w:rPr>
        <w:t>wyników klasyfikacji rocznej, otrzymuje świadectwo szkolne promocyjne potwierdzające uzyskanie lub nieuzyskanie promocji do klasy programowo wyższej. Wzory świadectw określają odrębne przepisy.</w:t>
      </w:r>
    </w:p>
    <w:p xmlns:wp14="http://schemas.microsoft.com/office/word/2010/wordml" w:rsidRPr="00340E9B" w:rsidR="00344B88" w:rsidP="00340E9B" w:rsidRDefault="00344B88" w14:paraId="29F0945F"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który otrzymał promocję do klasy programowo wyższej z wyróżnieniem, otrzymuje świadectwo szkolne promocyjne potwierdzające uzyskanie promocji z wyróżnieniem.</w:t>
      </w:r>
    </w:p>
    <w:p xmlns:wp14="http://schemas.microsoft.com/office/word/2010/wordml" w:rsidRPr="00340E9B" w:rsidR="00344B88" w:rsidP="00340E9B" w:rsidRDefault="00344B88" w14:paraId="155DC0AA" wp14:textId="77777777">
      <w:pPr>
        <w:numPr>
          <w:ilvl w:val="6"/>
          <w:numId w:val="174"/>
        </w:numPr>
        <w:spacing w:after="120" w:line="276" w:lineRule="auto"/>
        <w:ind w:left="426" w:hanging="426"/>
        <w:jc w:val="left"/>
        <w:rPr>
          <w:rFonts w:ascii="Arial" w:hAnsi="Arial" w:cs="Arial"/>
        </w:rPr>
      </w:pPr>
      <w:r w:rsidRPr="00340E9B">
        <w:rPr>
          <w:rFonts w:ascii="Arial" w:hAnsi="Arial" w:cs="Arial"/>
        </w:rPr>
        <w:t>Do szczególnych osiągnięć ucznia, wpisywanych na świadectwo szkolne zalicza się osiągnięcia określone przez śląskiego</w:t>
      </w:r>
      <w:r w:rsidRPr="00340E9B" w:rsidR="00172AC8">
        <w:rPr>
          <w:rFonts w:ascii="Arial" w:hAnsi="Arial" w:cs="Arial"/>
        </w:rPr>
        <w:t xml:space="preserve"> </w:t>
      </w:r>
      <w:r w:rsidRPr="00340E9B">
        <w:rPr>
          <w:rFonts w:ascii="Arial" w:hAnsi="Arial" w:cs="Arial"/>
        </w:rPr>
        <w:t>kuratora oświaty.</w:t>
      </w:r>
    </w:p>
    <w:p xmlns:wp14="http://schemas.microsoft.com/office/word/2010/wordml" w:rsidRPr="00340E9B" w:rsidR="00344B88" w:rsidP="00340E9B" w:rsidRDefault="00344B88" w14:paraId="21831160" wp14:textId="77777777">
      <w:pPr>
        <w:numPr>
          <w:ilvl w:val="6"/>
          <w:numId w:val="174"/>
        </w:numPr>
        <w:spacing w:after="120" w:line="276" w:lineRule="auto"/>
        <w:ind w:left="426" w:hanging="426"/>
        <w:jc w:val="left"/>
        <w:rPr>
          <w:rFonts w:ascii="Arial" w:hAnsi="Arial" w:cs="Arial"/>
        </w:rPr>
      </w:pPr>
      <w:r w:rsidRPr="00340E9B">
        <w:rPr>
          <w:rFonts w:ascii="Arial" w:hAnsi="Arial" w:cs="Arial"/>
        </w:rPr>
        <w:t>Uczeń szkoły, który ukończył daną szkołę, otrzymuje świadectwo ukończenia szkoły.</w:t>
      </w:r>
    </w:p>
    <w:p xmlns:wp14="http://schemas.microsoft.com/office/word/2010/wordml" w:rsidRPr="00340E9B" w:rsidR="00344B88" w:rsidP="00340E9B" w:rsidRDefault="00344B88" w14:paraId="07BE033C" wp14:textId="77777777">
      <w:pPr>
        <w:numPr>
          <w:ilvl w:val="6"/>
          <w:numId w:val="174"/>
        </w:numPr>
        <w:spacing w:after="120" w:line="276" w:lineRule="auto"/>
        <w:ind w:left="426" w:hanging="426"/>
        <w:jc w:val="left"/>
        <w:rPr>
          <w:rFonts w:ascii="Arial" w:hAnsi="Arial" w:cs="Arial"/>
        </w:rPr>
      </w:pPr>
      <w:r w:rsidRPr="00340E9B">
        <w:rPr>
          <w:rFonts w:ascii="Arial" w:hAnsi="Arial" w:cs="Arial"/>
        </w:rPr>
        <w:t>Uczniowi, który jest laureatem konkursu przedmiotowego o zasięgu wojewódzkim</w:t>
      </w:r>
      <w:r w:rsidRPr="00340E9B" w:rsidR="00D0144C">
        <w:rPr>
          <w:rFonts w:ascii="Arial" w:hAnsi="Arial" w:cs="Arial"/>
        </w:rPr>
        <w:t xml:space="preserve"> </w:t>
      </w:r>
      <w:r w:rsidR="003E6A24">
        <w:rPr>
          <w:rFonts w:ascii="Arial" w:hAnsi="Arial" w:cs="Arial"/>
        </w:rPr>
        <w:t>i </w:t>
      </w:r>
      <w:r w:rsidRPr="00340E9B">
        <w:rPr>
          <w:rFonts w:ascii="Arial" w:hAnsi="Arial" w:cs="Arial"/>
        </w:rPr>
        <w:t>ogólnopolskim lub laureatem lub finalistą olimpiady przedmiotowej wpisuje się na świadectwie celującą końcową ocenę klasyfikacyjną, nawet jeśli wcześniej dokonano klasyfikacji na poziomie niższej oceny.</w:t>
      </w:r>
    </w:p>
    <w:p xmlns:wp14="http://schemas.microsoft.com/office/word/2010/wordml" w:rsidRPr="00340E9B" w:rsidR="00344B88" w:rsidP="00340E9B" w:rsidRDefault="00D9151E" w14:paraId="5AAE3714" wp14:textId="77777777">
      <w:pPr>
        <w:numPr>
          <w:ilvl w:val="6"/>
          <w:numId w:val="174"/>
        </w:numPr>
        <w:spacing w:after="120" w:line="276" w:lineRule="auto"/>
        <w:ind w:left="426" w:hanging="426"/>
        <w:jc w:val="left"/>
        <w:rPr>
          <w:rFonts w:ascii="Arial" w:hAnsi="Arial" w:cs="Arial"/>
        </w:rPr>
      </w:pPr>
      <w:r w:rsidRPr="00340E9B">
        <w:rPr>
          <w:rFonts w:ascii="Arial" w:hAnsi="Arial" w:cs="Arial"/>
        </w:rPr>
        <w:t>S</w:t>
      </w:r>
      <w:r w:rsidRPr="00340E9B" w:rsidR="00344B88">
        <w:rPr>
          <w:rFonts w:ascii="Arial" w:hAnsi="Arial" w:cs="Arial"/>
        </w:rPr>
        <w:t>zkoła, na wniosek ucznia lub rodzica wydaje zaświadczenie dotyczące przebiegu nauczania.</w:t>
      </w:r>
    </w:p>
    <w:p xmlns:wp14="http://schemas.microsoft.com/office/word/2010/wordml" w:rsidRPr="00340E9B" w:rsidR="00344B88" w:rsidP="00340E9B" w:rsidRDefault="00344B88" w14:paraId="20FC44CE" wp14:noSpellErr="1" wp14:textId="405D0F96">
      <w:pPr>
        <w:numPr>
          <w:ilvl w:val="6"/>
          <w:numId w:val="174"/>
        </w:numPr>
        <w:spacing w:after="120" w:line="276" w:lineRule="auto"/>
        <w:ind w:left="426" w:hanging="426"/>
        <w:jc w:val="left"/>
        <w:rPr>
          <w:rFonts w:ascii="Arial" w:hAnsi="Arial" w:cs="Arial"/>
        </w:rPr>
      </w:pPr>
      <w:r w:rsidRPr="035A64B8" w:rsidR="00344B88">
        <w:rPr>
          <w:rFonts w:ascii="Arial" w:hAnsi="Arial" w:cs="Arial"/>
        </w:rPr>
        <w:t xml:space="preserve">Każdy uczeń szkoły otrzymuje legitymację szkolną, której rodzaj określają </w:t>
      </w:r>
      <w:r w:rsidRPr="035A64B8" w:rsidR="00344B88">
        <w:rPr>
          <w:rFonts w:ascii="Arial" w:hAnsi="Arial" w:cs="Arial"/>
        </w:rPr>
        <w:t>odrębne</w:t>
      </w:r>
      <w:r w:rsidRPr="035A64B8" w:rsidR="00344B88">
        <w:rPr>
          <w:rFonts w:ascii="Arial" w:hAnsi="Arial" w:cs="Arial"/>
        </w:rPr>
        <w:t xml:space="preserve"> przepisy</w:t>
      </w:r>
      <w:r w:rsidRPr="035A64B8" w:rsidR="00344B88">
        <w:rPr>
          <w:rFonts w:ascii="Arial" w:hAnsi="Arial" w:cs="Arial"/>
        </w:rPr>
        <w:t>. Ważność legitymacji szkolnej potwierdza się w kolejnym roku szkolnym przez umieszczenie daty ważności i pieczęci urzędowej szkoły.</w:t>
      </w:r>
    </w:p>
    <w:p xmlns:wp14="http://schemas.microsoft.com/office/word/2010/wordml" w:rsidRPr="00340E9B" w:rsidR="00344B88" w:rsidP="00340E9B" w:rsidRDefault="00344B88" w14:paraId="7CC350F5" wp14:textId="77777777">
      <w:pPr>
        <w:numPr>
          <w:ilvl w:val="6"/>
          <w:numId w:val="174"/>
        </w:numPr>
        <w:spacing w:after="120" w:line="276" w:lineRule="auto"/>
        <w:ind w:left="426" w:hanging="426"/>
        <w:jc w:val="left"/>
        <w:rPr>
          <w:rFonts w:ascii="Arial" w:hAnsi="Arial" w:cs="Arial"/>
        </w:rPr>
      </w:pPr>
      <w:r w:rsidRPr="00340E9B">
        <w:rPr>
          <w:rFonts w:ascii="Arial" w:hAnsi="Arial" w:cs="Arial"/>
        </w:rPr>
        <w:t>Świadectwa i legitymacje szkolne są drukami ścisłego zarachowania.</w:t>
      </w:r>
    </w:p>
    <w:p xmlns:wp14="http://schemas.microsoft.com/office/word/2010/wordml" w:rsidRPr="00340E9B" w:rsidR="00344B88" w:rsidP="00340E9B" w:rsidRDefault="00344B88" w14:paraId="4FAC9DD2"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Szkoła prowadzi imienną ewidencję wydanych legitymacji i świadectw ukończenia szkoły. </w:t>
      </w:r>
    </w:p>
    <w:p xmlns:wp14="http://schemas.microsoft.com/office/word/2010/wordml" w:rsidRPr="00340E9B" w:rsidR="00344B88" w:rsidP="00340E9B" w:rsidRDefault="00344B88" w14:paraId="3D68F81E" wp14:textId="77777777">
      <w:pPr>
        <w:numPr>
          <w:ilvl w:val="6"/>
          <w:numId w:val="174"/>
        </w:numPr>
        <w:spacing w:after="120" w:line="276" w:lineRule="auto"/>
        <w:ind w:left="426" w:hanging="426"/>
        <w:jc w:val="left"/>
        <w:rPr>
          <w:rFonts w:ascii="Arial" w:hAnsi="Arial" w:cs="Arial"/>
        </w:rPr>
      </w:pPr>
      <w:r w:rsidRPr="00340E9B">
        <w:rPr>
          <w:rFonts w:ascii="Arial" w:hAnsi="Arial" w:cs="Arial"/>
        </w:rPr>
        <w:t>Świadectwa szkolne promocyjne, świadectwa ukończenia szkoły i zaświadczenia dotyczące przebiegu nauczania szkoła wydaje na podstawie dokumentacji przebiegu nauczania prowadzonej przez szkołę.</w:t>
      </w:r>
    </w:p>
    <w:p xmlns:wp14="http://schemas.microsoft.com/office/word/2010/wordml" w:rsidRPr="00340E9B" w:rsidR="00344B88" w:rsidP="00340E9B" w:rsidRDefault="00344B88" w14:paraId="354A228B" wp14:textId="77777777">
      <w:pPr>
        <w:numPr>
          <w:ilvl w:val="6"/>
          <w:numId w:val="174"/>
        </w:numPr>
        <w:spacing w:after="120" w:line="276" w:lineRule="auto"/>
        <w:ind w:left="426" w:hanging="426"/>
        <w:jc w:val="left"/>
        <w:rPr>
          <w:rFonts w:ascii="Arial" w:hAnsi="Arial" w:cs="Arial"/>
        </w:rPr>
      </w:pPr>
      <w:r w:rsidRPr="00340E9B">
        <w:rPr>
          <w:rFonts w:ascii="Arial" w:hAnsi="Arial" w:cs="Arial"/>
        </w:rPr>
        <w:t>Na świadectwach promocyjnych można dokonywać sprostowań błędów przez skreślenie kolorem czerwonym nieprawidłowego zapisu i czytelne wpisanie kolorem czerwonym nad skreślonymi wyrazami właściwych danych. Na końcu dokumentu umieszcza się adnotację „dokonano sprostowania” oraz czytelny podpis dyrektora szkoły lub upoważnionej przez niego osoby oraz datę i</w:t>
      </w:r>
      <w:r w:rsidRPr="00340E9B" w:rsidR="006C70C1">
        <w:rPr>
          <w:rFonts w:ascii="Arial" w:hAnsi="Arial" w:cs="Arial"/>
        </w:rPr>
        <w:t> </w:t>
      </w:r>
      <w:r w:rsidRPr="00340E9B">
        <w:rPr>
          <w:rFonts w:ascii="Arial" w:hAnsi="Arial" w:cs="Arial"/>
        </w:rPr>
        <w:t>pieczęć urzędową.</w:t>
      </w:r>
    </w:p>
    <w:p xmlns:wp14="http://schemas.microsoft.com/office/word/2010/wordml" w:rsidRPr="00340E9B" w:rsidR="00344B88" w:rsidP="00340E9B" w:rsidRDefault="00344B88" w14:paraId="3D2D01A7" wp14:textId="77777777">
      <w:pPr>
        <w:numPr>
          <w:ilvl w:val="6"/>
          <w:numId w:val="174"/>
        </w:numPr>
        <w:spacing w:after="120" w:line="276" w:lineRule="auto"/>
        <w:ind w:left="426" w:hanging="426"/>
        <w:jc w:val="left"/>
        <w:rPr>
          <w:rFonts w:ascii="Arial" w:hAnsi="Arial" w:cs="Arial"/>
        </w:rPr>
      </w:pPr>
      <w:r w:rsidRPr="00340E9B">
        <w:rPr>
          <w:rFonts w:ascii="Arial" w:hAnsi="Arial" w:cs="Arial"/>
        </w:rPr>
        <w:t>Nie dokonuje się sprostowań na świadectwach ukończenia szkoły i zaświadczeniach. Dokumenty, o</w:t>
      </w:r>
      <w:r w:rsidRPr="00340E9B" w:rsidR="006C70C1">
        <w:rPr>
          <w:rFonts w:ascii="Arial" w:hAnsi="Arial" w:cs="Arial"/>
        </w:rPr>
        <w:t> </w:t>
      </w:r>
      <w:r w:rsidRPr="00340E9B">
        <w:rPr>
          <w:rFonts w:ascii="Arial" w:hAnsi="Arial" w:cs="Arial"/>
        </w:rPr>
        <w:t>których mowa, podlegają wymianie.</w:t>
      </w:r>
    </w:p>
    <w:p xmlns:wp14="http://schemas.microsoft.com/office/word/2010/wordml" w:rsidRPr="00340E9B" w:rsidR="00344B88" w:rsidP="00340E9B" w:rsidRDefault="00344B88" w14:paraId="3E9C17AE" wp14:textId="77777777">
      <w:pPr>
        <w:numPr>
          <w:ilvl w:val="6"/>
          <w:numId w:val="174"/>
        </w:numPr>
        <w:spacing w:after="120" w:line="276" w:lineRule="auto"/>
        <w:ind w:left="426" w:hanging="426"/>
        <w:jc w:val="left"/>
        <w:rPr>
          <w:rFonts w:ascii="Arial" w:hAnsi="Arial" w:cs="Arial"/>
        </w:rPr>
      </w:pPr>
      <w:r w:rsidRPr="00340E9B">
        <w:rPr>
          <w:rFonts w:ascii="Arial" w:hAnsi="Arial" w:cs="Arial"/>
        </w:rPr>
        <w:t>W przypadku utraty oryginału świadectwa, odpisu,</w:t>
      </w:r>
      <w:r w:rsidRPr="00340E9B" w:rsidR="00172AC8">
        <w:rPr>
          <w:rFonts w:ascii="Arial" w:hAnsi="Arial" w:cs="Arial"/>
        </w:rPr>
        <w:t xml:space="preserve"> </w:t>
      </w:r>
      <w:r w:rsidRPr="00340E9B">
        <w:rPr>
          <w:rFonts w:ascii="Arial" w:hAnsi="Arial" w:cs="Arial"/>
        </w:rPr>
        <w:t>zaświadczenia</w:t>
      </w:r>
      <w:r w:rsidRPr="00340E9B" w:rsidR="00172AC8">
        <w:rPr>
          <w:rFonts w:ascii="Arial" w:hAnsi="Arial" w:cs="Arial"/>
        </w:rPr>
        <w:t xml:space="preserve"> </w:t>
      </w:r>
      <w:r w:rsidRPr="00340E9B">
        <w:rPr>
          <w:rFonts w:ascii="Arial" w:hAnsi="Arial" w:cs="Arial"/>
        </w:rPr>
        <w:t>uczeń lub absolwent może wystąpić odpowiednio</w:t>
      </w:r>
      <w:r w:rsidRPr="00340E9B" w:rsidR="00172AC8">
        <w:rPr>
          <w:rFonts w:ascii="Arial" w:hAnsi="Arial" w:cs="Arial"/>
        </w:rPr>
        <w:t xml:space="preserve"> </w:t>
      </w:r>
      <w:r w:rsidRPr="00340E9B">
        <w:rPr>
          <w:rFonts w:ascii="Arial" w:hAnsi="Arial" w:cs="Arial"/>
        </w:rPr>
        <w:t xml:space="preserve">do dyrektora szkoły, komisji okręgowej lub kuratora oświaty </w:t>
      </w:r>
      <w:r w:rsidR="003E6A24">
        <w:rPr>
          <w:rFonts w:ascii="Arial" w:hAnsi="Arial" w:cs="Arial"/>
        </w:rPr>
        <w:t>z </w:t>
      </w:r>
      <w:r w:rsidRPr="00340E9B">
        <w:rPr>
          <w:rFonts w:ascii="Arial" w:hAnsi="Arial" w:cs="Arial"/>
        </w:rPr>
        <w:t>pisemnym wnioskiem o</w:t>
      </w:r>
      <w:r w:rsidRPr="00340E9B" w:rsidR="006C70C1">
        <w:rPr>
          <w:rFonts w:ascii="Arial" w:hAnsi="Arial" w:cs="Arial"/>
        </w:rPr>
        <w:t> </w:t>
      </w:r>
      <w:r w:rsidRPr="00340E9B">
        <w:rPr>
          <w:rFonts w:ascii="Arial" w:hAnsi="Arial" w:cs="Arial"/>
        </w:rPr>
        <w:t>wydanie duplikatu.</w:t>
      </w:r>
    </w:p>
    <w:p xmlns:wp14="http://schemas.microsoft.com/office/word/2010/wordml" w:rsidRPr="00340E9B" w:rsidR="00344B88" w:rsidP="00340E9B" w:rsidRDefault="00344B88" w14:paraId="2869F6B0" wp14:textId="77777777">
      <w:pPr>
        <w:numPr>
          <w:ilvl w:val="6"/>
          <w:numId w:val="174"/>
        </w:numPr>
        <w:spacing w:after="120" w:line="276" w:lineRule="auto"/>
        <w:ind w:left="426" w:hanging="426"/>
        <w:jc w:val="left"/>
        <w:rPr>
          <w:rFonts w:ascii="Arial" w:hAnsi="Arial" w:cs="Arial"/>
        </w:rPr>
      </w:pPr>
      <w:r w:rsidRPr="00340E9B">
        <w:rPr>
          <w:rFonts w:ascii="Arial" w:hAnsi="Arial" w:cs="Arial"/>
        </w:rPr>
        <w:t>Za wydanie duplikatu świadectwa pobiera się opłatę w wysokości równej kwocie opłaty skarbowej od</w:t>
      </w:r>
      <w:r w:rsidRPr="00340E9B" w:rsidR="006C70C1">
        <w:rPr>
          <w:rFonts w:ascii="Arial" w:hAnsi="Arial" w:cs="Arial"/>
        </w:rPr>
        <w:t> </w:t>
      </w:r>
      <w:r w:rsidRPr="00340E9B">
        <w:rPr>
          <w:rFonts w:ascii="Arial" w:hAnsi="Arial" w:cs="Arial"/>
        </w:rPr>
        <w:t>legalizacji dokumentu. Opłatę wnosi się na rachunek bankowy wskazany przez dyrektora szkoły.</w:t>
      </w:r>
    </w:p>
    <w:p xmlns:wp14="http://schemas.microsoft.com/office/word/2010/wordml" w:rsidRPr="00340E9B" w:rsidR="00344B88" w:rsidP="00340E9B" w:rsidRDefault="00344B88" w14:paraId="018F566B" wp14:textId="77777777">
      <w:pPr>
        <w:numPr>
          <w:ilvl w:val="6"/>
          <w:numId w:val="174"/>
        </w:numPr>
        <w:spacing w:after="120" w:line="276" w:lineRule="auto"/>
        <w:ind w:left="426" w:hanging="426"/>
        <w:jc w:val="left"/>
        <w:rPr>
          <w:rFonts w:ascii="Arial" w:hAnsi="Arial" w:cs="Arial"/>
        </w:rPr>
      </w:pPr>
      <w:r w:rsidRPr="00340E9B">
        <w:rPr>
          <w:rFonts w:ascii="Arial" w:hAnsi="Arial" w:cs="Arial"/>
        </w:rPr>
        <w:t>Za wydanie duplikatu legitymacji uczniowskiej pobiera się opłatę w wysokości równej kwocie opłaty skarbowej od poświadczenia własnoręczności podpisu. Opłatę wnosi się na rachunek bankowy wskazany przez dyrektora szkoły.</w:t>
      </w:r>
    </w:p>
    <w:p xmlns:wp14="http://schemas.microsoft.com/office/word/2010/wordml" w:rsidRPr="00340E9B" w:rsidR="00344B88" w:rsidP="00340E9B" w:rsidRDefault="00344B88" w14:paraId="3AD0B908" wp14:textId="77777777">
      <w:pPr>
        <w:numPr>
          <w:ilvl w:val="6"/>
          <w:numId w:val="174"/>
        </w:numPr>
        <w:spacing w:after="120" w:line="276" w:lineRule="auto"/>
        <w:ind w:left="426" w:hanging="426"/>
        <w:jc w:val="left"/>
        <w:rPr>
          <w:rFonts w:ascii="Arial" w:hAnsi="Arial" w:cs="Arial"/>
        </w:rPr>
      </w:pPr>
      <w:r w:rsidRPr="00340E9B">
        <w:rPr>
          <w:rFonts w:ascii="Arial" w:hAnsi="Arial" w:cs="Arial"/>
        </w:rPr>
        <w:t>Szkoła nie pobiera opłat za sprostowanie świadectwa szkolnego.</w:t>
      </w:r>
    </w:p>
    <w:p xmlns:wp14="http://schemas.microsoft.com/office/word/2010/wordml" w:rsidRPr="00340E9B" w:rsidR="00344B88" w:rsidP="00340E9B" w:rsidRDefault="00344B88" w14:paraId="130D68E4" wp14:textId="77777777">
      <w:pPr>
        <w:numPr>
          <w:ilvl w:val="6"/>
          <w:numId w:val="174"/>
        </w:numPr>
        <w:spacing w:after="120" w:line="276" w:lineRule="auto"/>
        <w:ind w:left="426" w:hanging="426"/>
        <w:jc w:val="left"/>
        <w:rPr>
          <w:rFonts w:ascii="Arial" w:hAnsi="Arial" w:cs="Arial"/>
        </w:rPr>
      </w:pPr>
      <w:r w:rsidRPr="00340E9B">
        <w:rPr>
          <w:rFonts w:ascii="Arial" w:hAnsi="Arial" w:cs="Arial"/>
        </w:rPr>
        <w:t>Na świadectwach szkolnych promocyjnych i świadectwach ukończenia szkoły, w części dotyczącej szczególnych osiągnięć ucznia, odnotowuje się:</w:t>
      </w:r>
    </w:p>
    <w:p xmlns:wp14="http://schemas.microsoft.com/office/word/2010/wordml" w:rsidRPr="00340E9B" w:rsidR="00344B88" w:rsidP="00340E9B" w:rsidRDefault="00344B88" w14:paraId="6DD7EDD5" wp14:textId="77777777">
      <w:pPr>
        <w:numPr>
          <w:ilvl w:val="0"/>
          <w:numId w:val="2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uzyskane wysokie miejsca – nagradzane lub honorowane zwycięskim tytułem –</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w zawodach wiedzy, artystycznych i sportowych organizowanych przez kuratora oświaty albo organizowanych co najmniej na szczeblu powiatowym przez inne podmioty działające na terenie szkoły;</w:t>
      </w:r>
    </w:p>
    <w:p xmlns:wp14="http://schemas.microsoft.com/office/word/2010/wordml" w:rsidRPr="00340E9B" w:rsidR="00344B88" w:rsidP="00340E9B" w:rsidRDefault="00344B88" w14:paraId="03874BDD" wp14:textId="77777777">
      <w:pPr>
        <w:numPr>
          <w:ilvl w:val="0"/>
          <w:numId w:val="230"/>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osiągnięcia w aktywności na rzecz innych ludzi, zwłaszcza w formie wolontariatu lub środowiska szkolnego.</w:t>
      </w:r>
    </w:p>
    <w:p xmlns:wp14="http://schemas.microsoft.com/office/word/2010/wordml" w:rsidRPr="00340E9B" w:rsidR="00344B88" w:rsidP="00340E9B" w:rsidRDefault="00344B88" w14:paraId="7673E5AE" wp14:textId="77777777">
      <w:pPr>
        <w:spacing w:after="120" w:line="276" w:lineRule="auto"/>
        <w:jc w:val="left"/>
        <w:rPr>
          <w:rFonts w:ascii="Arial" w:hAnsi="Arial" w:cs="Arial"/>
          <w:b/>
        </w:rPr>
      </w:pPr>
    </w:p>
    <w:p xmlns:wp14="http://schemas.microsoft.com/office/word/2010/wordml" w:rsidRPr="00340E9B" w:rsidR="00344B88" w:rsidP="00340E9B" w:rsidRDefault="00344B88" w14:paraId="2E641A9A" wp14:textId="77777777">
      <w:pPr>
        <w:pStyle w:val="Nagwek2"/>
        <w:spacing w:before="0" w:line="276" w:lineRule="auto"/>
        <w:jc w:val="left"/>
        <w:rPr>
          <w:rFonts w:ascii="Arial" w:hAnsi="Arial" w:cs="Arial"/>
          <w:b/>
          <w:sz w:val="22"/>
          <w:szCs w:val="22"/>
        </w:rPr>
      </w:pPr>
      <w:r w:rsidRPr="00340E9B">
        <w:rPr>
          <w:rFonts w:ascii="Arial" w:hAnsi="Arial" w:cs="Arial"/>
          <w:b/>
          <w:sz w:val="22"/>
          <w:szCs w:val="22"/>
        </w:rPr>
        <w:t>DZIAŁ X</w:t>
      </w:r>
      <w:r w:rsidRPr="00340E9B" w:rsidR="007A27A2">
        <w:rPr>
          <w:rFonts w:ascii="Arial" w:hAnsi="Arial" w:cs="Arial"/>
          <w:b/>
          <w:sz w:val="22"/>
          <w:szCs w:val="22"/>
        </w:rPr>
        <w:t>I</w:t>
      </w:r>
      <w:r w:rsidRPr="00340E9B">
        <w:rPr>
          <w:rFonts w:ascii="Arial" w:hAnsi="Arial" w:cs="Arial"/>
          <w:b/>
          <w:sz w:val="22"/>
          <w:szCs w:val="22"/>
        </w:rPr>
        <w:t>V</w:t>
      </w:r>
      <w:r w:rsidRPr="00340E9B">
        <w:rPr>
          <w:rFonts w:ascii="Arial" w:hAnsi="Arial" w:cs="Arial"/>
          <w:b/>
          <w:sz w:val="22"/>
          <w:szCs w:val="22"/>
        </w:rPr>
        <w:br/>
      </w:r>
      <w:r w:rsidRPr="00340E9B">
        <w:rPr>
          <w:rFonts w:ascii="Arial" w:hAnsi="Arial" w:cs="Arial"/>
          <w:b/>
          <w:sz w:val="22"/>
          <w:szCs w:val="22"/>
        </w:rPr>
        <w:t>Warunki bezpiecznego pobytu uczniów w szkole</w:t>
      </w:r>
    </w:p>
    <w:p xmlns:wp14="http://schemas.microsoft.com/office/word/2010/wordml" w:rsidRPr="00340E9B" w:rsidR="00344B88" w:rsidP="00340E9B" w:rsidRDefault="00344B88" w14:paraId="09BC16FA"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1</w:t>
      </w:r>
      <w:r w:rsidRPr="00340E9B">
        <w:rPr>
          <w:rFonts w:ascii="Arial" w:hAnsi="Arial" w:cs="Arial"/>
          <w:b/>
          <w:sz w:val="22"/>
          <w:szCs w:val="22"/>
          <w:lang w:eastAsia="pl-PL"/>
        </w:rPr>
        <w:br/>
      </w:r>
      <w:r w:rsidRPr="00340E9B">
        <w:rPr>
          <w:rFonts w:ascii="Arial" w:hAnsi="Arial" w:cs="Arial"/>
          <w:b/>
          <w:sz w:val="22"/>
          <w:szCs w:val="22"/>
          <w:lang w:eastAsia="pl-PL"/>
        </w:rPr>
        <w:t>Informacje ogólne</w:t>
      </w:r>
    </w:p>
    <w:p xmlns:wp14="http://schemas.microsoft.com/office/word/2010/wordml" w:rsidRPr="00340E9B" w:rsidR="006C70C1" w:rsidP="00340E9B" w:rsidRDefault="006C70C1" w14:paraId="041D98D7"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6E87A4AA" wp14:textId="77777777">
      <w:pPr>
        <w:numPr>
          <w:ilvl w:val="6"/>
          <w:numId w:val="174"/>
        </w:numPr>
        <w:spacing w:after="120" w:line="276" w:lineRule="auto"/>
        <w:ind w:left="426" w:hanging="426"/>
        <w:jc w:val="left"/>
        <w:rPr>
          <w:rFonts w:ascii="Arial" w:hAnsi="Arial" w:cs="Arial"/>
        </w:rPr>
      </w:pPr>
      <w:r w:rsidRPr="00340E9B">
        <w:rPr>
          <w:rFonts w:ascii="Arial" w:hAnsi="Arial" w:cs="Arial"/>
        </w:rPr>
        <w:t>W celu zapewnienia bezpieczeństwa, ochrony przed przemocą, uzależnieniami oraz innymi przejawami patologii społecznej w obiekcie szkolnym, nadzór nad tym, kto wchodzi na teren szkoły sprawują: pracownik obsługi szkoły oraz dyżurujący nauczyciele.</w:t>
      </w:r>
      <w:r w:rsidRPr="00340E9B" w:rsidR="00172AC8">
        <w:rPr>
          <w:rFonts w:ascii="Arial" w:hAnsi="Arial" w:cs="Arial"/>
        </w:rPr>
        <w:t xml:space="preserve"> </w:t>
      </w:r>
    </w:p>
    <w:p xmlns:wp14="http://schemas.microsoft.com/office/word/2010/wordml" w:rsidRPr="00340E9B" w:rsidR="00344B88" w:rsidP="00340E9B" w:rsidRDefault="00344B88" w14:paraId="5F520550" wp14:textId="77777777">
      <w:pPr>
        <w:numPr>
          <w:ilvl w:val="6"/>
          <w:numId w:val="174"/>
        </w:numPr>
        <w:spacing w:after="120" w:line="276" w:lineRule="auto"/>
        <w:ind w:left="426" w:hanging="426"/>
        <w:jc w:val="left"/>
        <w:rPr>
          <w:rFonts w:ascii="Arial" w:hAnsi="Arial" w:cs="Arial"/>
        </w:rPr>
      </w:pPr>
      <w:r w:rsidRPr="00340E9B">
        <w:rPr>
          <w:rFonts w:ascii="Arial" w:hAnsi="Arial" w:cs="Arial"/>
        </w:rPr>
        <w:t>Wszyscy uczniowie mają obowiązek dostosowania się do poleceń nauczycieli dyżurnych oraz pracowników obsługi szkoły podczas wchodzenia do budynku, korzystania</w:t>
      </w:r>
      <w:r w:rsidRPr="00340E9B" w:rsidR="00172AC8">
        <w:rPr>
          <w:rFonts w:ascii="Arial" w:hAnsi="Arial" w:cs="Arial"/>
        </w:rPr>
        <w:t xml:space="preserve"> </w:t>
      </w:r>
      <w:r w:rsidRPr="00340E9B">
        <w:rPr>
          <w:rFonts w:ascii="Arial" w:hAnsi="Arial" w:cs="Arial"/>
        </w:rPr>
        <w:t>z szatni, podczas przerw międzylekcyjnych.</w:t>
      </w:r>
    </w:p>
    <w:p xmlns:wp14="http://schemas.microsoft.com/office/word/2010/wordml" w:rsidRPr="00340E9B" w:rsidR="00344B88" w:rsidP="00340E9B" w:rsidRDefault="00344B88" w14:paraId="5137BE12" wp14:textId="77777777">
      <w:pPr>
        <w:numPr>
          <w:ilvl w:val="6"/>
          <w:numId w:val="174"/>
        </w:numPr>
        <w:spacing w:after="120" w:line="276" w:lineRule="auto"/>
        <w:ind w:left="426" w:hanging="426"/>
        <w:jc w:val="left"/>
        <w:rPr>
          <w:rFonts w:ascii="Arial" w:hAnsi="Arial" w:cs="Arial"/>
        </w:rPr>
      </w:pPr>
      <w:r w:rsidRPr="00340E9B">
        <w:rPr>
          <w:rFonts w:ascii="Arial" w:hAnsi="Arial" w:cs="Arial"/>
        </w:rPr>
        <w:t>Szkoła zapewnia uczniom opiekę pedagogiczną oraz pełne bezpieczeństwo w czasie organizowanych przez nauczycieli zajęć na terenie szkoły oraz poza jej terenem w trakcie wycieczek:</w:t>
      </w:r>
    </w:p>
    <w:p xmlns:wp14="http://schemas.microsoft.com/office/word/2010/wordml" w:rsidRPr="00340E9B" w:rsidR="00344B88" w:rsidP="00340E9B" w:rsidRDefault="00344B88" w14:paraId="0719CAF2" wp14:textId="77777777">
      <w:pPr>
        <w:numPr>
          <w:ilvl w:val="0"/>
          <w:numId w:val="2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podczas zajęć obowiązkowych, nadobowiązkowych i pozalekcyjnych za bezpieczeństwo uczniów odpowiada nauczyciel prowadzący zajęcia. Zobowiązany jest on również do niezwłocznego poinformowania dyrektora szkoły o każdym wypadku, mającym miejsce podczas zajęć; </w:t>
      </w:r>
    </w:p>
    <w:p xmlns:wp14="http://schemas.microsoft.com/office/word/2010/wordml" w:rsidRPr="00340E9B" w:rsidR="00344B88" w:rsidP="00340E9B" w:rsidRDefault="00344B88" w14:paraId="006661E4" wp14:textId="77777777">
      <w:pPr>
        <w:numPr>
          <w:ilvl w:val="0"/>
          <w:numId w:val="2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podczas przerwy dyżur na korytarzach pełnią wyznaczeni nauczycieli zgodnie</w:t>
      </w:r>
      <w:r w:rsidRPr="00340E9B" w:rsidR="004801CF">
        <w:rPr>
          <w:rFonts w:ascii="Arial" w:hAnsi="Arial" w:eastAsia="Times New Roman" w:cs="Arial"/>
          <w:lang w:eastAsia="pl-PL"/>
        </w:rPr>
        <w:t xml:space="preserve"> </w:t>
      </w:r>
      <w:r w:rsidR="003E6A24">
        <w:rPr>
          <w:rFonts w:ascii="Arial" w:hAnsi="Arial" w:eastAsia="Times New Roman" w:cs="Arial"/>
          <w:lang w:eastAsia="pl-PL"/>
        </w:rPr>
        <w:t>z </w:t>
      </w:r>
      <w:r w:rsidRPr="00340E9B">
        <w:rPr>
          <w:rFonts w:ascii="Arial" w:hAnsi="Arial" w:eastAsia="Times New Roman" w:cs="Arial"/>
          <w:lang w:eastAsia="pl-PL"/>
        </w:rPr>
        <w:t>harmonogramem dyżurów;</w:t>
      </w:r>
    </w:p>
    <w:p xmlns:wp14="http://schemas.microsoft.com/office/word/2010/wordml" w:rsidRPr="00340E9B" w:rsidR="00344B88" w:rsidP="00340E9B" w:rsidRDefault="00344B88" w14:paraId="18D321F7" wp14:textId="77777777">
      <w:pPr>
        <w:numPr>
          <w:ilvl w:val="0"/>
          <w:numId w:val="23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podczas zajęć poza terenem szkoły pełną odpowiedzialność za zdrowie i bezpieczeństwo uczniów ponosi nauczyciel prowadzący zajęcia, a podczas wycieczek szkolnych - kierownik wycieczki wraz z opiekunami.</w:t>
      </w:r>
    </w:p>
    <w:p xmlns:wp14="http://schemas.microsoft.com/office/word/2010/wordml" w:rsidRPr="00340E9B" w:rsidR="00344B88" w:rsidP="00340E9B" w:rsidRDefault="00344B88" w14:paraId="2520119C" wp14:textId="77777777">
      <w:pPr>
        <w:numPr>
          <w:ilvl w:val="6"/>
          <w:numId w:val="174"/>
        </w:numPr>
        <w:spacing w:after="120" w:line="276" w:lineRule="auto"/>
        <w:ind w:left="426" w:hanging="426"/>
        <w:jc w:val="left"/>
        <w:rPr>
          <w:rFonts w:ascii="Arial" w:hAnsi="Arial" w:cs="Arial"/>
        </w:rPr>
      </w:pPr>
      <w:r w:rsidRPr="00340E9B">
        <w:rPr>
          <w:rFonts w:ascii="Arial" w:hAnsi="Arial" w:cs="Arial"/>
        </w:rPr>
        <w:t>W miejscach o zwiększonym ryzyku wypadku – sala gimnastyczna, pracownie: informatyki, fizyki, chemii, warsztaty szkolne i inne, opiekun pracowni lub inny pracownik odpowiedzialny za</w:t>
      </w:r>
      <w:r w:rsidRPr="00340E9B" w:rsidR="00B02A67">
        <w:rPr>
          <w:rFonts w:ascii="Arial" w:hAnsi="Arial" w:cs="Arial"/>
        </w:rPr>
        <w:t> </w:t>
      </w:r>
      <w:r w:rsidRPr="00340E9B">
        <w:rPr>
          <w:rFonts w:ascii="Arial" w:hAnsi="Arial" w:cs="Arial"/>
        </w:rPr>
        <w:t>prowadzenie zajęć, opracowuje regulamin pracowni (stanowiska pracy) i na początku roku zapoznaje z nim uczniów.</w:t>
      </w:r>
    </w:p>
    <w:p xmlns:wp14="http://schemas.microsoft.com/office/word/2010/wordml" w:rsidRPr="00340E9B" w:rsidR="00344B88" w:rsidP="00340E9B" w:rsidRDefault="00344B88" w14:paraId="400AF509" wp14:textId="77777777">
      <w:pPr>
        <w:numPr>
          <w:ilvl w:val="6"/>
          <w:numId w:val="174"/>
        </w:numPr>
        <w:spacing w:after="120" w:line="276" w:lineRule="auto"/>
        <w:ind w:left="426" w:hanging="426"/>
        <w:jc w:val="left"/>
        <w:rPr>
          <w:rFonts w:ascii="Arial" w:hAnsi="Arial" w:cs="Arial"/>
        </w:rPr>
      </w:pPr>
      <w:r w:rsidRPr="00340E9B">
        <w:rPr>
          <w:rFonts w:ascii="Arial" w:hAnsi="Arial" w:cs="Arial"/>
        </w:rPr>
        <w:t>Budynek szkoły jest monitorowany całodobowo (na zewnątrz i wewnątrz).</w:t>
      </w:r>
    </w:p>
    <w:p xmlns:wp14="http://schemas.microsoft.com/office/word/2010/wordml" w:rsidRPr="00340E9B" w:rsidR="00344B88" w:rsidP="00340E9B" w:rsidRDefault="00344B88" w14:paraId="7F3E9C68" wp14:textId="77777777">
      <w:pPr>
        <w:numPr>
          <w:ilvl w:val="6"/>
          <w:numId w:val="174"/>
        </w:numPr>
        <w:spacing w:after="120" w:line="276" w:lineRule="auto"/>
        <w:ind w:left="426" w:hanging="426"/>
        <w:jc w:val="left"/>
        <w:rPr>
          <w:rFonts w:ascii="Arial" w:hAnsi="Arial" w:cs="Arial"/>
        </w:rPr>
      </w:pPr>
      <w:r w:rsidRPr="00340E9B">
        <w:rPr>
          <w:rFonts w:ascii="Arial" w:hAnsi="Arial" w:cs="Arial"/>
        </w:rPr>
        <w:t>Szkoła na stałe współpracuje z policją i strażą miejską.</w:t>
      </w:r>
    </w:p>
    <w:p xmlns:wp14="http://schemas.microsoft.com/office/word/2010/wordml" w:rsidRPr="00340E9B" w:rsidR="00344B88" w:rsidP="00340E9B" w:rsidRDefault="00344B88" w14:paraId="08A9E22B" wp14:textId="77777777">
      <w:pPr>
        <w:numPr>
          <w:ilvl w:val="6"/>
          <w:numId w:val="174"/>
        </w:numPr>
        <w:spacing w:after="120" w:line="276" w:lineRule="auto"/>
        <w:ind w:left="426" w:hanging="426"/>
        <w:jc w:val="left"/>
        <w:rPr>
          <w:rFonts w:ascii="Arial" w:hAnsi="Arial" w:cs="Arial"/>
        </w:rPr>
      </w:pPr>
      <w:r w:rsidRPr="00340E9B">
        <w:rPr>
          <w:rFonts w:ascii="Arial" w:hAnsi="Arial" w:cs="Arial"/>
        </w:rPr>
        <w:t>Uczniowie powinni przestrzegać godzin wyjścia/wejścia do szkoły.</w:t>
      </w:r>
    </w:p>
    <w:p xmlns:wp14="http://schemas.microsoft.com/office/word/2010/wordml" w:rsidRPr="00340E9B" w:rsidR="00344B88" w:rsidP="00340E9B" w:rsidRDefault="00344B88" w14:paraId="55DE6471" wp14:textId="77777777">
      <w:pPr>
        <w:numPr>
          <w:ilvl w:val="6"/>
          <w:numId w:val="174"/>
        </w:numPr>
        <w:spacing w:after="120" w:line="276" w:lineRule="auto"/>
        <w:ind w:left="426" w:hanging="426"/>
        <w:jc w:val="left"/>
        <w:rPr>
          <w:rFonts w:ascii="Arial" w:hAnsi="Arial" w:cs="Arial"/>
        </w:rPr>
      </w:pPr>
      <w:r w:rsidRPr="00340E9B">
        <w:rPr>
          <w:rFonts w:ascii="Arial" w:hAnsi="Arial" w:cs="Arial"/>
        </w:rPr>
        <w:t>Ucznia może zwolnić z danej lekcji dyrektor szkoły, wychowawca klasy lub nauczyciel danych zajęć edukacyjnych – na pisemny wniosek rodziców, w którym podano przyczynę zwolnienia oraz dzień i</w:t>
      </w:r>
      <w:r w:rsidRPr="00340E9B" w:rsidR="00B02A67">
        <w:rPr>
          <w:rFonts w:ascii="Arial" w:hAnsi="Arial" w:cs="Arial"/>
        </w:rPr>
        <w:t> </w:t>
      </w:r>
      <w:r w:rsidRPr="00340E9B">
        <w:rPr>
          <w:rFonts w:ascii="Arial" w:hAnsi="Arial" w:cs="Arial"/>
        </w:rPr>
        <w:t>godzinę wyjścia ze szkoły (wpis do zeszytu do korespondencji).</w:t>
      </w:r>
      <w:r w:rsidRPr="00340E9B" w:rsidR="00757320">
        <w:rPr>
          <w:rFonts w:ascii="Arial" w:hAnsi="Arial" w:cs="Arial"/>
        </w:rPr>
        <w:t xml:space="preserve"> Rodzice lub osoby przez nich upoważnione odbierają uczniów zwalnianych wcześniej </w:t>
      </w:r>
      <w:r w:rsidR="003E6A24">
        <w:rPr>
          <w:rFonts w:ascii="Arial" w:hAnsi="Arial" w:cs="Arial"/>
        </w:rPr>
        <w:t>z </w:t>
      </w:r>
      <w:r w:rsidRPr="00340E9B" w:rsidR="00757320">
        <w:rPr>
          <w:rFonts w:ascii="Arial" w:hAnsi="Arial" w:cs="Arial"/>
        </w:rPr>
        <w:t>zajęć i zgłaszają ten fakt wychowawcy lub w sekretariacie szkoły</w:t>
      </w:r>
      <w:r w:rsidRPr="00340E9B" w:rsidR="002C6216">
        <w:rPr>
          <w:rFonts w:ascii="Arial" w:hAnsi="Arial" w:cs="Arial"/>
        </w:rPr>
        <w:t>.</w:t>
      </w:r>
    </w:p>
    <w:p xmlns:wp14="http://schemas.microsoft.com/office/word/2010/wordml" w:rsidRPr="00340E9B" w:rsidR="00344B88" w:rsidP="00340E9B" w:rsidRDefault="00344B88" w14:paraId="5FC07F69" wp14:textId="77777777">
      <w:pPr>
        <w:numPr>
          <w:ilvl w:val="6"/>
          <w:numId w:val="174"/>
        </w:numPr>
        <w:spacing w:after="120" w:line="276" w:lineRule="auto"/>
        <w:ind w:left="426" w:hanging="426"/>
        <w:jc w:val="left"/>
        <w:rPr>
          <w:rFonts w:ascii="Arial" w:hAnsi="Arial" w:cs="Arial"/>
        </w:rPr>
      </w:pPr>
      <w:r w:rsidRPr="00340E9B">
        <w:rPr>
          <w:rFonts w:ascii="Arial" w:hAnsi="Arial" w:cs="Arial"/>
        </w:rPr>
        <w:t>W przypadku nieobecności nauczyciela, można odwołać pierwsze lekcje albo zwolnić uczniów z</w:t>
      </w:r>
      <w:r w:rsidRPr="00340E9B" w:rsidR="00B02A67">
        <w:rPr>
          <w:rFonts w:ascii="Arial" w:hAnsi="Arial" w:cs="Arial"/>
        </w:rPr>
        <w:t> </w:t>
      </w:r>
      <w:r w:rsidRPr="00340E9B">
        <w:rPr>
          <w:rFonts w:ascii="Arial" w:hAnsi="Arial" w:cs="Arial"/>
        </w:rPr>
        <w:t>ostatnich.</w:t>
      </w:r>
    </w:p>
    <w:p xmlns:wp14="http://schemas.microsoft.com/office/word/2010/wordml" w:rsidRPr="00340E9B" w:rsidR="00344B88" w:rsidP="00340E9B" w:rsidRDefault="00344B88" w14:paraId="6536561E" wp14:textId="77777777">
      <w:pPr>
        <w:numPr>
          <w:ilvl w:val="6"/>
          <w:numId w:val="174"/>
        </w:numPr>
        <w:spacing w:after="120" w:line="276" w:lineRule="auto"/>
        <w:ind w:left="426" w:hanging="426"/>
        <w:jc w:val="left"/>
        <w:rPr>
          <w:rFonts w:ascii="Arial" w:hAnsi="Arial" w:cs="Arial"/>
        </w:rPr>
      </w:pPr>
      <w:r w:rsidRPr="00340E9B">
        <w:rPr>
          <w:rFonts w:ascii="Arial" w:hAnsi="Arial" w:cs="Arial"/>
        </w:rPr>
        <w:t>Opuszczanie miejsca pracy przez nauczyciela (wyjście w trakcie zajęć) jest możliwe pod warunkiem, że dyrektor wyrazi na to zgodę, a opiekę nad klasą przejmuje inny pracownik szkoły.</w:t>
      </w:r>
    </w:p>
    <w:p xmlns:wp14="http://schemas.microsoft.com/office/word/2010/wordml" w:rsidRPr="00340E9B" w:rsidR="00344B88" w:rsidP="00340E9B" w:rsidRDefault="00344B88" w14:paraId="4ECC79EA" wp14:textId="77777777">
      <w:pPr>
        <w:numPr>
          <w:ilvl w:val="6"/>
          <w:numId w:val="174"/>
        </w:numPr>
        <w:spacing w:after="120" w:line="276" w:lineRule="auto"/>
        <w:ind w:left="426" w:hanging="426"/>
        <w:jc w:val="left"/>
        <w:rPr>
          <w:rFonts w:ascii="Arial" w:hAnsi="Arial" w:cs="Arial"/>
        </w:rPr>
      </w:pPr>
      <w:r w:rsidRPr="00340E9B">
        <w:rPr>
          <w:rFonts w:ascii="Arial" w:hAnsi="Arial" w:cs="Arial"/>
        </w:rPr>
        <w:t>W razie zaistnienia wypadku uczniowskiego, nauczyciel, który jest jego świadkiem, zawiadamia pielęgniarkę szkolną, koordynatora ds. bezpieczeństwa oraz dyrektora szkoły.</w:t>
      </w:r>
    </w:p>
    <w:p xmlns:wp14="http://schemas.microsoft.com/office/word/2010/wordml" w:rsidRPr="00340E9B" w:rsidR="00344B88" w:rsidP="00340E9B" w:rsidRDefault="00344B88" w14:paraId="63A52464" wp14:textId="77777777">
      <w:pPr>
        <w:numPr>
          <w:ilvl w:val="6"/>
          <w:numId w:val="174"/>
        </w:numPr>
        <w:spacing w:after="120" w:line="276" w:lineRule="auto"/>
        <w:ind w:left="426" w:hanging="426"/>
        <w:jc w:val="left"/>
        <w:rPr>
          <w:rFonts w:ascii="Arial" w:hAnsi="Arial" w:cs="Arial"/>
        </w:rPr>
      </w:pPr>
      <w:r w:rsidRPr="00340E9B">
        <w:rPr>
          <w:rFonts w:ascii="Arial" w:hAnsi="Arial" w:cs="Arial"/>
        </w:rPr>
        <w:t>Dyrektor szkoły powiadamia o wypadku zaistniałym na terenie szkoły pogotowie ratunkowe</w:t>
      </w:r>
      <w:r w:rsidRPr="00340E9B" w:rsidR="00172AC8">
        <w:rPr>
          <w:rFonts w:ascii="Arial" w:hAnsi="Arial" w:cs="Arial"/>
        </w:rPr>
        <w:t xml:space="preserve"> </w:t>
      </w:r>
      <w:r w:rsidRPr="00340E9B">
        <w:rPr>
          <w:rFonts w:ascii="Arial" w:hAnsi="Arial" w:cs="Arial"/>
        </w:rPr>
        <w:t>(w razie potrzeby), rodziców, inspektora BHP oraz organ prowadzący.</w:t>
      </w:r>
    </w:p>
    <w:p xmlns:wp14="http://schemas.microsoft.com/office/word/2010/wordml" w:rsidRPr="00340E9B" w:rsidR="00344B88" w:rsidP="00340E9B" w:rsidRDefault="00344B88" w14:paraId="71378AD1" wp14:textId="77777777">
      <w:pPr>
        <w:numPr>
          <w:ilvl w:val="6"/>
          <w:numId w:val="174"/>
        </w:numPr>
        <w:spacing w:after="120" w:line="276" w:lineRule="auto"/>
        <w:ind w:left="426" w:hanging="426"/>
        <w:jc w:val="left"/>
        <w:rPr>
          <w:rFonts w:ascii="Arial" w:hAnsi="Arial" w:cs="Arial"/>
        </w:rPr>
      </w:pPr>
      <w:r w:rsidRPr="00340E9B">
        <w:rPr>
          <w:rFonts w:ascii="Arial" w:hAnsi="Arial" w:cs="Arial"/>
        </w:rPr>
        <w:t>O wypadku śmiertelnym, ciężkim lub zbiorowym powiadamiany jest prokurator</w:t>
      </w:r>
      <w:r w:rsidRPr="00340E9B" w:rsidR="00172AC8">
        <w:rPr>
          <w:rFonts w:ascii="Arial" w:hAnsi="Arial" w:cs="Arial"/>
        </w:rPr>
        <w:t xml:space="preserve"> </w:t>
      </w:r>
      <w:r w:rsidRPr="00340E9B">
        <w:rPr>
          <w:rFonts w:ascii="Arial" w:hAnsi="Arial" w:cs="Arial"/>
        </w:rPr>
        <w:t>i kurator oświaty, a</w:t>
      </w:r>
      <w:r w:rsidRPr="00340E9B" w:rsidR="00B02A67">
        <w:rPr>
          <w:rFonts w:ascii="Arial" w:hAnsi="Arial" w:cs="Arial"/>
        </w:rPr>
        <w:t> </w:t>
      </w:r>
      <w:r w:rsidRPr="00340E9B">
        <w:rPr>
          <w:rFonts w:ascii="Arial" w:hAnsi="Arial" w:cs="Arial"/>
        </w:rPr>
        <w:t>o</w:t>
      </w:r>
      <w:r w:rsidRPr="00340E9B" w:rsidR="00B02A67">
        <w:rPr>
          <w:rFonts w:ascii="Arial" w:hAnsi="Arial" w:cs="Arial"/>
        </w:rPr>
        <w:t> </w:t>
      </w:r>
      <w:r w:rsidRPr="00340E9B">
        <w:rPr>
          <w:rFonts w:ascii="Arial" w:hAnsi="Arial" w:cs="Arial"/>
        </w:rPr>
        <w:t>wypadku w wyniku zatrucia – państwowy inspektor sanitarny.</w:t>
      </w:r>
    </w:p>
    <w:p xmlns:wp14="http://schemas.microsoft.com/office/word/2010/wordml" w:rsidRPr="00340E9B" w:rsidR="002B1A77" w:rsidP="00340E9B" w:rsidRDefault="002B1A77" w14:paraId="5AB7C0C5"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14576CEB"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2</w:t>
      </w:r>
      <w:r w:rsidRPr="00340E9B">
        <w:rPr>
          <w:rFonts w:ascii="Arial" w:hAnsi="Arial" w:cs="Arial"/>
          <w:b/>
          <w:sz w:val="22"/>
          <w:szCs w:val="22"/>
          <w:lang w:eastAsia="pl-PL"/>
        </w:rPr>
        <w:br/>
      </w:r>
      <w:r w:rsidRPr="00340E9B">
        <w:rPr>
          <w:rFonts w:ascii="Arial" w:hAnsi="Arial" w:cs="Arial"/>
          <w:b/>
          <w:bCs w:val="0"/>
          <w:sz w:val="22"/>
          <w:szCs w:val="22"/>
          <w:lang w:eastAsia="pl-PL"/>
        </w:rPr>
        <w:t>Procedury postępowania w przypadku zagrożenia</w:t>
      </w:r>
    </w:p>
    <w:p xmlns:wp14="http://schemas.microsoft.com/office/word/2010/wordml" w:rsidRPr="00340E9B" w:rsidR="00B02A67" w:rsidP="00340E9B" w:rsidRDefault="00B02A67" w14:paraId="55B33694" wp14:textId="77777777">
      <w:pPr>
        <w:pStyle w:val="paragraf"/>
        <w:numPr>
          <w:ilvl w:val="0"/>
          <w:numId w:val="174"/>
        </w:numPr>
        <w:spacing w:after="120" w:line="276" w:lineRule="auto"/>
        <w:ind w:firstLine="0"/>
        <w:jc w:val="left"/>
        <w:rPr>
          <w:rStyle w:val="Pogrubienie"/>
          <w:rFonts w:ascii="Arial" w:hAnsi="Arial" w:cs="Arial"/>
          <w:b w:val="0"/>
          <w:bCs w:val="0"/>
        </w:rPr>
      </w:pPr>
    </w:p>
    <w:p xmlns:wp14="http://schemas.microsoft.com/office/word/2010/wordml" w:rsidRPr="00340E9B" w:rsidR="00344B88" w:rsidP="00340E9B" w:rsidRDefault="00344B88" w14:paraId="17EA8081"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 xml:space="preserve">W przypadku uzyskania informacji, że uczeń który, nie ukończył 18 lat, używa alkoholu lub </w:t>
      </w:r>
      <w:r w:rsidRPr="00340E9B">
        <w:rPr>
          <w:rFonts w:ascii="Arial" w:hAnsi="Arial" w:cs="Arial"/>
        </w:rPr>
        <w:t>innych</w:t>
      </w:r>
      <w:r w:rsidRPr="00340E9B">
        <w:rPr>
          <w:rFonts w:ascii="Arial" w:hAnsi="Arial" w:cs="Arial"/>
          <w:bCs/>
        </w:rPr>
        <w:t xml:space="preserve"> środków w celu wprowadzenia się w stan odurzenia, uprawia nierząd, bądź przejawia inne zachowania świadczące o demoralizacji, nauczyciel powinien podjąć następujące kroki:</w:t>
      </w:r>
    </w:p>
    <w:p xmlns:wp14="http://schemas.microsoft.com/office/word/2010/wordml" w:rsidRPr="00340E9B" w:rsidR="00344B88" w:rsidP="00340E9B" w:rsidRDefault="00344B88" w14:paraId="586CD2E1" wp14:textId="77777777">
      <w:pPr>
        <w:numPr>
          <w:ilvl w:val="0"/>
          <w:numId w:val="2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przekazać uzyskaną informację wychowawcy klasy;</w:t>
      </w:r>
    </w:p>
    <w:p xmlns:wp14="http://schemas.microsoft.com/office/word/2010/wordml" w:rsidRPr="00340E9B" w:rsidR="00344B88" w:rsidP="00340E9B" w:rsidRDefault="00344B88" w14:paraId="3DB99433" wp14:textId="77777777">
      <w:pPr>
        <w:numPr>
          <w:ilvl w:val="0"/>
          <w:numId w:val="2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wychowawca informuje o fakcie pedagoga i dyrektora szkoły;</w:t>
      </w:r>
    </w:p>
    <w:p xmlns:wp14="http://schemas.microsoft.com/office/word/2010/wordml" w:rsidRPr="00340E9B" w:rsidR="00344B88" w:rsidP="00340E9B" w:rsidRDefault="00344B88" w14:paraId="1025F237" wp14:textId="77777777">
      <w:pPr>
        <w:numPr>
          <w:ilvl w:val="0"/>
          <w:numId w:val="23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wychowawca wzywa do szkoły rodziców ucznia i przekazuje im uzyskaną informację. Przeprowadza rozmowę z rodzicami oraz z uczniem, w ich obecności. </w:t>
      </w:r>
    </w:p>
    <w:p xmlns:wp14="http://schemas.microsoft.com/office/word/2010/wordml" w:rsidRPr="00340E9B" w:rsidR="00344B88" w:rsidP="00340E9B" w:rsidRDefault="00B02A67" w14:paraId="3F6814CB" wp14:textId="77777777">
      <w:pPr>
        <w:numPr>
          <w:ilvl w:val="6"/>
          <w:numId w:val="174"/>
        </w:numPr>
        <w:spacing w:after="120" w:line="276" w:lineRule="auto"/>
        <w:ind w:left="426" w:hanging="426"/>
        <w:jc w:val="left"/>
        <w:rPr>
          <w:rFonts w:ascii="Arial" w:hAnsi="Arial" w:cs="Arial"/>
          <w:bCs/>
        </w:rPr>
      </w:pPr>
      <w:r w:rsidRPr="00340E9B">
        <w:rPr>
          <w:rFonts w:ascii="Arial" w:hAnsi="Arial" w:cs="Arial"/>
          <w:bCs/>
        </w:rPr>
        <w:t xml:space="preserve">W </w:t>
      </w:r>
      <w:r w:rsidRPr="00340E9B" w:rsidR="00344B88">
        <w:rPr>
          <w:rFonts w:ascii="Arial" w:hAnsi="Arial" w:cs="Arial"/>
          <w:bCs/>
        </w:rPr>
        <w:t>przypadku potwierdzenia informacji, zobowiązuje ucznia do zaniechania negatywnego postępowania, rodziców zaś bezwzględnie do szczególnego nadzoru nad dzieckiem. W toku interwencji profilaktycznej może zaproponować rodzicom skierowanie dziecka do specjalistycznej placówki i udział dziecka w programie terapeutycznym.</w:t>
      </w:r>
    </w:p>
    <w:p xmlns:wp14="http://schemas.microsoft.com/office/word/2010/wordml" w:rsidRPr="00340E9B" w:rsidR="00344B88" w:rsidP="00340E9B" w:rsidRDefault="00344B88" w14:paraId="4CCAEDA8" wp14:textId="77777777">
      <w:pPr>
        <w:numPr>
          <w:ilvl w:val="6"/>
          <w:numId w:val="174"/>
        </w:numPr>
        <w:spacing w:after="120" w:line="276" w:lineRule="auto"/>
        <w:ind w:left="426" w:hanging="426"/>
        <w:jc w:val="left"/>
        <w:rPr>
          <w:rFonts w:ascii="Arial" w:hAnsi="Arial" w:cs="Arial"/>
          <w:bCs/>
        </w:rPr>
      </w:pPr>
      <w:r w:rsidRPr="00340E9B">
        <w:rPr>
          <w:rFonts w:ascii="Arial" w:hAnsi="Arial" w:cs="Arial"/>
          <w:bCs/>
        </w:rPr>
        <w:t>Jeżeli rodzice odmawiają współpracy lub nie stawiają się do szkoły, a nadal z wiarygodnych źródeł napływają informacje o przejawach demoralizacji ich dziecka, dyrektor szkoły pisemnie powiadamia o</w:t>
      </w:r>
      <w:r w:rsidRPr="00340E9B" w:rsidR="00B02A67">
        <w:rPr>
          <w:rFonts w:ascii="Arial" w:hAnsi="Arial" w:cs="Arial"/>
          <w:bCs/>
        </w:rPr>
        <w:t> </w:t>
      </w:r>
      <w:r w:rsidRPr="00340E9B">
        <w:rPr>
          <w:rFonts w:ascii="Arial" w:hAnsi="Arial" w:cs="Arial"/>
          <w:bCs/>
        </w:rPr>
        <w:t>zaistniałej sytuacji sąd rodzinny lub policję (specjalistę ds. nieletnich).</w:t>
      </w:r>
    </w:p>
    <w:p xmlns:wp14="http://schemas.microsoft.com/office/word/2010/wordml" w:rsidRPr="00340E9B" w:rsidR="00344B88" w:rsidP="00340E9B" w:rsidRDefault="00344B88" w14:paraId="1D06DE6E" wp14:textId="77777777">
      <w:pPr>
        <w:numPr>
          <w:ilvl w:val="6"/>
          <w:numId w:val="174"/>
        </w:numPr>
        <w:spacing w:after="120" w:line="276" w:lineRule="auto"/>
        <w:ind w:left="426" w:hanging="426"/>
        <w:jc w:val="left"/>
        <w:rPr>
          <w:rFonts w:ascii="Arial" w:hAnsi="Arial" w:cs="Arial"/>
          <w:bCs/>
        </w:rPr>
      </w:pPr>
      <w:r w:rsidRPr="00340E9B">
        <w:rPr>
          <w:rFonts w:ascii="Arial" w:hAnsi="Arial" w:cs="Arial"/>
          <w:bCs/>
        </w:rPr>
        <w:t>W przypadku, gdy szkoła wykorzystała wszystkie dostępne jej środki oddziaływań wychowawczych (rozmowa z rodzicami, ostrzeżenie ucznia, spotkania z pedagogiem, psychologiem, itp.), a</w:t>
      </w:r>
      <w:r w:rsidRPr="00340E9B" w:rsidR="00B02A67">
        <w:rPr>
          <w:rFonts w:ascii="Arial" w:hAnsi="Arial" w:cs="Arial"/>
          <w:bCs/>
        </w:rPr>
        <w:t> </w:t>
      </w:r>
      <w:r w:rsidRPr="00340E9B">
        <w:rPr>
          <w:rFonts w:ascii="Arial" w:hAnsi="Arial" w:cs="Arial"/>
          <w:bCs/>
        </w:rPr>
        <w:t>ich</w:t>
      </w:r>
      <w:r w:rsidRPr="00340E9B" w:rsidR="00B02A67">
        <w:rPr>
          <w:rFonts w:ascii="Arial" w:hAnsi="Arial" w:cs="Arial"/>
          <w:bCs/>
        </w:rPr>
        <w:t> </w:t>
      </w:r>
      <w:r w:rsidRPr="00340E9B">
        <w:rPr>
          <w:rFonts w:ascii="Arial" w:hAnsi="Arial" w:cs="Arial"/>
          <w:bCs/>
        </w:rPr>
        <w:t xml:space="preserve">zastosowanie nie przynosi oczekiwanych rezultatów, dyrektor szkoły powiadamia sąd rodzinny lub policję. Dalszy tok postępowania leży w kompetencji tych instytucji. </w:t>
      </w:r>
    </w:p>
    <w:p xmlns:wp14="http://schemas.microsoft.com/office/word/2010/wordml" w:rsidRPr="00340E9B" w:rsidR="00344B88" w:rsidP="00340E9B" w:rsidRDefault="00344B88" w14:paraId="09039DE4" wp14:textId="77777777">
      <w:pPr>
        <w:numPr>
          <w:ilvl w:val="6"/>
          <w:numId w:val="174"/>
        </w:numPr>
        <w:spacing w:after="120" w:line="276" w:lineRule="auto"/>
        <w:ind w:left="426" w:hanging="426"/>
        <w:jc w:val="left"/>
        <w:rPr>
          <w:rFonts w:ascii="Arial" w:hAnsi="Arial" w:cs="Arial"/>
          <w:bCs/>
        </w:rPr>
      </w:pPr>
      <w:r w:rsidRPr="00340E9B">
        <w:rPr>
          <w:rFonts w:ascii="Arial" w:hAnsi="Arial" w:cs="Arial"/>
          <w:bCs/>
        </w:rPr>
        <w:t>W przypadku uzyskania informacji o popełnieniu przez ucznia, który ukończył 17 lat, przestępstwa ściganego z urzędu lub jego udziału w działalności grup przestępczych, zgodnie z art. 304 § 2 kodeksu postępowania karnego, dyrektor szkoły jako przedstawiciel instytucji jest obowiązany niezwłocznie zawiadomić o tym prokuratora lub policję.</w:t>
      </w:r>
    </w:p>
    <w:p xmlns:wp14="http://schemas.microsoft.com/office/word/2010/wordml" w:rsidRPr="00340E9B" w:rsidR="00344B88" w:rsidP="00340E9B" w:rsidRDefault="00344B88" w14:paraId="6133B87D" wp14:textId="77777777">
      <w:pPr>
        <w:numPr>
          <w:ilvl w:val="6"/>
          <w:numId w:val="174"/>
        </w:numPr>
        <w:spacing w:after="120" w:line="276" w:lineRule="auto"/>
        <w:ind w:left="426" w:hanging="426"/>
        <w:jc w:val="left"/>
        <w:rPr>
          <w:rFonts w:ascii="Arial" w:hAnsi="Arial" w:cs="Arial"/>
          <w:bCs/>
        </w:rPr>
      </w:pPr>
      <w:r w:rsidRPr="00340E9B">
        <w:rPr>
          <w:rFonts w:ascii="Arial" w:hAnsi="Arial" w:cs="Arial"/>
          <w:bCs/>
        </w:rPr>
        <w:t>W przypadku, gdy nauczyciel podejrzewa, że na terenie szkoły znajduje się uczeń będący pod</w:t>
      </w:r>
      <w:r w:rsidRPr="00340E9B" w:rsidR="00B02A67">
        <w:rPr>
          <w:rFonts w:ascii="Arial" w:hAnsi="Arial" w:cs="Arial"/>
          <w:bCs/>
        </w:rPr>
        <w:t> </w:t>
      </w:r>
      <w:r w:rsidRPr="00340E9B">
        <w:rPr>
          <w:rFonts w:ascii="Arial" w:hAnsi="Arial" w:cs="Arial"/>
          <w:bCs/>
        </w:rPr>
        <w:t>wpływem alkoholu</w:t>
      </w:r>
      <w:r w:rsidRPr="00340E9B">
        <w:rPr>
          <w:rFonts w:ascii="Arial" w:hAnsi="Arial" w:cs="Arial"/>
        </w:rPr>
        <w:t xml:space="preserve"> lub narkotyków powinien podjąć następujące kroki:</w:t>
      </w:r>
    </w:p>
    <w:p xmlns:wp14="http://schemas.microsoft.com/office/word/2010/wordml" w:rsidRPr="00340E9B" w:rsidR="00344B88" w:rsidP="00340E9B" w:rsidRDefault="00344B88" w14:paraId="5973EBCC" wp14:textId="77777777">
      <w:pPr>
        <w:numPr>
          <w:ilvl w:val="0"/>
          <w:numId w:val="2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powiadamia o swoich przypuszczeniach wychowawcę klasy;</w:t>
      </w:r>
    </w:p>
    <w:p xmlns:wp14="http://schemas.microsoft.com/office/word/2010/wordml" w:rsidRPr="00340E9B" w:rsidR="00344B88" w:rsidP="00340E9B" w:rsidRDefault="00344B88" w14:paraId="24861B90" wp14:textId="77777777">
      <w:pPr>
        <w:numPr>
          <w:ilvl w:val="0"/>
          <w:numId w:val="2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odizolowuje ucznia od reszty klasy, ale ze względów bezpieczeństwa nie pozostawia go samego; stwarza warunki, w których nie będzie zagrożone jego życie ani zdrowie;</w:t>
      </w:r>
    </w:p>
    <w:p xmlns:wp14="http://schemas.microsoft.com/office/word/2010/wordml" w:rsidRPr="00340E9B" w:rsidR="00344B88" w:rsidP="00340E9B" w:rsidRDefault="00344B88" w14:paraId="7997A594" wp14:textId="77777777">
      <w:pPr>
        <w:numPr>
          <w:ilvl w:val="0"/>
          <w:numId w:val="2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wzywa lekarza w celu stwierdzenia stanu trzeźwości lub odurzenia, ewentualnie udzielenia pomocy medycznej;</w:t>
      </w:r>
    </w:p>
    <w:p xmlns:wp14="http://schemas.microsoft.com/office/word/2010/wordml" w:rsidRPr="00340E9B" w:rsidR="00344B88" w:rsidP="00340E9B" w:rsidRDefault="00344B88" w14:paraId="4B2FBB1E" wp14:textId="77777777">
      <w:pPr>
        <w:numPr>
          <w:ilvl w:val="0"/>
          <w:numId w:val="2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zawiadamia o tym fakcie</w:t>
      </w:r>
      <w:r w:rsidRPr="00340E9B" w:rsidR="00B02A67">
        <w:rPr>
          <w:rFonts w:ascii="Arial" w:hAnsi="Arial" w:eastAsia="Times New Roman" w:cs="Arial"/>
          <w:lang w:eastAsia="pl-PL"/>
        </w:rPr>
        <w:t xml:space="preserve"> dyrektora szkoły oraz rodziców</w:t>
      </w:r>
      <w:r w:rsidRPr="00340E9B">
        <w:rPr>
          <w:rFonts w:ascii="Arial" w:hAnsi="Arial" w:eastAsia="Times New Roman" w:cs="Arial"/>
          <w:lang w:eastAsia="pl-PL"/>
        </w:rPr>
        <w:t>, których zobowiązuje do</w:t>
      </w:r>
      <w:r w:rsidRPr="00340E9B" w:rsidR="00B02A67">
        <w:rPr>
          <w:rFonts w:ascii="Arial" w:hAnsi="Arial" w:eastAsia="Times New Roman" w:cs="Arial"/>
          <w:lang w:eastAsia="pl-PL"/>
        </w:rPr>
        <w:t> </w:t>
      </w:r>
      <w:r w:rsidRPr="00340E9B">
        <w:rPr>
          <w:rFonts w:ascii="Arial" w:hAnsi="Arial" w:eastAsia="Times New Roman" w:cs="Arial"/>
          <w:lang w:eastAsia="pl-PL"/>
        </w:rPr>
        <w:t>niezwłocznego odebrani</w:t>
      </w:r>
      <w:r w:rsidRPr="00340E9B" w:rsidR="00B02A67">
        <w:rPr>
          <w:rFonts w:ascii="Arial" w:hAnsi="Arial" w:eastAsia="Times New Roman" w:cs="Arial"/>
          <w:lang w:eastAsia="pl-PL"/>
        </w:rPr>
        <w:t>a ucznia ze szkoły. Gdy rodzice</w:t>
      </w:r>
      <w:r w:rsidRPr="00340E9B">
        <w:rPr>
          <w:rFonts w:ascii="Arial" w:hAnsi="Arial" w:eastAsia="Times New Roman" w:cs="Arial"/>
          <w:lang w:eastAsia="pl-PL"/>
        </w:rPr>
        <w:t xml:space="preserve"> odmówią odebrania dziecka, o pozostaniu ucznia w</w:t>
      </w:r>
      <w:r w:rsidRPr="00340E9B" w:rsidR="00B02A67">
        <w:rPr>
          <w:rFonts w:ascii="Arial" w:hAnsi="Arial" w:eastAsia="Times New Roman" w:cs="Arial"/>
          <w:lang w:eastAsia="pl-PL"/>
        </w:rPr>
        <w:t> </w:t>
      </w:r>
      <w:r w:rsidRPr="00340E9B">
        <w:rPr>
          <w:rFonts w:ascii="Arial" w:hAnsi="Arial" w:eastAsia="Times New Roman" w:cs="Arial"/>
          <w:lang w:eastAsia="pl-PL"/>
        </w:rPr>
        <w:t>szkole czy przewiezieniu do placówki służby zdrowia, albo</w:t>
      </w:r>
      <w:r w:rsidRPr="00340E9B" w:rsidR="00B02A67">
        <w:rPr>
          <w:rFonts w:ascii="Arial" w:hAnsi="Arial" w:eastAsia="Times New Roman" w:cs="Arial"/>
          <w:lang w:eastAsia="pl-PL"/>
        </w:rPr>
        <w:t> </w:t>
      </w:r>
      <w:r w:rsidRPr="00340E9B">
        <w:rPr>
          <w:rFonts w:ascii="Arial" w:hAnsi="Arial" w:eastAsia="Times New Roman" w:cs="Arial"/>
          <w:lang w:eastAsia="pl-PL"/>
        </w:rPr>
        <w:t>przekazaniu go do dyspozycji funkcjonariuszom policji - decyduje lekarz, po ustaleniu aktualnego stanu zdrowia ucznia i</w:t>
      </w:r>
      <w:r w:rsidRPr="00340E9B" w:rsidR="00B02A67">
        <w:rPr>
          <w:rFonts w:ascii="Arial" w:hAnsi="Arial" w:eastAsia="Times New Roman" w:cs="Arial"/>
          <w:lang w:eastAsia="pl-PL"/>
        </w:rPr>
        <w:t> </w:t>
      </w:r>
      <w:r w:rsidRPr="00340E9B">
        <w:rPr>
          <w:rFonts w:ascii="Arial" w:hAnsi="Arial" w:eastAsia="Times New Roman" w:cs="Arial"/>
          <w:lang w:eastAsia="pl-PL"/>
        </w:rPr>
        <w:t>w</w:t>
      </w:r>
      <w:r w:rsidRPr="00340E9B" w:rsidR="00B02A67">
        <w:rPr>
          <w:rFonts w:ascii="Arial" w:hAnsi="Arial" w:eastAsia="Times New Roman" w:cs="Arial"/>
          <w:lang w:eastAsia="pl-PL"/>
        </w:rPr>
        <w:t> </w:t>
      </w:r>
      <w:r w:rsidRPr="00340E9B">
        <w:rPr>
          <w:rFonts w:ascii="Arial" w:hAnsi="Arial" w:eastAsia="Times New Roman" w:cs="Arial"/>
          <w:lang w:eastAsia="pl-PL"/>
        </w:rPr>
        <w:t>porozumieniu z dyrektorem szkoły/placówki;</w:t>
      </w:r>
    </w:p>
    <w:p xmlns:wp14="http://schemas.microsoft.com/office/word/2010/wordml" w:rsidRPr="00340E9B" w:rsidR="00344B88" w:rsidP="00340E9B" w:rsidRDefault="00344B88" w14:paraId="606680C1" wp14:textId="77777777">
      <w:pPr>
        <w:numPr>
          <w:ilvl w:val="0"/>
          <w:numId w:val="23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 szkoły zawiadamia najbliższą jednostkę policji, gdy rodzice ucznia będącego pod</w:t>
      </w:r>
      <w:r w:rsidRPr="00340E9B" w:rsidR="00B02A67">
        <w:rPr>
          <w:rFonts w:ascii="Arial" w:hAnsi="Arial" w:eastAsia="Times New Roman" w:cs="Arial"/>
          <w:lang w:eastAsia="pl-PL"/>
        </w:rPr>
        <w:t> </w:t>
      </w:r>
      <w:r w:rsidRPr="00340E9B">
        <w:rPr>
          <w:rFonts w:ascii="Arial" w:hAnsi="Arial" w:eastAsia="Times New Roman" w:cs="Arial"/>
          <w:lang w:eastAsia="pl-PL"/>
        </w:rPr>
        <w:t xml:space="preserve">wpływem alkoholu - odmawiają przyjścia do szkoły, a jest on agresywny, bądź swoim zachowaniem daje powód do zgorszenia albo zagraża życiu lub zdrowiu innych osób. </w:t>
      </w:r>
    </w:p>
    <w:p xmlns:wp14="http://schemas.microsoft.com/office/word/2010/wordml" w:rsidRPr="00340E9B" w:rsidR="00344B88" w:rsidP="00340E9B" w:rsidRDefault="00344B88" w14:paraId="029CC1BE" wp14:textId="77777777">
      <w:pPr>
        <w:numPr>
          <w:ilvl w:val="6"/>
          <w:numId w:val="174"/>
        </w:numPr>
        <w:spacing w:after="120" w:line="276" w:lineRule="auto"/>
        <w:ind w:left="426" w:hanging="426"/>
        <w:jc w:val="left"/>
        <w:rPr>
          <w:rFonts w:ascii="Arial" w:hAnsi="Arial" w:cs="Arial"/>
          <w:bCs/>
        </w:rPr>
      </w:pPr>
      <w:r w:rsidRPr="00340E9B">
        <w:rPr>
          <w:rFonts w:ascii="Arial" w:hAnsi="Arial" w:cs="Arial"/>
          <w:bCs/>
        </w:rPr>
        <w:t>W przypadku stwierdzenia stanu nietrzeźwości, policja ma możliwość przewiezienia ucznia do izby wytrzeźwień albo do policyjnych pomieszczeń dla osób zatrzymanych - na czas niezbędny do</w:t>
      </w:r>
      <w:r w:rsidRPr="00340E9B" w:rsidR="00B02A67">
        <w:rPr>
          <w:rFonts w:ascii="Arial" w:hAnsi="Arial" w:cs="Arial"/>
          <w:bCs/>
        </w:rPr>
        <w:t> </w:t>
      </w:r>
      <w:r w:rsidRPr="00340E9B">
        <w:rPr>
          <w:rFonts w:ascii="Arial" w:hAnsi="Arial" w:cs="Arial"/>
          <w:bCs/>
        </w:rPr>
        <w:t>wytrzeźwienia (maksymalnie do 24 godzin). O fakcie umieszczenia zawiadami</w:t>
      </w:r>
      <w:r w:rsidRPr="00340E9B" w:rsidR="00B02A67">
        <w:rPr>
          <w:rFonts w:ascii="Arial" w:hAnsi="Arial" w:cs="Arial"/>
          <w:bCs/>
        </w:rPr>
        <w:t xml:space="preserve">a </w:t>
      </w:r>
      <w:r w:rsidRPr="00340E9B">
        <w:rPr>
          <w:rFonts w:ascii="Arial" w:hAnsi="Arial" w:cs="Arial"/>
          <w:bCs/>
        </w:rPr>
        <w:t>się</w:t>
      </w:r>
      <w:r w:rsidRPr="00340E9B" w:rsidR="00B02A67">
        <w:rPr>
          <w:rFonts w:ascii="Arial" w:hAnsi="Arial" w:cs="Arial"/>
          <w:bCs/>
        </w:rPr>
        <w:t> </w:t>
      </w:r>
      <w:r w:rsidRPr="00340E9B">
        <w:rPr>
          <w:rFonts w:ascii="Arial" w:hAnsi="Arial" w:cs="Arial"/>
          <w:bCs/>
        </w:rPr>
        <w:t>rodziców/opiekunów oraz sąd rodzinny, jeśli uczeń nie ukończył 18 lat.</w:t>
      </w:r>
    </w:p>
    <w:p xmlns:wp14="http://schemas.microsoft.com/office/word/2010/wordml" w:rsidRPr="00340E9B" w:rsidR="00344B88" w:rsidP="00340E9B" w:rsidRDefault="00344B88" w14:paraId="005E15C3" wp14:textId="77777777">
      <w:pPr>
        <w:numPr>
          <w:ilvl w:val="6"/>
          <w:numId w:val="174"/>
        </w:numPr>
        <w:spacing w:after="120" w:line="276" w:lineRule="auto"/>
        <w:ind w:left="426" w:hanging="426"/>
        <w:jc w:val="left"/>
        <w:rPr>
          <w:rFonts w:ascii="Arial" w:hAnsi="Arial" w:cs="Arial"/>
          <w:bCs/>
        </w:rPr>
      </w:pPr>
      <w:r w:rsidRPr="00340E9B">
        <w:rPr>
          <w:rFonts w:ascii="Arial" w:hAnsi="Arial" w:cs="Arial"/>
          <w:bCs/>
        </w:rPr>
        <w:t>Jeżeli powtarzają się przypadki, w których uczeń (przed ukończeniem 18 lat) znajduje się</w:t>
      </w:r>
      <w:r w:rsidRPr="00340E9B" w:rsidR="00B02A67">
        <w:rPr>
          <w:rFonts w:ascii="Arial" w:hAnsi="Arial" w:cs="Arial"/>
          <w:bCs/>
        </w:rPr>
        <w:t> </w:t>
      </w:r>
      <w:r w:rsidRPr="00340E9B">
        <w:rPr>
          <w:rFonts w:ascii="Arial" w:hAnsi="Arial" w:cs="Arial"/>
          <w:bCs/>
        </w:rPr>
        <w:t>pod</w:t>
      </w:r>
      <w:r w:rsidRPr="00340E9B" w:rsidR="00B02A67">
        <w:rPr>
          <w:rFonts w:ascii="Arial" w:hAnsi="Arial" w:cs="Arial"/>
          <w:bCs/>
        </w:rPr>
        <w:t> </w:t>
      </w:r>
      <w:r w:rsidRPr="00340E9B">
        <w:rPr>
          <w:rFonts w:ascii="Arial" w:hAnsi="Arial" w:cs="Arial"/>
          <w:bCs/>
        </w:rPr>
        <w:t>wpływem alkoholu lub narkotyków na terenie szkoły, dyrektor szkoły ma obowiązek powiadomienia o tym policji (specjalisty ds. nieletnich) lub sądu rodzinnego.</w:t>
      </w:r>
    </w:p>
    <w:p xmlns:wp14="http://schemas.microsoft.com/office/word/2010/wordml" w:rsidRPr="00340E9B" w:rsidR="00344B88" w:rsidP="00340E9B" w:rsidRDefault="00344B88" w14:paraId="62B8885F" wp14:textId="77777777">
      <w:pPr>
        <w:numPr>
          <w:ilvl w:val="6"/>
          <w:numId w:val="174"/>
        </w:numPr>
        <w:spacing w:after="120" w:line="276" w:lineRule="auto"/>
        <w:ind w:left="426" w:hanging="426"/>
        <w:jc w:val="left"/>
        <w:rPr>
          <w:rFonts w:ascii="Arial" w:hAnsi="Arial" w:cs="Arial"/>
          <w:bCs/>
        </w:rPr>
      </w:pPr>
      <w:r w:rsidRPr="00340E9B">
        <w:rPr>
          <w:rFonts w:ascii="Arial" w:hAnsi="Arial" w:cs="Arial"/>
          <w:bCs/>
        </w:rPr>
        <w:t>W przypadku, gdy nauczyciel znajduje na terenie szkoły substancję przypominającą wyglądem narkotyk</w:t>
      </w:r>
      <w:r w:rsidRPr="00340E9B">
        <w:rPr>
          <w:rFonts w:ascii="Arial" w:hAnsi="Arial" w:cs="Arial"/>
        </w:rPr>
        <w:t xml:space="preserve"> powinien podjąć następujące kroki:</w:t>
      </w:r>
    </w:p>
    <w:p xmlns:wp14="http://schemas.microsoft.com/office/word/2010/wordml" w:rsidRPr="00340E9B" w:rsidR="00344B88" w:rsidP="00340E9B" w:rsidRDefault="00344B88" w14:paraId="56EA807D" wp14:textId="77777777">
      <w:pPr>
        <w:numPr>
          <w:ilvl w:val="0"/>
          <w:numId w:val="2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 zachowując środki ostrożności zabezpiecza substancję przed dostępem do niej osób niepowołanych oraz ewentualnym jej zniszczeniem do czasu przyjazdu policji, próbuje (o</w:t>
      </w:r>
      <w:r w:rsidRPr="00340E9B" w:rsidR="00B02A67">
        <w:rPr>
          <w:rFonts w:ascii="Arial" w:hAnsi="Arial" w:eastAsia="Times New Roman" w:cs="Arial"/>
          <w:lang w:eastAsia="pl-PL"/>
        </w:rPr>
        <w:t> </w:t>
      </w:r>
      <w:r w:rsidRPr="00340E9B">
        <w:rPr>
          <w:rFonts w:ascii="Arial" w:hAnsi="Arial" w:eastAsia="Times New Roman" w:cs="Arial"/>
          <w:lang w:eastAsia="pl-PL"/>
        </w:rPr>
        <w:t>ile</w:t>
      </w:r>
      <w:r w:rsidRPr="00340E9B" w:rsidR="00B02A67">
        <w:rPr>
          <w:rFonts w:ascii="Arial" w:hAnsi="Arial" w:eastAsia="Times New Roman" w:cs="Arial"/>
          <w:lang w:eastAsia="pl-PL"/>
        </w:rPr>
        <w:t> </w:t>
      </w:r>
      <w:r w:rsidRPr="00340E9B">
        <w:rPr>
          <w:rFonts w:ascii="Arial" w:hAnsi="Arial" w:eastAsia="Times New Roman" w:cs="Arial"/>
          <w:lang w:eastAsia="pl-PL"/>
        </w:rPr>
        <w:t>to</w:t>
      </w:r>
      <w:r w:rsidRPr="00340E9B" w:rsidR="00B02A67">
        <w:rPr>
          <w:rFonts w:ascii="Arial" w:hAnsi="Arial" w:eastAsia="Times New Roman" w:cs="Arial"/>
          <w:lang w:eastAsia="pl-PL"/>
        </w:rPr>
        <w:t> </w:t>
      </w:r>
      <w:r w:rsidRPr="00340E9B">
        <w:rPr>
          <w:rFonts w:ascii="Arial" w:hAnsi="Arial" w:eastAsia="Times New Roman" w:cs="Arial"/>
          <w:lang w:eastAsia="pl-PL"/>
        </w:rPr>
        <w:t>jest możliwe w zakresie działań pedagogicznych) ustalić, do kogo znaleziona substancja należy;</w:t>
      </w:r>
    </w:p>
    <w:p xmlns:wp14="http://schemas.microsoft.com/office/word/2010/wordml" w:rsidRPr="00340E9B" w:rsidR="00344B88" w:rsidP="00340E9B" w:rsidRDefault="00344B88" w14:paraId="280F290C" wp14:textId="77777777">
      <w:pPr>
        <w:numPr>
          <w:ilvl w:val="0"/>
          <w:numId w:val="2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powiadamia o zaistniałym zdarzeniu dyrektora szkoły wzywa policję;</w:t>
      </w:r>
    </w:p>
    <w:p xmlns:wp14="http://schemas.microsoft.com/office/word/2010/wordml" w:rsidRPr="00340E9B" w:rsidR="00344B88" w:rsidP="00340E9B" w:rsidRDefault="00344B88" w14:paraId="6059DE77" wp14:textId="77777777">
      <w:pPr>
        <w:numPr>
          <w:ilvl w:val="0"/>
          <w:numId w:val="234"/>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 przyjeździe policji niezwłocznie przekazuje zabezpieczoną substancję i przekazuje informacje dotyczące szczegółów zdarzenia.</w:t>
      </w:r>
    </w:p>
    <w:p xmlns:wp14="http://schemas.microsoft.com/office/word/2010/wordml" w:rsidRPr="00340E9B" w:rsidR="00344B88" w:rsidP="00340E9B" w:rsidRDefault="00344B88" w14:paraId="4CF19EB2" wp14:textId="77777777">
      <w:pPr>
        <w:numPr>
          <w:ilvl w:val="6"/>
          <w:numId w:val="174"/>
        </w:numPr>
        <w:spacing w:after="120" w:line="276" w:lineRule="auto"/>
        <w:ind w:left="426" w:hanging="426"/>
        <w:jc w:val="left"/>
        <w:rPr>
          <w:rFonts w:ascii="Arial" w:hAnsi="Arial" w:cs="Arial"/>
          <w:bCs/>
        </w:rPr>
      </w:pPr>
      <w:r w:rsidRPr="00340E9B">
        <w:rPr>
          <w:rFonts w:ascii="Arial" w:hAnsi="Arial" w:cs="Arial"/>
        </w:rPr>
        <w:t xml:space="preserve">W przypadku, gdy nauczyciel podejrzewa, że uczeń posiada przy sobie substancję </w:t>
      </w:r>
      <w:r w:rsidRPr="00340E9B">
        <w:rPr>
          <w:rFonts w:ascii="Arial" w:hAnsi="Arial" w:cs="Arial"/>
          <w:bCs/>
        </w:rPr>
        <w:t>przypominającą</w:t>
      </w:r>
      <w:r w:rsidRPr="00340E9B">
        <w:rPr>
          <w:rFonts w:ascii="Arial" w:hAnsi="Arial" w:cs="Arial"/>
        </w:rPr>
        <w:t xml:space="preserve"> narkotyk, powinien podjąć następujące kroki:</w:t>
      </w:r>
    </w:p>
    <w:p xmlns:wp14="http://schemas.microsoft.com/office/word/2010/wordml" w:rsidRPr="00340E9B" w:rsidR="00344B88" w:rsidP="00340E9B" w:rsidRDefault="00344B88" w14:paraId="6BF98832" wp14:textId="77777777">
      <w:pPr>
        <w:numPr>
          <w:ilvl w:val="0"/>
          <w:numId w:val="2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nauczyciel w obecności innej osoby (wychowawca, pedagog, dyrektor, itp.) ma prawo żądać, aby</w:t>
      </w:r>
      <w:r w:rsidRPr="00340E9B" w:rsidR="00B02A67">
        <w:rPr>
          <w:rFonts w:ascii="Arial" w:hAnsi="Arial" w:eastAsia="Times New Roman" w:cs="Arial"/>
          <w:lang w:eastAsia="pl-PL"/>
        </w:rPr>
        <w:t> </w:t>
      </w:r>
      <w:r w:rsidRPr="00340E9B">
        <w:rPr>
          <w:rFonts w:ascii="Arial" w:hAnsi="Arial" w:eastAsia="Times New Roman" w:cs="Arial"/>
          <w:lang w:eastAsia="pl-PL"/>
        </w:rPr>
        <w:t>uczeń przekazał mu tę substancję, pokazał zawartość torby szkolnej oraz kieszeni (we</w:t>
      </w:r>
      <w:r w:rsidRPr="00340E9B" w:rsidR="00B02A67">
        <w:rPr>
          <w:rFonts w:ascii="Arial" w:hAnsi="Arial" w:eastAsia="Times New Roman" w:cs="Arial"/>
          <w:lang w:eastAsia="pl-PL"/>
        </w:rPr>
        <w:t> </w:t>
      </w:r>
      <w:r w:rsidRPr="00340E9B">
        <w:rPr>
          <w:rFonts w:ascii="Arial" w:hAnsi="Arial" w:eastAsia="Times New Roman" w:cs="Arial"/>
          <w:lang w:eastAsia="pl-PL"/>
        </w:rPr>
        <w:t>własnej odzieży), ew. innych przedmiotów budzących podejrzenie co do ich związku z</w:t>
      </w:r>
      <w:r w:rsidRPr="00340E9B" w:rsidR="00B02A67">
        <w:rPr>
          <w:rFonts w:ascii="Arial" w:hAnsi="Arial" w:eastAsia="Times New Roman" w:cs="Arial"/>
          <w:lang w:eastAsia="pl-PL"/>
        </w:rPr>
        <w:t> poszukiwaną substancją</w:t>
      </w:r>
      <w:r w:rsidRPr="00340E9B">
        <w:rPr>
          <w:rFonts w:ascii="Arial" w:hAnsi="Arial" w:eastAsia="Times New Roman" w:cs="Arial"/>
          <w:lang w:eastAsia="pl-PL"/>
        </w:rPr>
        <w:t>;</w:t>
      </w:r>
    </w:p>
    <w:p xmlns:wp14="http://schemas.microsoft.com/office/word/2010/wordml" w:rsidRPr="00340E9B" w:rsidR="00344B88" w:rsidP="00340E9B" w:rsidRDefault="00344B88" w14:paraId="5BF86427" wp14:textId="77777777">
      <w:pPr>
        <w:numPr>
          <w:ilvl w:val="0"/>
          <w:numId w:val="2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o swoich spostrzeżeniach powiadamia dyrektora szkoły oraz rodziców/opiekunów ucznia </w:t>
      </w:r>
      <w:r w:rsidRPr="00340E9B">
        <w:rPr>
          <w:rFonts w:ascii="Arial" w:hAnsi="Arial" w:eastAsia="Times New Roman" w:cs="Arial"/>
          <w:lang w:eastAsia="pl-PL"/>
        </w:rPr>
        <w:br/>
      </w:r>
      <w:r w:rsidRPr="00340E9B">
        <w:rPr>
          <w:rFonts w:ascii="Arial" w:hAnsi="Arial" w:eastAsia="Times New Roman" w:cs="Arial"/>
          <w:lang w:eastAsia="pl-PL"/>
        </w:rPr>
        <w:t>i wzywa ich do natychmiastowego stawiennictwa;</w:t>
      </w:r>
    </w:p>
    <w:p xmlns:wp14="http://schemas.microsoft.com/office/word/2010/wordml" w:rsidRPr="00340E9B" w:rsidR="00344B88" w:rsidP="00340E9B" w:rsidRDefault="00344B88" w14:paraId="7367E89D" wp14:textId="77777777">
      <w:pPr>
        <w:numPr>
          <w:ilvl w:val="0"/>
          <w:numId w:val="2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w przypadku, gdy uczeń, mimo wezwania, odmawia przekazania nauczycielowi substancji i</w:t>
      </w:r>
      <w:r w:rsidRPr="00340E9B" w:rsidR="00B02A67">
        <w:rPr>
          <w:rFonts w:ascii="Arial" w:hAnsi="Arial" w:eastAsia="Times New Roman" w:cs="Arial"/>
          <w:lang w:eastAsia="pl-PL"/>
        </w:rPr>
        <w:t> </w:t>
      </w:r>
      <w:r w:rsidRPr="00340E9B">
        <w:rPr>
          <w:rFonts w:ascii="Arial" w:hAnsi="Arial" w:eastAsia="Times New Roman" w:cs="Arial"/>
          <w:lang w:eastAsia="pl-PL"/>
        </w:rPr>
        <w:t>pokazania zawartości teczki, dyrektor szkoły wzywa policję, która przeszukuje odzież i</w:t>
      </w:r>
      <w:r w:rsidRPr="00340E9B" w:rsidR="00B02A67">
        <w:rPr>
          <w:rFonts w:ascii="Arial" w:hAnsi="Arial" w:eastAsia="Times New Roman" w:cs="Arial"/>
          <w:lang w:eastAsia="pl-PL"/>
        </w:rPr>
        <w:t> </w:t>
      </w:r>
      <w:r w:rsidRPr="00340E9B">
        <w:rPr>
          <w:rFonts w:ascii="Arial" w:hAnsi="Arial" w:eastAsia="Times New Roman" w:cs="Arial"/>
          <w:lang w:eastAsia="pl-PL"/>
        </w:rPr>
        <w:t>przedmioty należące do ucznia oraz zabezpiecza znalezioną substancję i zabiera ją</w:t>
      </w:r>
      <w:r w:rsidRPr="00340E9B" w:rsidR="00B02A67">
        <w:rPr>
          <w:rFonts w:ascii="Arial" w:hAnsi="Arial" w:eastAsia="Times New Roman" w:cs="Arial"/>
          <w:lang w:eastAsia="pl-PL"/>
        </w:rPr>
        <w:t> </w:t>
      </w:r>
      <w:r w:rsidRPr="00340E9B">
        <w:rPr>
          <w:rFonts w:ascii="Arial" w:hAnsi="Arial" w:eastAsia="Times New Roman" w:cs="Arial"/>
          <w:lang w:eastAsia="pl-PL"/>
        </w:rPr>
        <w:t>do</w:t>
      </w:r>
      <w:r w:rsidRPr="00340E9B" w:rsidR="00B02A67">
        <w:rPr>
          <w:rFonts w:ascii="Arial" w:hAnsi="Arial" w:eastAsia="Times New Roman" w:cs="Arial"/>
          <w:lang w:eastAsia="pl-PL"/>
        </w:rPr>
        <w:t> </w:t>
      </w:r>
      <w:r w:rsidRPr="00340E9B">
        <w:rPr>
          <w:rFonts w:ascii="Arial" w:hAnsi="Arial" w:eastAsia="Times New Roman" w:cs="Arial"/>
          <w:lang w:eastAsia="pl-PL"/>
        </w:rPr>
        <w:t>ekspertyzy;</w:t>
      </w:r>
    </w:p>
    <w:p xmlns:wp14="http://schemas.microsoft.com/office/word/2010/wordml" w:rsidRPr="00340E9B" w:rsidR="00344B88" w:rsidP="00340E9B" w:rsidRDefault="00344B88" w14:paraId="3ABF69B6" wp14:textId="77777777">
      <w:pPr>
        <w:numPr>
          <w:ilvl w:val="0"/>
          <w:numId w:val="235"/>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jeżeli uczeń wyda substancję dobrowolnie, nauczyciel, po odpowiednim zabezpieczeniu, zobowiązany jest bezzwłocznie przekazać ją do jednostki policji. Wcześniej próbuje ustalić, w</w:t>
      </w:r>
      <w:r w:rsidRPr="00340E9B" w:rsidR="00B02A67">
        <w:rPr>
          <w:rFonts w:ascii="Arial" w:hAnsi="Arial" w:eastAsia="Times New Roman" w:cs="Arial"/>
          <w:lang w:eastAsia="pl-PL"/>
        </w:rPr>
        <w:t> </w:t>
      </w:r>
      <w:r w:rsidRPr="00340E9B">
        <w:rPr>
          <w:rFonts w:ascii="Arial" w:hAnsi="Arial" w:eastAsia="Times New Roman" w:cs="Arial"/>
          <w:lang w:eastAsia="pl-PL"/>
        </w:rPr>
        <w:t>jaki sposób i od kogo uczeń nabył substancję. Całe zdarzenie nauczyciel dokumentuje, sporządzając możliwie dokładną notatkę z ustaleń wraz ze swoimi spostrzeżeniami.</w:t>
      </w:r>
    </w:p>
    <w:p xmlns:wp14="http://schemas.microsoft.com/office/word/2010/wordml" w:rsidRPr="00340E9B" w:rsidR="00344B88" w:rsidP="00340E9B" w:rsidRDefault="00344B88" w14:paraId="2A33FA2A"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Postępowanie w sytuacjach kryzysowych zgodne jest z „Procedurami interwencyjnymi obowiązującymi w </w:t>
      </w:r>
      <w:proofErr w:type="spellStart"/>
      <w:r w:rsidRPr="00340E9B">
        <w:rPr>
          <w:rFonts w:ascii="Arial" w:hAnsi="Arial" w:cs="Arial"/>
        </w:rPr>
        <w:t>SP</w:t>
      </w:r>
      <w:proofErr w:type="spellEnd"/>
      <w:r w:rsidRPr="00340E9B">
        <w:rPr>
          <w:rFonts w:ascii="Arial" w:hAnsi="Arial" w:cs="Arial"/>
        </w:rPr>
        <w:t xml:space="preserve"> nr 21 w Częstochowie”.</w:t>
      </w:r>
    </w:p>
    <w:p xmlns:wp14="http://schemas.microsoft.com/office/word/2010/wordml" w:rsidRPr="00340E9B" w:rsidR="002B1A77" w:rsidP="00340E9B" w:rsidRDefault="002B1A77" w14:paraId="4455F193" wp14:textId="77777777">
      <w:pPr>
        <w:pStyle w:val="Nagwek3"/>
        <w:spacing w:before="0" w:after="120" w:line="276" w:lineRule="auto"/>
        <w:jc w:val="left"/>
        <w:rPr>
          <w:rFonts w:ascii="Arial" w:hAnsi="Arial" w:cs="Arial"/>
          <w:b/>
          <w:sz w:val="22"/>
          <w:szCs w:val="22"/>
          <w:lang w:eastAsia="pl-PL"/>
        </w:rPr>
      </w:pPr>
    </w:p>
    <w:p xmlns:wp14="http://schemas.microsoft.com/office/word/2010/wordml" w:rsidRPr="00340E9B" w:rsidR="00344B88" w:rsidP="00340E9B" w:rsidRDefault="00344B88" w14:paraId="5F859483" wp14:textId="77777777">
      <w:pPr>
        <w:pStyle w:val="Nagwek3"/>
        <w:spacing w:before="0" w:after="120" w:line="276" w:lineRule="auto"/>
        <w:jc w:val="left"/>
        <w:rPr>
          <w:rFonts w:ascii="Arial" w:hAnsi="Arial" w:cs="Arial"/>
          <w:b/>
          <w:sz w:val="22"/>
          <w:szCs w:val="22"/>
          <w:lang w:eastAsia="pl-PL"/>
        </w:rPr>
      </w:pPr>
      <w:r w:rsidRPr="00340E9B">
        <w:rPr>
          <w:rFonts w:ascii="Arial" w:hAnsi="Arial" w:cs="Arial"/>
          <w:b/>
          <w:sz w:val="22"/>
          <w:szCs w:val="22"/>
          <w:lang w:eastAsia="pl-PL"/>
        </w:rPr>
        <w:t>Rozdział 3</w:t>
      </w:r>
      <w:r w:rsidRPr="00340E9B">
        <w:rPr>
          <w:rFonts w:ascii="Arial" w:hAnsi="Arial" w:cs="Arial"/>
          <w:b/>
          <w:sz w:val="22"/>
          <w:szCs w:val="22"/>
          <w:lang w:eastAsia="pl-PL"/>
        </w:rPr>
        <w:br/>
      </w:r>
      <w:r w:rsidRPr="00340E9B">
        <w:rPr>
          <w:rFonts w:ascii="Arial" w:hAnsi="Arial" w:cs="Arial"/>
          <w:b/>
          <w:sz w:val="22"/>
          <w:szCs w:val="22"/>
          <w:lang w:eastAsia="pl-PL"/>
        </w:rPr>
        <w:t xml:space="preserve">Podstawowe zasady przestrzegania </w:t>
      </w:r>
      <w:r w:rsidRPr="00340E9B">
        <w:rPr>
          <w:rFonts w:ascii="Arial" w:hAnsi="Arial" w:cs="Arial"/>
          <w:b/>
          <w:bCs w:val="0"/>
          <w:sz w:val="22"/>
          <w:szCs w:val="22"/>
          <w:lang w:eastAsia="pl-PL"/>
        </w:rPr>
        <w:t>bezpieczeństwa uczniów</w:t>
      </w:r>
    </w:p>
    <w:p xmlns:wp14="http://schemas.microsoft.com/office/word/2010/wordml" w:rsidRPr="00340E9B" w:rsidR="00B02A67" w:rsidP="00340E9B" w:rsidRDefault="00B02A67" w14:paraId="1C2776EB" wp14:textId="77777777">
      <w:pPr>
        <w:pStyle w:val="paragraf"/>
        <w:numPr>
          <w:ilvl w:val="0"/>
          <w:numId w:val="174"/>
        </w:numPr>
        <w:spacing w:after="120" w:line="276" w:lineRule="auto"/>
        <w:ind w:firstLine="0"/>
        <w:jc w:val="left"/>
        <w:rPr>
          <w:rFonts w:ascii="Arial" w:hAnsi="Arial" w:cs="Arial"/>
        </w:rPr>
      </w:pPr>
    </w:p>
    <w:p xmlns:wp14="http://schemas.microsoft.com/office/word/2010/wordml" w:rsidRPr="00340E9B" w:rsidR="00344B88" w:rsidP="00340E9B" w:rsidRDefault="00344B88" w14:paraId="5ED1C6CA" wp14:textId="77777777">
      <w:pPr>
        <w:numPr>
          <w:ilvl w:val="6"/>
          <w:numId w:val="174"/>
        </w:numPr>
        <w:spacing w:after="120" w:line="276" w:lineRule="auto"/>
        <w:ind w:left="426" w:hanging="426"/>
        <w:jc w:val="left"/>
        <w:rPr>
          <w:rFonts w:ascii="Arial" w:hAnsi="Arial" w:cs="Arial"/>
        </w:rPr>
      </w:pPr>
      <w:r w:rsidRPr="00340E9B">
        <w:rPr>
          <w:rFonts w:ascii="Arial" w:hAnsi="Arial" w:cs="Arial"/>
          <w:bCs/>
        </w:rPr>
        <w:t>Dyrektor</w:t>
      </w:r>
      <w:r w:rsidRPr="00340E9B">
        <w:rPr>
          <w:rFonts w:ascii="Arial" w:hAnsi="Arial" w:cs="Arial"/>
        </w:rPr>
        <w:t xml:space="preserve"> szkoły, nauczyciele i pracownicy szkoły są odpowiedzialni za bezpieczeństwo </w:t>
      </w:r>
      <w:r w:rsidR="003E6A24">
        <w:rPr>
          <w:rFonts w:ascii="Arial" w:hAnsi="Arial" w:cs="Arial"/>
        </w:rPr>
        <w:t>i </w:t>
      </w:r>
      <w:r w:rsidRPr="00340E9B">
        <w:rPr>
          <w:rFonts w:ascii="Arial" w:hAnsi="Arial" w:cs="Arial"/>
        </w:rPr>
        <w:t>zdrowie uczniów w czasie ich pobytu w szkole oraz zajęć poza szkołą, organizowanych przez nią.</w:t>
      </w:r>
    </w:p>
    <w:p xmlns:wp14="http://schemas.microsoft.com/office/word/2010/wordml" w:rsidRPr="00340E9B" w:rsidR="00344B88" w:rsidP="00340E9B" w:rsidRDefault="00344B88" w14:paraId="04C9DE9C" wp14:textId="77777777">
      <w:pPr>
        <w:numPr>
          <w:ilvl w:val="6"/>
          <w:numId w:val="174"/>
        </w:numPr>
        <w:spacing w:after="120" w:line="276" w:lineRule="auto"/>
        <w:ind w:left="426" w:hanging="426"/>
        <w:jc w:val="left"/>
        <w:rPr>
          <w:rFonts w:ascii="Arial" w:hAnsi="Arial" w:cs="Arial"/>
        </w:rPr>
      </w:pPr>
      <w:r w:rsidRPr="00340E9B">
        <w:rPr>
          <w:rFonts w:ascii="Arial" w:hAnsi="Arial" w:cs="Arial"/>
        </w:rPr>
        <w:t>Sprawowanie opieki nad uczniami przebywającymi w szkole oraz podczas zajęć obowiązkowych i</w:t>
      </w:r>
      <w:r w:rsidRPr="00340E9B" w:rsidR="00B02A67">
        <w:rPr>
          <w:rFonts w:ascii="Arial" w:hAnsi="Arial" w:cs="Arial"/>
        </w:rPr>
        <w:t> </w:t>
      </w:r>
      <w:r w:rsidRPr="00340E9B">
        <w:rPr>
          <w:rFonts w:ascii="Arial" w:hAnsi="Arial" w:cs="Arial"/>
        </w:rPr>
        <w:t>nadobowiązkowych realizowane jest poprzez:</w:t>
      </w:r>
    </w:p>
    <w:p xmlns:wp14="http://schemas.microsoft.com/office/word/2010/wordml" w:rsidRPr="00340E9B" w:rsidR="00344B88" w:rsidP="00340E9B" w:rsidRDefault="00344B88" w14:paraId="58B8757D" wp14:textId="77777777">
      <w:pPr>
        <w:numPr>
          <w:ilvl w:val="0"/>
          <w:numId w:val="2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systematyczne kontrolowanie obecności uczniów na każdej lekcji i zajęciach dodatkowych, reagowanie na spóźnienia, ucieczki z lekcji;</w:t>
      </w:r>
    </w:p>
    <w:p xmlns:wp14="http://schemas.microsoft.com/office/word/2010/wordml" w:rsidRPr="00340E9B" w:rsidR="00344B88" w:rsidP="00340E9B" w:rsidRDefault="00344B88" w14:paraId="310D1801" wp14:textId="77777777">
      <w:pPr>
        <w:numPr>
          <w:ilvl w:val="0"/>
          <w:numId w:val="2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systematyczne sprawdzanie obecności uczniów zobowiązanych do przebywania w świetlicy i</w:t>
      </w:r>
      <w:r w:rsidRPr="00340E9B" w:rsidR="00B02A67">
        <w:rPr>
          <w:rFonts w:ascii="Arial" w:hAnsi="Arial" w:eastAsia="Times New Roman" w:cs="Arial"/>
          <w:lang w:eastAsia="pl-PL"/>
        </w:rPr>
        <w:t> </w:t>
      </w:r>
      <w:r w:rsidRPr="00340E9B">
        <w:rPr>
          <w:rFonts w:ascii="Arial" w:hAnsi="Arial" w:eastAsia="Times New Roman" w:cs="Arial"/>
          <w:lang w:eastAsia="pl-PL"/>
        </w:rPr>
        <w:t>egzekwowanie przestrzegania regulaminu świetlicy;</w:t>
      </w:r>
    </w:p>
    <w:p xmlns:wp14="http://schemas.microsoft.com/office/word/2010/wordml" w:rsidRPr="00340E9B" w:rsidR="00344B88" w:rsidP="00340E9B" w:rsidRDefault="00344B88" w14:paraId="09FE857D" wp14:textId="77777777">
      <w:pPr>
        <w:numPr>
          <w:ilvl w:val="0"/>
          <w:numId w:val="2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uświadomienie uczniom zagrożenia i podawanie sposobów przeciwdziałania im,</w:t>
      </w:r>
    </w:p>
    <w:p xmlns:wp14="http://schemas.microsoft.com/office/word/2010/wordml" w:rsidRPr="00340E9B" w:rsidR="00344B88" w:rsidP="00340E9B" w:rsidRDefault="00344B88" w14:paraId="70D4A276" wp14:textId="77777777">
      <w:pPr>
        <w:numPr>
          <w:ilvl w:val="0"/>
          <w:numId w:val="2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sprawdzanie warunków bezpieczeństwa w miejscach, gdzie prowadzone są zajęcia (dostrzeżone zagrożenie usunąć lub zgłosić dyrektorowi szkoły);</w:t>
      </w:r>
    </w:p>
    <w:p xmlns:wp14="http://schemas.microsoft.com/office/word/2010/wordml" w:rsidRPr="00340E9B" w:rsidR="00344B88" w:rsidP="00340E9B" w:rsidRDefault="00344B88" w14:paraId="5F75977E" wp14:textId="77777777">
      <w:pPr>
        <w:numPr>
          <w:ilvl w:val="0"/>
          <w:numId w:val="2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reagowanie na wszelkie dostrzeżone sytuacje lub zachowania uczniów stanowiące zagrożenie bezpieczeństwa uczniów;</w:t>
      </w:r>
    </w:p>
    <w:p xmlns:wp14="http://schemas.microsoft.com/office/word/2010/wordml" w:rsidRPr="00340E9B" w:rsidR="00344B88" w:rsidP="00340E9B" w:rsidRDefault="00344B88" w14:paraId="35819A6F" wp14:textId="77777777">
      <w:pPr>
        <w:numPr>
          <w:ilvl w:val="0"/>
          <w:numId w:val="2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zwracanie uwagi na osoby postronne przebywające na terenie szkoły;</w:t>
      </w:r>
    </w:p>
    <w:p xmlns:wp14="http://schemas.microsoft.com/office/word/2010/wordml" w:rsidRPr="00340E9B" w:rsidR="00344B88" w:rsidP="00340E9B" w:rsidRDefault="00344B88" w14:paraId="695C47A0" wp14:textId="77777777">
      <w:pPr>
        <w:numPr>
          <w:ilvl w:val="0"/>
          <w:numId w:val="236"/>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niezwłocznie zawiadamianie dyrektora szkoły o wszelkich dostrzeżonych zdarzeniach, noszących znamiona przestępstwa lub stanowiących zagrożenie dla zdrowia lub życia uczniów.</w:t>
      </w:r>
    </w:p>
    <w:p xmlns:wp14="http://schemas.microsoft.com/office/word/2010/wordml" w:rsidRPr="00340E9B" w:rsidR="00344B88" w:rsidP="00340E9B" w:rsidRDefault="00344B88" w14:paraId="54C8180A"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W razie wypadku należy udzielić pierwszej pomocy, zawiadomić i wezwać pielęgniarkę, </w:t>
      </w:r>
      <w:r w:rsidR="003E6A24">
        <w:rPr>
          <w:rFonts w:ascii="Arial" w:hAnsi="Arial" w:cs="Arial"/>
        </w:rPr>
        <w:t>w </w:t>
      </w:r>
      <w:r w:rsidRPr="00340E9B">
        <w:rPr>
          <w:rFonts w:ascii="Arial" w:hAnsi="Arial" w:cs="Arial"/>
        </w:rPr>
        <w:t xml:space="preserve">razie potrzeby wezwać pogotowie ratunkowe (każdy wypadek należy </w:t>
      </w:r>
      <w:r w:rsidRPr="00340E9B" w:rsidR="00F55F69">
        <w:rPr>
          <w:rFonts w:ascii="Arial" w:hAnsi="Arial" w:cs="Arial"/>
        </w:rPr>
        <w:t>zgłosić dyrektorowi</w:t>
      </w:r>
      <w:r w:rsidRPr="00340E9B">
        <w:rPr>
          <w:rFonts w:ascii="Arial" w:hAnsi="Arial" w:cs="Arial"/>
        </w:rPr>
        <w:t xml:space="preserve"> szkoły). </w:t>
      </w:r>
    </w:p>
    <w:p xmlns:wp14="http://schemas.microsoft.com/office/word/2010/wordml" w:rsidRPr="00340E9B" w:rsidR="00344B88" w:rsidP="00340E9B" w:rsidRDefault="00344B88" w14:paraId="1FF17C35" wp14:textId="77777777">
      <w:pPr>
        <w:numPr>
          <w:ilvl w:val="6"/>
          <w:numId w:val="174"/>
        </w:numPr>
        <w:spacing w:after="120" w:line="276" w:lineRule="auto"/>
        <w:ind w:left="426" w:hanging="426"/>
        <w:jc w:val="left"/>
        <w:rPr>
          <w:rFonts w:ascii="Arial" w:hAnsi="Arial" w:cs="Arial"/>
        </w:rPr>
      </w:pPr>
      <w:r w:rsidRPr="00340E9B">
        <w:rPr>
          <w:rFonts w:ascii="Arial" w:hAnsi="Arial" w:cs="Arial"/>
        </w:rPr>
        <w:t>Jeżeli stan zagrożenia powstanie lub ujawni się w czasie zajęć - niezwłocznie się je przerywa i</w:t>
      </w:r>
      <w:r w:rsidRPr="00340E9B" w:rsidR="00F55F69">
        <w:rPr>
          <w:rFonts w:ascii="Arial" w:hAnsi="Arial" w:cs="Arial"/>
        </w:rPr>
        <w:t> </w:t>
      </w:r>
      <w:r w:rsidRPr="00340E9B">
        <w:rPr>
          <w:rFonts w:ascii="Arial" w:hAnsi="Arial" w:cs="Arial"/>
        </w:rPr>
        <w:t>wyprowadza się z zagrożonych miejsc osoby powierzone opiece szkoły.</w:t>
      </w:r>
    </w:p>
    <w:p xmlns:wp14="http://schemas.microsoft.com/office/word/2010/wordml" w:rsidRPr="00340E9B" w:rsidR="00344B88" w:rsidP="00340E9B" w:rsidRDefault="00344B88" w14:paraId="66AE736D" wp14:textId="77777777">
      <w:pPr>
        <w:numPr>
          <w:ilvl w:val="6"/>
          <w:numId w:val="174"/>
        </w:numPr>
        <w:spacing w:after="120" w:line="276" w:lineRule="auto"/>
        <w:ind w:left="426" w:hanging="426"/>
        <w:jc w:val="left"/>
        <w:rPr>
          <w:rFonts w:ascii="Arial" w:hAnsi="Arial" w:cs="Arial"/>
        </w:rPr>
      </w:pPr>
      <w:r w:rsidRPr="00340E9B">
        <w:rPr>
          <w:rFonts w:ascii="Arial" w:hAnsi="Arial" w:cs="Arial"/>
        </w:rPr>
        <w:t>Pomieszczenia szkoły, w szczególności pokój nauczycielski, pokój nauczycieli wychowania fizycznego, świetlicę oraz kuchnię, wyposaża się w apteczki zaopatrzone w środki niezbędne do</w:t>
      </w:r>
      <w:r w:rsidRPr="00340E9B" w:rsidR="00F55F69">
        <w:rPr>
          <w:rFonts w:ascii="Arial" w:hAnsi="Arial" w:cs="Arial"/>
        </w:rPr>
        <w:t> </w:t>
      </w:r>
      <w:r w:rsidRPr="00340E9B">
        <w:rPr>
          <w:rFonts w:ascii="Arial" w:hAnsi="Arial" w:cs="Arial"/>
        </w:rPr>
        <w:t>udzielania pierwszej pomocy i instrukcję o zasadach udzielania tej pomocy.</w:t>
      </w:r>
    </w:p>
    <w:p xmlns:wp14="http://schemas.microsoft.com/office/word/2010/wordml" w:rsidRPr="00340E9B" w:rsidR="00344B88" w:rsidP="00340E9B" w:rsidRDefault="00344B88" w14:paraId="125B67E1" wp14:textId="77777777">
      <w:pPr>
        <w:numPr>
          <w:ilvl w:val="6"/>
          <w:numId w:val="174"/>
        </w:numPr>
        <w:spacing w:after="120" w:line="276" w:lineRule="auto"/>
        <w:ind w:left="426" w:hanging="426"/>
        <w:jc w:val="left"/>
        <w:rPr>
          <w:rFonts w:ascii="Arial" w:hAnsi="Arial" w:cs="Arial"/>
        </w:rPr>
      </w:pPr>
      <w:r w:rsidRPr="00340E9B">
        <w:rPr>
          <w:rFonts w:ascii="Arial" w:hAnsi="Arial" w:cs="Arial"/>
        </w:rPr>
        <w:t>Nauczyciele, w szczególności prowadzący zajęcia wychowania fizycznego, podlegają przeszkoleniu w</w:t>
      </w:r>
      <w:r w:rsidRPr="00340E9B" w:rsidR="00F55F69">
        <w:rPr>
          <w:rFonts w:ascii="Arial" w:hAnsi="Arial" w:cs="Arial"/>
        </w:rPr>
        <w:t> </w:t>
      </w:r>
      <w:r w:rsidRPr="00340E9B">
        <w:rPr>
          <w:rFonts w:ascii="Arial" w:hAnsi="Arial" w:cs="Arial"/>
        </w:rPr>
        <w:t>zakresie udzielania pierwszej pomocy.</w:t>
      </w:r>
    </w:p>
    <w:p xmlns:wp14="http://schemas.microsoft.com/office/word/2010/wordml" w:rsidRPr="00340E9B" w:rsidR="00344B88" w:rsidP="00340E9B" w:rsidRDefault="00344B88" w14:paraId="2DF8E1A6" wp14:textId="77777777">
      <w:pPr>
        <w:numPr>
          <w:ilvl w:val="6"/>
          <w:numId w:val="174"/>
        </w:numPr>
        <w:spacing w:after="120" w:line="276" w:lineRule="auto"/>
        <w:ind w:left="426" w:hanging="426"/>
        <w:jc w:val="left"/>
        <w:rPr>
          <w:rFonts w:ascii="Arial" w:hAnsi="Arial" w:cs="Arial"/>
        </w:rPr>
      </w:pPr>
      <w:r w:rsidRPr="00340E9B">
        <w:rPr>
          <w:rFonts w:ascii="Arial" w:hAnsi="Arial" w:cs="Arial"/>
        </w:rPr>
        <w:t>Udział uczniów w pracach na rzecz szkoły i środowiska może mieć miejsce po zaopatrzeniu ich</w:t>
      </w:r>
      <w:r w:rsidRPr="00340E9B" w:rsidR="00F55F69">
        <w:rPr>
          <w:rFonts w:ascii="Arial" w:hAnsi="Arial" w:cs="Arial"/>
        </w:rPr>
        <w:t> </w:t>
      </w:r>
      <w:r w:rsidRPr="00340E9B">
        <w:rPr>
          <w:rFonts w:ascii="Arial" w:hAnsi="Arial" w:cs="Arial"/>
        </w:rPr>
        <w:t>w</w:t>
      </w:r>
      <w:r w:rsidRPr="00340E9B" w:rsidR="00F55F69">
        <w:rPr>
          <w:rFonts w:ascii="Arial" w:hAnsi="Arial" w:cs="Arial"/>
        </w:rPr>
        <w:t> </w:t>
      </w:r>
      <w:r w:rsidRPr="00340E9B">
        <w:rPr>
          <w:rFonts w:ascii="Arial" w:hAnsi="Arial" w:cs="Arial"/>
        </w:rPr>
        <w:t>odpowiednie do wykonywanych prac urządzenia, sprzęt i środki ochrony indywidualnej oraz po</w:t>
      </w:r>
      <w:r w:rsidRPr="00340E9B" w:rsidR="00F55F69">
        <w:rPr>
          <w:rFonts w:ascii="Arial" w:hAnsi="Arial" w:cs="Arial"/>
        </w:rPr>
        <w:t> </w:t>
      </w:r>
      <w:r w:rsidRPr="00340E9B">
        <w:rPr>
          <w:rFonts w:ascii="Arial" w:hAnsi="Arial" w:cs="Arial"/>
        </w:rPr>
        <w:t>zapewnieniu właściwego nadzoru i bezpiecznych warunków pracy.</w:t>
      </w:r>
    </w:p>
    <w:p xmlns:wp14="http://schemas.microsoft.com/office/word/2010/wordml" w:rsidRPr="00340E9B" w:rsidR="00344B88" w:rsidP="00340E9B" w:rsidRDefault="00344B88" w14:paraId="63155D6D" wp14:textId="77777777">
      <w:pPr>
        <w:pStyle w:val="Nagwek3"/>
        <w:spacing w:before="0" w:after="120" w:line="276" w:lineRule="auto"/>
        <w:jc w:val="left"/>
        <w:rPr>
          <w:rFonts w:ascii="Arial" w:hAnsi="Arial" w:cs="Arial"/>
          <w:b/>
          <w:bCs w:val="0"/>
          <w:sz w:val="22"/>
          <w:szCs w:val="22"/>
          <w:lang w:eastAsia="pl-PL"/>
        </w:rPr>
      </w:pPr>
      <w:r w:rsidRPr="00340E9B">
        <w:rPr>
          <w:rFonts w:ascii="Arial" w:hAnsi="Arial" w:cs="Arial"/>
          <w:b/>
          <w:bCs w:val="0"/>
          <w:sz w:val="22"/>
          <w:szCs w:val="22"/>
          <w:lang w:eastAsia="pl-PL"/>
        </w:rPr>
        <w:t>Rozdział 4</w:t>
      </w:r>
      <w:r w:rsidRPr="00340E9B">
        <w:rPr>
          <w:rFonts w:ascii="Arial" w:hAnsi="Arial" w:cs="Arial"/>
          <w:b/>
          <w:bCs w:val="0"/>
          <w:sz w:val="22"/>
          <w:szCs w:val="22"/>
          <w:lang w:eastAsia="pl-PL"/>
        </w:rPr>
        <w:br/>
      </w:r>
      <w:r w:rsidRPr="00340E9B">
        <w:rPr>
          <w:rFonts w:ascii="Arial" w:hAnsi="Arial" w:cs="Arial"/>
          <w:b/>
          <w:bCs w:val="0"/>
          <w:sz w:val="22"/>
          <w:szCs w:val="22"/>
          <w:lang w:eastAsia="pl-PL"/>
        </w:rPr>
        <w:t xml:space="preserve">Podstawowe zasady bezpieczeństwa na wycieczkach </w:t>
      </w:r>
    </w:p>
    <w:p xmlns:wp14="http://schemas.microsoft.com/office/word/2010/wordml" w:rsidRPr="00340E9B" w:rsidR="00F55F69" w:rsidP="00340E9B" w:rsidRDefault="00F55F69" w14:paraId="15342E60" wp14:textId="77777777">
      <w:pPr>
        <w:pStyle w:val="paragraf"/>
        <w:numPr>
          <w:ilvl w:val="0"/>
          <w:numId w:val="174"/>
        </w:numPr>
        <w:spacing w:after="120" w:line="276" w:lineRule="auto"/>
        <w:ind w:firstLine="0"/>
        <w:jc w:val="left"/>
        <w:rPr>
          <w:rFonts w:ascii="Arial" w:hAnsi="Arial" w:eastAsia="Times New Roman" w:cs="Arial"/>
          <w:lang w:eastAsia="pl-PL"/>
        </w:rPr>
      </w:pPr>
    </w:p>
    <w:p xmlns:wp14="http://schemas.microsoft.com/office/word/2010/wordml" w:rsidRPr="00340E9B" w:rsidR="00344B88" w:rsidP="00340E9B" w:rsidRDefault="00344B88" w14:paraId="45BDE0CA" wp14:textId="77777777">
      <w:pPr>
        <w:numPr>
          <w:ilvl w:val="6"/>
          <w:numId w:val="174"/>
        </w:numPr>
        <w:spacing w:after="120" w:line="276" w:lineRule="auto"/>
        <w:ind w:left="426" w:hanging="426"/>
        <w:jc w:val="left"/>
        <w:rPr>
          <w:rFonts w:ascii="Arial" w:hAnsi="Arial" w:cs="Arial"/>
        </w:rPr>
      </w:pPr>
      <w:r w:rsidRPr="00340E9B">
        <w:rPr>
          <w:rFonts w:ascii="Arial" w:hAnsi="Arial" w:cs="Arial"/>
        </w:rPr>
        <w:t>Przy organizacji zajęć, imprez i wycieczek poza terenem szkoły liczbę opiekunów oraz sposób zorganizowania opieki ustala się, uwzględniając wiek, stopień rozwoju psychofizycznego, stan zdrowia i ewentualną niepełnosprawność osób powierzonych opiece szkoły, a także specyfikę zajęć, imprez i wycieczek oraz warunki, w jakich będą się one odbywać.</w:t>
      </w:r>
    </w:p>
    <w:p xmlns:wp14="http://schemas.microsoft.com/office/word/2010/wordml" w:rsidRPr="00340E9B" w:rsidR="00344B88" w:rsidP="00340E9B" w:rsidRDefault="00344B88" w14:paraId="576C7841" wp14:textId="77777777">
      <w:pPr>
        <w:numPr>
          <w:ilvl w:val="6"/>
          <w:numId w:val="174"/>
        </w:numPr>
        <w:spacing w:after="120" w:line="276" w:lineRule="auto"/>
        <w:ind w:left="426" w:hanging="426"/>
        <w:jc w:val="left"/>
        <w:rPr>
          <w:rFonts w:ascii="Arial" w:hAnsi="Arial" w:cs="Arial"/>
        </w:rPr>
      </w:pPr>
      <w:r w:rsidRPr="00340E9B">
        <w:rPr>
          <w:rFonts w:ascii="Arial" w:hAnsi="Arial" w:cs="Arial"/>
        </w:rPr>
        <w:t>Kryteria, o których mowa w ust. 1, uwzględnia się również przy ustalaniu programu zajęć, imprez i</w:t>
      </w:r>
      <w:r w:rsidRPr="00340E9B" w:rsidR="00F6345C">
        <w:rPr>
          <w:rFonts w:ascii="Arial" w:hAnsi="Arial" w:cs="Arial"/>
        </w:rPr>
        <w:t> </w:t>
      </w:r>
      <w:r w:rsidRPr="00340E9B">
        <w:rPr>
          <w:rFonts w:ascii="Arial" w:hAnsi="Arial" w:cs="Arial"/>
        </w:rPr>
        <w:t>wycieczek.</w:t>
      </w:r>
    </w:p>
    <w:p xmlns:wp14="http://schemas.microsoft.com/office/word/2010/wordml" w:rsidRPr="00340E9B" w:rsidR="00344B88" w:rsidP="00340E9B" w:rsidRDefault="00344B88" w14:paraId="363527BA" wp14:textId="77777777">
      <w:pPr>
        <w:numPr>
          <w:ilvl w:val="6"/>
          <w:numId w:val="174"/>
        </w:numPr>
        <w:spacing w:after="120" w:line="276" w:lineRule="auto"/>
        <w:ind w:left="426" w:hanging="426"/>
        <w:jc w:val="left"/>
        <w:rPr>
          <w:rFonts w:ascii="Arial" w:hAnsi="Arial" w:cs="Arial"/>
        </w:rPr>
      </w:pPr>
      <w:r w:rsidRPr="00340E9B">
        <w:rPr>
          <w:rFonts w:ascii="Arial" w:hAnsi="Arial" w:cs="Arial"/>
        </w:rPr>
        <w:t>Opiekun wycieczki sprawdza stan liczbowy jej uczestników przed wyruszeniem z każdego miejsca pobytu, w czasie zwiedzania, przejazdu oraz po przybyciu do punktu docelowego.</w:t>
      </w:r>
    </w:p>
    <w:p xmlns:wp14="http://schemas.microsoft.com/office/word/2010/wordml" w:rsidRPr="00340E9B" w:rsidR="00344B88" w:rsidP="00340E9B" w:rsidRDefault="00344B88" w14:paraId="3F1B755B" wp14:textId="77777777">
      <w:pPr>
        <w:numPr>
          <w:ilvl w:val="6"/>
          <w:numId w:val="174"/>
        </w:numPr>
        <w:spacing w:after="120" w:line="276" w:lineRule="auto"/>
        <w:ind w:left="426" w:hanging="426"/>
        <w:jc w:val="left"/>
        <w:rPr>
          <w:rFonts w:ascii="Arial" w:hAnsi="Arial" w:cs="Arial"/>
        </w:rPr>
      </w:pPr>
      <w:r w:rsidRPr="00340E9B">
        <w:rPr>
          <w:rFonts w:ascii="Arial" w:hAnsi="Arial" w:cs="Arial"/>
        </w:rPr>
        <w:t>Niedopuszczalne jest realizowanie wycieczek podczas burzy, śnieżycy i gołoledzi.</w:t>
      </w:r>
    </w:p>
    <w:p xmlns:wp14="http://schemas.microsoft.com/office/word/2010/wordml" w:rsidRPr="00340E9B" w:rsidR="00344B88" w:rsidP="00340E9B" w:rsidRDefault="00344B88" w14:paraId="05831187" wp14:textId="77777777">
      <w:pPr>
        <w:numPr>
          <w:ilvl w:val="6"/>
          <w:numId w:val="174"/>
        </w:numPr>
        <w:spacing w:after="120" w:line="276" w:lineRule="auto"/>
        <w:ind w:left="426" w:hanging="426"/>
        <w:jc w:val="left"/>
        <w:rPr>
          <w:rFonts w:ascii="Arial" w:hAnsi="Arial" w:cs="Arial"/>
        </w:rPr>
      </w:pPr>
      <w:r w:rsidRPr="00340E9B">
        <w:rPr>
          <w:rFonts w:ascii="Arial" w:hAnsi="Arial" w:cs="Arial"/>
        </w:rPr>
        <w:t>Jeżeli specyfika wycieczki tego wymaga, jej uczestników zaznajamia się z zasadami bezpiecznego przebywania nad wodą.</w:t>
      </w:r>
    </w:p>
    <w:p xmlns:wp14="http://schemas.microsoft.com/office/word/2010/wordml" w:rsidRPr="00340E9B" w:rsidR="00344B88" w:rsidP="00340E9B" w:rsidRDefault="00344B88" w14:paraId="34CA8CDA" wp14:textId="77777777">
      <w:pPr>
        <w:numPr>
          <w:ilvl w:val="6"/>
          <w:numId w:val="174"/>
        </w:numPr>
        <w:spacing w:after="120" w:line="276" w:lineRule="auto"/>
        <w:ind w:left="426" w:hanging="426"/>
        <w:jc w:val="left"/>
        <w:rPr>
          <w:rFonts w:ascii="Arial" w:hAnsi="Arial" w:cs="Arial"/>
        </w:rPr>
      </w:pPr>
      <w:r w:rsidRPr="00340E9B">
        <w:rPr>
          <w:rFonts w:ascii="Arial" w:hAnsi="Arial" w:cs="Arial"/>
        </w:rPr>
        <w:t>Osoby pozostające pod opieką szkoły mogą pływać oraz kąpać się tylko w obrębie kąpielisk i</w:t>
      </w:r>
      <w:r w:rsidRPr="00340E9B" w:rsidR="00F6345C">
        <w:rPr>
          <w:rFonts w:ascii="Arial" w:hAnsi="Arial" w:cs="Arial"/>
        </w:rPr>
        <w:t> </w:t>
      </w:r>
      <w:r w:rsidRPr="00340E9B">
        <w:rPr>
          <w:rFonts w:ascii="Arial" w:hAnsi="Arial" w:cs="Arial"/>
        </w:rPr>
        <w:t>pływalni w rozumieniu przepisów określających warunki bezpieczeństwa osób przebywających w</w:t>
      </w:r>
      <w:r w:rsidRPr="00340E9B" w:rsidR="00F6345C">
        <w:rPr>
          <w:rFonts w:ascii="Arial" w:hAnsi="Arial" w:cs="Arial"/>
        </w:rPr>
        <w:t> </w:t>
      </w:r>
      <w:r w:rsidRPr="00340E9B">
        <w:rPr>
          <w:rFonts w:ascii="Arial" w:hAnsi="Arial" w:cs="Arial"/>
        </w:rPr>
        <w:t>górach, pływających, kąpiących się i uprawiających sporty wodne.</w:t>
      </w:r>
    </w:p>
    <w:p xmlns:wp14="http://schemas.microsoft.com/office/word/2010/wordml" w:rsidRPr="00340E9B" w:rsidR="00344B88" w:rsidP="00340E9B" w:rsidRDefault="00344B88" w14:paraId="3A190104" wp14:textId="77777777">
      <w:pPr>
        <w:numPr>
          <w:ilvl w:val="6"/>
          <w:numId w:val="174"/>
        </w:numPr>
        <w:spacing w:after="120" w:line="276" w:lineRule="auto"/>
        <w:ind w:left="426" w:hanging="426"/>
        <w:jc w:val="left"/>
        <w:rPr>
          <w:rFonts w:ascii="Arial" w:hAnsi="Arial" w:cs="Arial"/>
        </w:rPr>
      </w:pPr>
      <w:r w:rsidRPr="00340E9B">
        <w:rPr>
          <w:rFonts w:ascii="Arial" w:hAnsi="Arial" w:cs="Arial"/>
        </w:rPr>
        <w:t>Nauka pływania może odbywać się tylko w miejscach specjalnie do tego celu wyznaczonych</w:t>
      </w:r>
      <w:r w:rsidRPr="00340E9B" w:rsidR="00172AC8">
        <w:rPr>
          <w:rFonts w:ascii="Arial" w:hAnsi="Arial" w:cs="Arial"/>
        </w:rPr>
        <w:t xml:space="preserve"> </w:t>
      </w:r>
      <w:r w:rsidRPr="00340E9B">
        <w:rPr>
          <w:rFonts w:ascii="Arial" w:hAnsi="Arial" w:cs="Arial"/>
        </w:rPr>
        <w:t>i</w:t>
      </w:r>
      <w:r w:rsidRPr="00340E9B" w:rsidR="00F6345C">
        <w:rPr>
          <w:rFonts w:ascii="Arial" w:hAnsi="Arial" w:cs="Arial"/>
        </w:rPr>
        <w:t> </w:t>
      </w:r>
      <w:r w:rsidRPr="00340E9B">
        <w:rPr>
          <w:rFonts w:ascii="Arial" w:hAnsi="Arial" w:cs="Arial"/>
        </w:rPr>
        <w:t>przystosowanych.</w:t>
      </w:r>
    </w:p>
    <w:p xmlns:wp14="http://schemas.microsoft.com/office/word/2010/wordml" w:rsidRPr="00340E9B" w:rsidR="00344B88" w:rsidP="00340E9B" w:rsidRDefault="00344B88" w14:paraId="4EA5375D" wp14:textId="77777777">
      <w:pPr>
        <w:numPr>
          <w:ilvl w:val="6"/>
          <w:numId w:val="174"/>
        </w:numPr>
        <w:spacing w:after="120" w:line="276" w:lineRule="auto"/>
        <w:ind w:left="426" w:hanging="426"/>
        <w:jc w:val="left"/>
        <w:rPr>
          <w:rFonts w:ascii="Arial" w:hAnsi="Arial" w:cs="Arial"/>
        </w:rPr>
      </w:pPr>
      <w:r w:rsidRPr="00340E9B">
        <w:rPr>
          <w:rFonts w:ascii="Arial" w:hAnsi="Arial" w:cs="Arial"/>
        </w:rPr>
        <w:t>Uczącym się pływać i kąpiącym się zapewnia się stały nadzór ratownika lub ratowników</w:t>
      </w:r>
      <w:r w:rsidRPr="00340E9B" w:rsidR="004801CF">
        <w:rPr>
          <w:rFonts w:ascii="Arial" w:hAnsi="Arial" w:cs="Arial"/>
        </w:rPr>
        <w:t xml:space="preserve"> </w:t>
      </w:r>
      <w:r w:rsidR="003E6A24">
        <w:rPr>
          <w:rFonts w:ascii="Arial" w:hAnsi="Arial" w:cs="Arial"/>
        </w:rPr>
        <w:t>i </w:t>
      </w:r>
      <w:r w:rsidRPr="00340E9B">
        <w:rPr>
          <w:rFonts w:ascii="Arial" w:hAnsi="Arial" w:cs="Arial"/>
        </w:rPr>
        <w:t>ustawiczny nadzór opiekuna lub opiekunów ze strony szkoły lub placówki.</w:t>
      </w:r>
    </w:p>
    <w:p xmlns:wp14="http://schemas.microsoft.com/office/word/2010/wordml" w:rsidRPr="00340E9B" w:rsidR="00344B88" w:rsidP="00340E9B" w:rsidRDefault="00344B88" w14:paraId="77408D80" wp14:textId="77777777">
      <w:pPr>
        <w:numPr>
          <w:ilvl w:val="6"/>
          <w:numId w:val="174"/>
        </w:numPr>
        <w:spacing w:after="120" w:line="276" w:lineRule="auto"/>
        <w:ind w:left="426" w:hanging="426"/>
        <w:jc w:val="left"/>
        <w:rPr>
          <w:rFonts w:ascii="Arial" w:hAnsi="Arial" w:cs="Arial"/>
        </w:rPr>
      </w:pPr>
      <w:r w:rsidRPr="00340E9B">
        <w:rPr>
          <w:rFonts w:ascii="Arial" w:hAnsi="Arial" w:cs="Arial"/>
        </w:rPr>
        <w:t>Kajaki i łodzie, z których korzystają uczestnicy wycieczek, wyposaża się w sprzęt ratunkowy.</w:t>
      </w:r>
    </w:p>
    <w:p xmlns:wp14="http://schemas.microsoft.com/office/word/2010/wordml" w:rsidRPr="00340E9B" w:rsidR="00344B88" w:rsidP="00340E9B" w:rsidRDefault="00344B88" w14:paraId="2140314C" wp14:textId="77777777">
      <w:pPr>
        <w:numPr>
          <w:ilvl w:val="6"/>
          <w:numId w:val="174"/>
        </w:numPr>
        <w:spacing w:after="120" w:line="276" w:lineRule="auto"/>
        <w:ind w:left="426" w:hanging="426"/>
        <w:jc w:val="left"/>
        <w:rPr>
          <w:rFonts w:ascii="Arial" w:hAnsi="Arial" w:cs="Arial"/>
        </w:rPr>
      </w:pPr>
      <w:r w:rsidRPr="00340E9B">
        <w:rPr>
          <w:rFonts w:ascii="Arial" w:hAnsi="Arial" w:cs="Arial"/>
        </w:rPr>
        <w:t>Ze sprzętu pływającego korzystają jedynie osoby przeszkolone w zakresie jego obsługi oraz posługiwania się wyposażeniem ratunkowym.</w:t>
      </w:r>
    </w:p>
    <w:p xmlns:wp14="http://schemas.microsoft.com/office/word/2010/wordml" w:rsidRPr="00340E9B" w:rsidR="00344B88" w:rsidP="00340E9B" w:rsidRDefault="00344B88" w14:paraId="7E3DB5B1" wp14:textId="77777777">
      <w:pPr>
        <w:numPr>
          <w:ilvl w:val="6"/>
          <w:numId w:val="174"/>
        </w:numPr>
        <w:spacing w:after="120" w:line="276" w:lineRule="auto"/>
        <w:ind w:left="426" w:hanging="426"/>
        <w:jc w:val="left"/>
        <w:rPr>
          <w:rFonts w:ascii="Arial" w:hAnsi="Arial" w:cs="Arial"/>
        </w:rPr>
      </w:pPr>
      <w:r w:rsidRPr="00340E9B">
        <w:rPr>
          <w:rFonts w:ascii="Arial" w:hAnsi="Arial" w:cs="Arial"/>
        </w:rPr>
        <w:t>Niedopuszczalne jest używanie łodzi i kajaków podczas silnych wiatrów.</w:t>
      </w:r>
    </w:p>
    <w:p xmlns:wp14="http://schemas.microsoft.com/office/word/2010/wordml" w:rsidRPr="00340E9B" w:rsidR="00344B88" w:rsidP="00340E9B" w:rsidRDefault="00344B88" w14:paraId="24A37898" wp14:textId="77777777">
      <w:pPr>
        <w:numPr>
          <w:ilvl w:val="6"/>
          <w:numId w:val="174"/>
        </w:numPr>
        <w:spacing w:after="120" w:line="276" w:lineRule="auto"/>
        <w:ind w:left="426" w:hanging="426"/>
        <w:jc w:val="left"/>
        <w:rPr>
          <w:rFonts w:ascii="Arial" w:hAnsi="Arial" w:cs="Arial"/>
        </w:rPr>
      </w:pPr>
      <w:r w:rsidRPr="00340E9B">
        <w:rPr>
          <w:rFonts w:ascii="Arial" w:hAnsi="Arial" w:cs="Arial"/>
        </w:rPr>
        <w:t>Niedopuszczalne jest urządzanie ślizgawek i lodowisk na rzekach, stawach, jeziorach</w:t>
      </w:r>
      <w:r w:rsidRPr="00340E9B" w:rsidR="004801CF">
        <w:rPr>
          <w:rFonts w:ascii="Arial" w:hAnsi="Arial" w:cs="Arial"/>
        </w:rPr>
        <w:t xml:space="preserve"> </w:t>
      </w:r>
      <w:r w:rsidR="003E6A24">
        <w:rPr>
          <w:rFonts w:ascii="Arial" w:hAnsi="Arial" w:cs="Arial"/>
        </w:rPr>
        <w:t>i </w:t>
      </w:r>
      <w:r w:rsidRPr="00340E9B">
        <w:rPr>
          <w:rFonts w:ascii="Arial" w:hAnsi="Arial" w:cs="Arial"/>
        </w:rPr>
        <w:t>innych zbiornikach wodnych.</w:t>
      </w:r>
    </w:p>
    <w:p xmlns:wp14="http://schemas.microsoft.com/office/word/2010/wordml" w:rsidRPr="00340E9B" w:rsidR="00344B88" w:rsidP="00340E9B" w:rsidRDefault="00344B88" w14:paraId="0DCD26E3" wp14:textId="77777777">
      <w:pPr>
        <w:numPr>
          <w:ilvl w:val="6"/>
          <w:numId w:val="174"/>
        </w:numPr>
        <w:spacing w:after="120" w:line="276" w:lineRule="auto"/>
        <w:ind w:left="426" w:hanging="426"/>
        <w:jc w:val="left"/>
        <w:rPr>
          <w:rFonts w:ascii="Arial" w:hAnsi="Arial" w:cs="Arial"/>
        </w:rPr>
      </w:pPr>
      <w:r w:rsidRPr="00340E9B">
        <w:rPr>
          <w:rFonts w:ascii="Arial" w:hAnsi="Arial" w:cs="Arial"/>
        </w:rPr>
        <w:t>Niedopuszczalne jest wydawanie osobom pozostającym pod opieką szkoły lub placówki sprzętu, którego użycie może stwarzać zagrożenie dla zdrowia lub życia, w tym dysku, kuli, młota, oszczepu, łuku, szpady, sportowej broni strzeleckiej - jeżeli szkoła nie ma możliwości zapewnienia warunków bezpiecznego korzystania z tego sprzętu.</w:t>
      </w:r>
    </w:p>
    <w:p xmlns:wp14="http://schemas.microsoft.com/office/word/2010/wordml" w:rsidRPr="00340E9B" w:rsidR="00344B88" w:rsidP="00340E9B" w:rsidRDefault="00344B88" w14:paraId="68DA07F8" wp14:textId="77777777">
      <w:pPr>
        <w:numPr>
          <w:ilvl w:val="6"/>
          <w:numId w:val="174"/>
        </w:numPr>
        <w:spacing w:after="120" w:line="276" w:lineRule="auto"/>
        <w:ind w:left="426" w:hanging="426"/>
        <w:jc w:val="left"/>
        <w:rPr>
          <w:rFonts w:ascii="Arial" w:hAnsi="Arial" w:cs="Arial"/>
        </w:rPr>
      </w:pPr>
      <w:r w:rsidRPr="00340E9B">
        <w:rPr>
          <w:rFonts w:ascii="Arial" w:hAnsi="Arial" w:cs="Arial"/>
        </w:rPr>
        <w:t>Osobą odpowiedzialną za bezpieczeństwo uczniów może być tylko nauczyciel szkoły, a</w:t>
      </w:r>
      <w:r w:rsidRPr="00340E9B" w:rsidR="00F6345C">
        <w:rPr>
          <w:rFonts w:ascii="Arial" w:hAnsi="Arial" w:cs="Arial"/>
        </w:rPr>
        <w:t> </w:t>
      </w:r>
      <w:r w:rsidRPr="00340E9B">
        <w:rPr>
          <w:rFonts w:ascii="Arial" w:hAnsi="Arial" w:cs="Arial"/>
        </w:rPr>
        <w:t>w</w:t>
      </w:r>
      <w:r w:rsidRPr="00340E9B" w:rsidR="00F6345C">
        <w:rPr>
          <w:rFonts w:ascii="Arial" w:hAnsi="Arial" w:cs="Arial"/>
        </w:rPr>
        <w:t> </w:t>
      </w:r>
      <w:r w:rsidRPr="00340E9B">
        <w:rPr>
          <w:rFonts w:ascii="Arial" w:hAnsi="Arial" w:cs="Arial"/>
        </w:rPr>
        <w:t>wyjątkowych wypadkach osoba dorosła przeszkolona i znająca odpowiednie przepisy (kwalifikacje potwierdzone dokumentem).</w:t>
      </w:r>
    </w:p>
    <w:p xmlns:wp14="http://schemas.microsoft.com/office/word/2010/wordml" w:rsidRPr="00340E9B" w:rsidR="00344B88" w:rsidP="00340E9B" w:rsidRDefault="00344B88" w14:paraId="1D13ADAE" wp14:textId="77777777">
      <w:pPr>
        <w:numPr>
          <w:ilvl w:val="6"/>
          <w:numId w:val="174"/>
        </w:numPr>
        <w:spacing w:after="120" w:line="276" w:lineRule="auto"/>
        <w:ind w:left="426" w:hanging="426"/>
        <w:jc w:val="left"/>
        <w:rPr>
          <w:rFonts w:ascii="Arial" w:hAnsi="Arial" w:cs="Arial"/>
        </w:rPr>
      </w:pPr>
      <w:r w:rsidRPr="00340E9B">
        <w:rPr>
          <w:rFonts w:ascii="Arial" w:hAnsi="Arial" w:cs="Arial"/>
        </w:rPr>
        <w:t>Opieka nad grupami uczniowskimi powinna być zorganizowana według odrębnych przepisów:</w:t>
      </w:r>
    </w:p>
    <w:p xmlns:wp14="http://schemas.microsoft.com/office/word/2010/wordml" w:rsidRPr="00340E9B" w:rsidR="00344B88" w:rsidP="00340E9B" w:rsidRDefault="00344B88" w14:paraId="2CE295EA" wp14:textId="77777777">
      <w:pPr>
        <w:numPr>
          <w:ilvl w:val="0"/>
          <w:numId w:val="2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jeden opiekun na 15 uczniów, jeżeli grupa wyjeżdża poza miasto i korzysta </w:t>
      </w:r>
      <w:r w:rsidR="003E6A24">
        <w:rPr>
          <w:rFonts w:ascii="Arial" w:hAnsi="Arial" w:eastAsia="Times New Roman" w:cs="Arial"/>
          <w:lang w:eastAsia="pl-PL"/>
        </w:rPr>
        <w:t>z </w:t>
      </w:r>
      <w:r w:rsidRPr="00340E9B">
        <w:rPr>
          <w:rFonts w:ascii="Arial" w:hAnsi="Arial" w:eastAsia="Times New Roman" w:cs="Arial"/>
          <w:lang w:eastAsia="pl-PL"/>
        </w:rPr>
        <w:t>publicznych środków lokomocji;</w:t>
      </w:r>
    </w:p>
    <w:p xmlns:wp14="http://schemas.microsoft.com/office/word/2010/wordml" w:rsidRPr="00340E9B" w:rsidR="00344B88" w:rsidP="00340E9B" w:rsidRDefault="00344B88" w14:paraId="6EB56209" wp14:textId="77777777">
      <w:pPr>
        <w:numPr>
          <w:ilvl w:val="0"/>
          <w:numId w:val="2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jeden opiekun na 30 uczniów, podczas wycieczek przedmiotowych poza terenem szkoły w</w:t>
      </w:r>
      <w:r w:rsidRPr="00340E9B" w:rsidR="00F6345C">
        <w:rPr>
          <w:rFonts w:ascii="Arial" w:hAnsi="Arial" w:eastAsia="Times New Roman" w:cs="Arial"/>
          <w:lang w:eastAsia="pl-PL"/>
        </w:rPr>
        <w:t> </w:t>
      </w:r>
      <w:r w:rsidRPr="00340E9B">
        <w:rPr>
          <w:rFonts w:ascii="Arial" w:hAnsi="Arial" w:eastAsia="Times New Roman" w:cs="Arial"/>
          <w:lang w:eastAsia="pl-PL"/>
        </w:rPr>
        <w:t>obrębie tej samej miejscowości;</w:t>
      </w:r>
    </w:p>
    <w:p xmlns:wp14="http://schemas.microsoft.com/office/word/2010/wordml" w:rsidRPr="00340E9B" w:rsidR="00344B88" w:rsidP="00340E9B" w:rsidRDefault="00344B88" w14:paraId="578BE8F3" wp14:textId="77777777">
      <w:pPr>
        <w:numPr>
          <w:ilvl w:val="0"/>
          <w:numId w:val="2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jeden opiekun na 20 uczniów, podczas rajdów, zlotów, biwaków, zielonych szkół;</w:t>
      </w:r>
    </w:p>
    <w:p xmlns:wp14="http://schemas.microsoft.com/office/word/2010/wordml" w:rsidRPr="00340E9B" w:rsidR="00344B88" w:rsidP="00340E9B" w:rsidRDefault="00344B88" w14:paraId="255F5BCD" wp14:textId="77777777">
      <w:pPr>
        <w:numPr>
          <w:ilvl w:val="0"/>
          <w:numId w:val="2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jeden opiekun na 10 uczniów, jeżeli jest to impreza turystyki kwalifikowanej;</w:t>
      </w:r>
    </w:p>
    <w:p xmlns:wp14="http://schemas.microsoft.com/office/word/2010/wordml" w:rsidRPr="00340E9B" w:rsidR="00344B88" w:rsidP="00340E9B" w:rsidRDefault="00344B88" w14:paraId="6AFAF73E" wp14:textId="77777777">
      <w:pPr>
        <w:numPr>
          <w:ilvl w:val="0"/>
          <w:numId w:val="237"/>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grupa rowerowa wraz z opiekunem nie może przekroczyć 11 osób.</w:t>
      </w:r>
    </w:p>
    <w:p xmlns:wp14="http://schemas.microsoft.com/office/word/2010/wordml" w:rsidRPr="00340E9B" w:rsidR="00344B88" w:rsidP="00340E9B" w:rsidRDefault="00344B88" w14:paraId="3C40142D" wp14:textId="77777777">
      <w:pPr>
        <w:numPr>
          <w:ilvl w:val="6"/>
          <w:numId w:val="174"/>
        </w:numPr>
        <w:spacing w:after="120" w:line="276" w:lineRule="auto"/>
        <w:ind w:left="426" w:hanging="426"/>
        <w:jc w:val="left"/>
        <w:rPr>
          <w:rFonts w:ascii="Arial" w:hAnsi="Arial" w:cs="Arial"/>
        </w:rPr>
      </w:pPr>
      <w:r w:rsidRPr="00340E9B">
        <w:rPr>
          <w:rFonts w:ascii="Arial" w:hAnsi="Arial" w:cs="Arial"/>
        </w:rPr>
        <w:t>Na udział w wycieczce oraz w imprezie turystycznej kierownik musi uzyskać zgodę rodziców lub</w:t>
      </w:r>
      <w:r w:rsidRPr="00340E9B" w:rsidR="00F6345C">
        <w:rPr>
          <w:rFonts w:ascii="Arial" w:hAnsi="Arial" w:cs="Arial"/>
        </w:rPr>
        <w:t> </w:t>
      </w:r>
      <w:r w:rsidRPr="00340E9B">
        <w:rPr>
          <w:rFonts w:ascii="Arial" w:hAnsi="Arial" w:cs="Arial"/>
        </w:rPr>
        <w:t>opiekunów prawnych uczniów na piśmie.</w:t>
      </w:r>
    </w:p>
    <w:p xmlns:wp14="http://schemas.microsoft.com/office/word/2010/wordml" w:rsidRPr="00340E9B" w:rsidR="00344B88" w:rsidP="00340E9B" w:rsidRDefault="00344B88" w14:paraId="3E715ECE" wp14:textId="77777777">
      <w:pPr>
        <w:numPr>
          <w:ilvl w:val="6"/>
          <w:numId w:val="174"/>
        </w:numPr>
        <w:spacing w:after="120" w:line="276" w:lineRule="auto"/>
        <w:ind w:left="426" w:hanging="426"/>
        <w:jc w:val="left"/>
        <w:rPr>
          <w:rFonts w:ascii="Arial" w:hAnsi="Arial" w:cs="Arial"/>
        </w:rPr>
      </w:pPr>
      <w:r w:rsidRPr="00340E9B">
        <w:rPr>
          <w:rFonts w:ascii="Arial" w:hAnsi="Arial" w:cs="Arial"/>
        </w:rPr>
        <w:t>Wszystkie wycieczki i imprezy pozaszkolne wymagają wypełnienia karty wycieczki przez opiekuna i</w:t>
      </w:r>
      <w:r w:rsidRPr="00340E9B" w:rsidR="00F6345C">
        <w:rPr>
          <w:rFonts w:ascii="Arial" w:hAnsi="Arial" w:cs="Arial"/>
        </w:rPr>
        <w:t> </w:t>
      </w:r>
      <w:r w:rsidRPr="00340E9B">
        <w:rPr>
          <w:rFonts w:ascii="Arial" w:hAnsi="Arial" w:cs="Arial"/>
        </w:rPr>
        <w:t>zatwierdzenia karty przez dyrektora szkoły.</w:t>
      </w:r>
    </w:p>
    <w:p xmlns:wp14="http://schemas.microsoft.com/office/word/2010/wordml" w:rsidRPr="00340E9B" w:rsidR="00344B88" w:rsidP="00340E9B" w:rsidRDefault="00344B88" w14:paraId="189B2679" wp14:textId="77777777">
      <w:pPr>
        <w:numPr>
          <w:ilvl w:val="6"/>
          <w:numId w:val="174"/>
        </w:numPr>
        <w:spacing w:after="120" w:line="276" w:lineRule="auto"/>
        <w:ind w:left="426" w:hanging="426"/>
        <w:jc w:val="left"/>
        <w:rPr>
          <w:rFonts w:ascii="Arial" w:hAnsi="Arial" w:cs="Arial"/>
        </w:rPr>
      </w:pPr>
      <w:r w:rsidRPr="00340E9B">
        <w:rPr>
          <w:rFonts w:ascii="Arial" w:hAnsi="Arial" w:cs="Arial"/>
        </w:rPr>
        <w:t>Kierownikiem wycieczki powinien być nauczyciel lub w uzgodnieniu z dyrektorem szkoły inna pełnoletnia osoba będąca instruktorem harcerskim albo posiadająca uprawnienia przewodnika turystycznego, przodownika lub instruktora turystyki kwalifikowanej, organizatora turystyki, instruktora krajoznawstwa lub zaświadczenie o ukończeniu kursu kierowników wycieczek szkolnych.</w:t>
      </w:r>
    </w:p>
    <w:p xmlns:wp14="http://schemas.microsoft.com/office/word/2010/wordml" w:rsidRPr="00340E9B" w:rsidR="00344B88" w:rsidP="00340E9B" w:rsidRDefault="00344B88" w14:paraId="660720DA" wp14:textId="77777777">
      <w:pPr>
        <w:numPr>
          <w:ilvl w:val="6"/>
          <w:numId w:val="174"/>
        </w:numPr>
        <w:spacing w:after="120" w:line="276" w:lineRule="auto"/>
        <w:ind w:left="426" w:hanging="426"/>
        <w:jc w:val="left"/>
        <w:rPr>
          <w:rFonts w:ascii="Arial" w:hAnsi="Arial" w:cs="Arial"/>
        </w:rPr>
      </w:pPr>
      <w:r w:rsidRPr="00340E9B">
        <w:rPr>
          <w:rFonts w:ascii="Arial" w:hAnsi="Arial" w:cs="Arial"/>
        </w:rPr>
        <w:t xml:space="preserve">Kierownikiem obozu wędrownego powinien być nauczyciel posiadający zaświadczenie </w:t>
      </w:r>
      <w:r w:rsidR="003E6A24">
        <w:rPr>
          <w:rFonts w:ascii="Arial" w:hAnsi="Arial" w:cs="Arial"/>
        </w:rPr>
        <w:t>o </w:t>
      </w:r>
      <w:r w:rsidRPr="00340E9B">
        <w:rPr>
          <w:rFonts w:ascii="Arial" w:hAnsi="Arial" w:cs="Arial"/>
        </w:rPr>
        <w:t>ukończeniu kursu dla kierowników obozów. Opiekunem grupy zaś może być każda osoba pełnoletnia (po</w:t>
      </w:r>
      <w:r w:rsidRPr="00340E9B" w:rsidR="00F6345C">
        <w:rPr>
          <w:rFonts w:ascii="Arial" w:hAnsi="Arial" w:cs="Arial"/>
        </w:rPr>
        <w:t> </w:t>
      </w:r>
      <w:r w:rsidRPr="00340E9B">
        <w:rPr>
          <w:rFonts w:ascii="Arial" w:hAnsi="Arial" w:cs="Arial"/>
        </w:rPr>
        <w:t>uzgodnieniu z dyrektorem szkoły).</w:t>
      </w:r>
    </w:p>
    <w:p xmlns:wp14="http://schemas.microsoft.com/office/word/2010/wordml" w:rsidRPr="00340E9B" w:rsidR="00344B88" w:rsidP="00340E9B" w:rsidRDefault="00344B88" w14:paraId="49FA5C0B" wp14:textId="77777777">
      <w:pPr>
        <w:numPr>
          <w:ilvl w:val="6"/>
          <w:numId w:val="174"/>
        </w:numPr>
        <w:spacing w:after="120" w:line="276" w:lineRule="auto"/>
        <w:ind w:left="426" w:hanging="426"/>
        <w:jc w:val="left"/>
        <w:rPr>
          <w:rFonts w:ascii="Arial" w:hAnsi="Arial" w:cs="Arial"/>
        </w:rPr>
      </w:pPr>
      <w:r w:rsidRPr="00340E9B">
        <w:rPr>
          <w:rFonts w:ascii="Arial" w:hAnsi="Arial" w:cs="Arial"/>
        </w:rPr>
        <w:t>Organizator zajęć z klasą (grupą) poza szkołą wpisuje wyjście do zeszytu wyjść.</w:t>
      </w:r>
      <w:r w:rsidRPr="00340E9B" w:rsidR="00172AC8">
        <w:rPr>
          <w:rFonts w:ascii="Arial" w:hAnsi="Arial" w:cs="Arial"/>
        </w:rPr>
        <w:t xml:space="preserve"> </w:t>
      </w:r>
    </w:p>
    <w:p xmlns:wp14="http://schemas.microsoft.com/office/word/2010/wordml" w:rsidRPr="00340E9B" w:rsidR="00F6345C" w:rsidP="00340E9B" w:rsidRDefault="00F6345C" w14:paraId="5EB89DE8" wp14:textId="77777777">
      <w:pPr>
        <w:pStyle w:val="paragraf"/>
        <w:numPr>
          <w:ilvl w:val="0"/>
          <w:numId w:val="174"/>
        </w:numPr>
        <w:spacing w:after="120" w:line="276" w:lineRule="auto"/>
        <w:ind w:firstLine="0"/>
        <w:jc w:val="left"/>
        <w:rPr>
          <w:rStyle w:val="Pogrubienie"/>
          <w:rFonts w:ascii="Arial" w:hAnsi="Arial" w:eastAsia="Times New Roman" w:cs="Arial"/>
          <w:b w:val="0"/>
          <w:bCs w:val="0"/>
          <w:lang w:eastAsia="pl-PL"/>
        </w:rPr>
      </w:pPr>
    </w:p>
    <w:p xmlns:wp14="http://schemas.microsoft.com/office/word/2010/wordml" w:rsidRPr="00340E9B" w:rsidR="00344B88" w:rsidP="00340E9B" w:rsidRDefault="00344B88" w14:paraId="5564E26C" wp14:textId="77777777">
      <w:pPr>
        <w:pStyle w:val="paragraf"/>
        <w:spacing w:after="120" w:line="276" w:lineRule="auto"/>
        <w:jc w:val="left"/>
        <w:rPr>
          <w:rFonts w:ascii="Arial" w:hAnsi="Arial" w:eastAsia="Times New Roman" w:cs="Arial"/>
          <w:bCs/>
          <w:kern w:val="36"/>
          <w:lang w:eastAsia="pl-PL"/>
        </w:rPr>
      </w:pPr>
      <w:r w:rsidRPr="00340E9B">
        <w:rPr>
          <w:rStyle w:val="Pogrubienie"/>
          <w:rFonts w:ascii="Arial" w:hAnsi="Arial" w:cs="Arial"/>
          <w:b w:val="0"/>
        </w:rPr>
        <w:t>Procedury postępowania w przypadku zagrożenia</w:t>
      </w:r>
      <w:r w:rsidRPr="00340E9B" w:rsidR="00172AC8">
        <w:rPr>
          <w:rStyle w:val="Pogrubienie"/>
          <w:rFonts w:ascii="Arial" w:hAnsi="Arial" w:cs="Arial"/>
          <w:b w:val="0"/>
        </w:rPr>
        <w:t xml:space="preserve"> </w:t>
      </w:r>
      <w:r w:rsidRPr="00340E9B">
        <w:rPr>
          <w:rFonts w:ascii="Arial" w:hAnsi="Arial" w:eastAsia="Times New Roman" w:cs="Arial"/>
          <w:bCs/>
          <w:kern w:val="36"/>
          <w:lang w:eastAsia="pl-PL"/>
        </w:rPr>
        <w:t xml:space="preserve">wprowadza dyrektor szkoły zarządzeniem </w:t>
      </w:r>
      <w:r w:rsidR="003E6A24">
        <w:rPr>
          <w:rFonts w:ascii="Arial" w:hAnsi="Arial" w:eastAsia="Times New Roman" w:cs="Arial"/>
          <w:bCs/>
          <w:kern w:val="36"/>
          <w:lang w:eastAsia="pl-PL"/>
        </w:rPr>
        <w:t>i </w:t>
      </w:r>
      <w:r w:rsidRPr="00340E9B">
        <w:rPr>
          <w:rFonts w:ascii="Arial" w:hAnsi="Arial" w:eastAsia="Times New Roman" w:cs="Arial"/>
          <w:bCs/>
          <w:kern w:val="36"/>
          <w:lang w:eastAsia="pl-PL"/>
        </w:rPr>
        <w:t>zapoznaje z</w:t>
      </w:r>
      <w:r w:rsidRPr="00340E9B" w:rsidR="00F6345C">
        <w:rPr>
          <w:rFonts w:ascii="Arial" w:hAnsi="Arial" w:eastAsia="Times New Roman" w:cs="Arial"/>
          <w:bCs/>
          <w:kern w:val="36"/>
          <w:lang w:eastAsia="pl-PL"/>
        </w:rPr>
        <w:t> </w:t>
      </w:r>
      <w:r w:rsidRPr="00340E9B">
        <w:rPr>
          <w:rFonts w:ascii="Arial" w:hAnsi="Arial" w:eastAsia="Times New Roman" w:cs="Arial"/>
          <w:bCs/>
          <w:kern w:val="36"/>
          <w:lang w:eastAsia="pl-PL"/>
        </w:rPr>
        <w:t xml:space="preserve">nimi wszystkich pracowników szkoły oraz rodziców uczniów poprzez wywieszenie ich na stronie </w:t>
      </w:r>
      <w:proofErr w:type="spellStart"/>
      <w:r w:rsidRPr="00340E9B">
        <w:rPr>
          <w:rFonts w:ascii="Arial" w:hAnsi="Arial" w:eastAsia="Times New Roman" w:cs="Arial"/>
          <w:bCs/>
          <w:kern w:val="36"/>
          <w:lang w:eastAsia="pl-PL"/>
        </w:rPr>
        <w:t>www</w:t>
      </w:r>
      <w:proofErr w:type="spellEnd"/>
      <w:r w:rsidRPr="00340E9B">
        <w:rPr>
          <w:rFonts w:ascii="Arial" w:hAnsi="Arial" w:eastAsia="Times New Roman" w:cs="Arial"/>
          <w:bCs/>
          <w:kern w:val="36"/>
          <w:lang w:eastAsia="pl-PL"/>
        </w:rPr>
        <w:t xml:space="preserve"> szkoły.</w:t>
      </w:r>
    </w:p>
    <w:p xmlns:wp14="http://schemas.microsoft.com/office/word/2010/wordml" w:rsidRPr="00340E9B" w:rsidR="002C6216" w:rsidP="00340E9B" w:rsidRDefault="002C6216" w14:paraId="714BBA11" wp14:textId="77777777">
      <w:pPr>
        <w:pStyle w:val="Nagwek3"/>
        <w:spacing w:before="0" w:after="120" w:line="276" w:lineRule="auto"/>
        <w:jc w:val="left"/>
        <w:rPr>
          <w:rFonts w:ascii="Arial" w:hAnsi="Arial" w:cs="Arial"/>
          <w:b/>
          <w:bCs w:val="0"/>
          <w:sz w:val="22"/>
          <w:szCs w:val="22"/>
        </w:rPr>
      </w:pPr>
      <w:r w:rsidRPr="00340E9B">
        <w:rPr>
          <w:rFonts w:ascii="Arial" w:hAnsi="Arial" w:cs="Arial"/>
          <w:b/>
          <w:bCs w:val="0"/>
          <w:sz w:val="22"/>
          <w:szCs w:val="22"/>
          <w:lang w:eastAsia="pl-PL"/>
        </w:rPr>
        <w:t>Rozdział 5</w:t>
      </w:r>
      <w:r w:rsidRPr="00340E9B">
        <w:rPr>
          <w:rFonts w:ascii="Arial" w:hAnsi="Arial" w:cs="Arial"/>
          <w:b/>
          <w:bCs w:val="0"/>
          <w:sz w:val="22"/>
          <w:szCs w:val="22"/>
          <w:lang w:eastAsia="pl-PL"/>
        </w:rPr>
        <w:br/>
      </w:r>
      <w:r w:rsidRPr="00340E9B">
        <w:rPr>
          <w:rFonts w:ascii="Arial" w:hAnsi="Arial" w:cs="Arial"/>
          <w:b/>
          <w:bCs w:val="0"/>
          <w:sz w:val="22"/>
          <w:szCs w:val="22"/>
        </w:rPr>
        <w:t>Szczegółowe zasady przyprowadzania i odbierania uczniów ze szkoły</w:t>
      </w:r>
    </w:p>
    <w:p xmlns:wp14="http://schemas.microsoft.com/office/word/2010/wordml" w:rsidRPr="00340E9B" w:rsidR="002C6216" w:rsidP="00340E9B" w:rsidRDefault="00B03F9B" w14:paraId="0046EFA3" wp14:textId="77777777">
      <w:pPr>
        <w:spacing w:line="276" w:lineRule="auto"/>
        <w:jc w:val="left"/>
        <w:rPr>
          <w:rFonts w:ascii="Arial" w:hAnsi="Arial" w:cs="Arial"/>
          <w:b/>
        </w:rPr>
      </w:pPr>
      <w:r w:rsidRPr="00340E9B">
        <w:rPr>
          <w:rFonts w:ascii="Arial" w:hAnsi="Arial" w:cs="Arial"/>
          <w:b/>
        </w:rPr>
        <w:t xml:space="preserve">§ </w:t>
      </w:r>
      <w:proofErr w:type="spellStart"/>
      <w:r w:rsidRPr="00340E9B">
        <w:rPr>
          <w:rFonts w:ascii="Arial" w:hAnsi="Arial" w:cs="Arial"/>
          <w:b/>
        </w:rPr>
        <w:t>150</w:t>
      </w:r>
      <w:r w:rsidRPr="00340E9B" w:rsidR="002C6216">
        <w:rPr>
          <w:rFonts w:ascii="Arial" w:hAnsi="Arial" w:cs="Arial"/>
          <w:b/>
        </w:rPr>
        <w:t>a</w:t>
      </w:r>
      <w:proofErr w:type="spellEnd"/>
      <w:r w:rsidR="006D6F43">
        <w:rPr>
          <w:rFonts w:ascii="Arial" w:hAnsi="Arial" w:cs="Arial"/>
          <w:b/>
        </w:rPr>
        <w:t>.</w:t>
      </w:r>
    </w:p>
    <w:p xmlns:wp14="http://schemas.microsoft.com/office/word/2010/wordml" w:rsidRPr="00340E9B" w:rsidR="002C6216" w:rsidP="00340E9B" w:rsidRDefault="002C6216" w14:paraId="64B754ED"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Rodzice klas I – III mają obowiązek przyprowadzania i odbierania uczniów do i ze szkoły osobiście lub przez osoby upoważnione. W razie niemożności odebrania ucznia zaraz po zakończonych lekacjach dziecko zaprowadzane j</w:t>
      </w:r>
      <w:r w:rsidR="003E6A24">
        <w:rPr>
          <w:rFonts w:ascii="Arial" w:hAnsi="Arial" w:cs="Arial"/>
          <w:noProof/>
        </w:rPr>
        <w:t>est przez nauczyciela mającego</w:t>
      </w:r>
      <w:r w:rsidRPr="00340E9B" w:rsidR="004801CF">
        <w:rPr>
          <w:rFonts w:ascii="Arial" w:hAnsi="Arial" w:cs="Arial"/>
          <w:noProof/>
        </w:rPr>
        <w:t xml:space="preserve"> </w:t>
      </w:r>
      <w:r w:rsidRPr="00340E9B">
        <w:rPr>
          <w:rFonts w:ascii="Arial" w:hAnsi="Arial" w:cs="Arial"/>
          <w:noProof/>
        </w:rPr>
        <w:t>z uczniem ostatnią lekcję na świetlicę szkolną.</w:t>
      </w:r>
    </w:p>
    <w:p xmlns:wp14="http://schemas.microsoft.com/office/word/2010/wordml" w:rsidRPr="00340E9B" w:rsidR="00A845E5" w:rsidP="00340E9B" w:rsidRDefault="002C6216" w14:paraId="38029E47"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Rodzice składają w świetlicy pisemne upoważnienie do odbierania ucznia przez wskazane w oświadczeniu osoby, które zapewnią mu bezpieczeństwo w drodze ze szkoły do domu.</w:t>
      </w:r>
    </w:p>
    <w:p xmlns:wp14="http://schemas.microsoft.com/office/word/2010/wordml" w:rsidRPr="00340E9B" w:rsidR="002C6216" w:rsidP="00340E9B" w:rsidRDefault="002C6216" w14:paraId="10900520"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Upoważnienie wystawia co najmniej jeden rodzic ucznia na piśmie z własnoręcznym podpisem. Upoważnienie zawiera: imię i nazwisko osoby upoważnionej, nr dowodu osobistego, podpis osoby upoważnionej.</w:t>
      </w:r>
    </w:p>
    <w:p xmlns:wp14="http://schemas.microsoft.com/office/word/2010/wordml" w:rsidRPr="00340E9B" w:rsidR="002C6216" w:rsidP="00340E9B" w:rsidRDefault="002C6216" w14:paraId="37B1E9DF"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Przyprowadzać lub odbierać uczniów mogą także upoważnione na piśmie przez rodziców osoby, które mają zdolność do czynności prawnych (w myśl Kodeksu cywilnego osoby powyżej 13 lat),</w:t>
      </w:r>
    </w:p>
    <w:p xmlns:wp14="http://schemas.microsoft.com/office/word/2010/wordml" w:rsidRPr="00340E9B" w:rsidR="002C6216" w:rsidP="00340E9B" w:rsidRDefault="002C6216" w14:paraId="6B312DDE"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 xml:space="preserve">Nauczyciel ma prawo wylegitymować osobę upoważnioną do odbierania ucznia (poprosić </w:t>
      </w:r>
      <w:r w:rsidR="003E6A24">
        <w:rPr>
          <w:rFonts w:ascii="Arial" w:hAnsi="Arial" w:cs="Arial"/>
          <w:noProof/>
        </w:rPr>
        <w:t>o </w:t>
      </w:r>
      <w:r w:rsidRPr="00340E9B">
        <w:rPr>
          <w:rFonts w:ascii="Arial" w:hAnsi="Arial" w:cs="Arial"/>
          <w:noProof/>
        </w:rPr>
        <w:t>pokazanie dowodu osobistego lub innego dowodu tożsamości).</w:t>
      </w:r>
    </w:p>
    <w:p xmlns:wp14="http://schemas.microsoft.com/office/word/2010/wordml" w:rsidRPr="00340E9B" w:rsidR="002C6216" w:rsidP="00340E9B" w:rsidRDefault="002C6216" w14:paraId="261D142B"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Upoważnienie wystawione przez rodziców może być w każdej chwili zmienione i po zmianie przedstawione wychowawcy klasy i świetlicy.</w:t>
      </w:r>
    </w:p>
    <w:p xmlns:wp14="http://schemas.microsoft.com/office/word/2010/wordml" w:rsidRPr="00340E9B" w:rsidR="002C6216" w:rsidP="00340E9B" w:rsidRDefault="002C6216" w14:paraId="7CEF8C13"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W przypadku wątpliwości co do tożsamości osoby majacej odbierać ucznia nauczyciel ma obowiązek zgłosić ten fakt dyrektorowi szkoły i pilnie zawiadomić rodziców ucznia. Zawiadomienia rodziców dokonuje dyrektor szkoły lub nauczyciel.</w:t>
      </w:r>
    </w:p>
    <w:p xmlns:wp14="http://schemas.microsoft.com/office/word/2010/wordml" w:rsidRPr="00340E9B" w:rsidR="002C6216" w:rsidP="00340E9B" w:rsidRDefault="002C6216" w14:paraId="25EE51E9"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 xml:space="preserve">Prośba jednego z rodziców dotycząca wskazania osób nieupoważnionych do odbierania ucznia ze szkoły może być uwzględniona przez dyrektora i nauczyciela tylko w przypadku, gdy ww. rodzic przedstawi dokumenty wydane przez sąd pozwalające stwierdzić ograniczenie, odebranie władzy rodzicielskiej lub postanowienie wyznaczające kontakty </w:t>
      </w:r>
      <w:r w:rsidR="003E6A24">
        <w:rPr>
          <w:rFonts w:ascii="Arial" w:hAnsi="Arial" w:cs="Arial"/>
          <w:noProof/>
        </w:rPr>
        <w:t>z </w:t>
      </w:r>
      <w:r w:rsidRPr="00340E9B">
        <w:rPr>
          <w:rFonts w:ascii="Arial" w:hAnsi="Arial" w:cs="Arial"/>
          <w:noProof/>
        </w:rPr>
        <w:t xml:space="preserve">dzieckiem. </w:t>
      </w:r>
    </w:p>
    <w:p xmlns:wp14="http://schemas.microsoft.com/office/word/2010/wordml" w:rsidRPr="00340E9B" w:rsidR="002C6216" w:rsidP="00340E9B" w:rsidRDefault="002C6216" w14:paraId="40694B17" wp14:textId="77777777">
      <w:pPr>
        <w:pStyle w:val="Akapitzlist"/>
        <w:numPr>
          <w:ilvl w:val="0"/>
          <w:numId w:val="248"/>
        </w:numPr>
        <w:spacing w:after="120"/>
        <w:contextualSpacing w:val="0"/>
        <w:rPr>
          <w:rFonts w:ascii="Arial" w:hAnsi="Arial" w:cs="Arial"/>
          <w:noProof/>
        </w:rPr>
      </w:pPr>
      <w:r w:rsidRPr="00340E9B">
        <w:rPr>
          <w:rFonts w:ascii="Arial" w:hAnsi="Arial" w:cs="Arial"/>
          <w:noProof/>
        </w:rPr>
        <w:t xml:space="preserve">Uczniowie nieuczęszczający na zajęcia z religii, wychowania do życia w rodzinie bądź posiadający całoroczne zwolnienie z wychowania fizycznego lub drugiego języka obcego </w:t>
      </w:r>
      <w:r w:rsidR="000C477A">
        <w:rPr>
          <w:rFonts w:ascii="Arial" w:hAnsi="Arial" w:cs="Arial"/>
          <w:noProof/>
        </w:rPr>
        <w:t>(w </w:t>
      </w:r>
      <w:r w:rsidRPr="00340E9B">
        <w:rPr>
          <w:rFonts w:ascii="Arial" w:hAnsi="Arial" w:cs="Arial"/>
          <w:noProof/>
        </w:rPr>
        <w:t xml:space="preserve">przypadku, gdy jest to pierwsza lub ostatnia godzina lekcyjna) są zwalniani przez rodziców po uprzednim dostarczeniu wychowawcy całorocznego zwolnienia - oświadczenia </w:t>
      </w:r>
      <w:r w:rsidRPr="00340E9B">
        <w:rPr>
          <w:rFonts w:ascii="Arial" w:hAnsi="Arial" w:cs="Arial"/>
          <w:shd w:val="clear" w:color="auto" w:fill="FFFFFF"/>
        </w:rPr>
        <w:t xml:space="preserve">o zapewnieniu dziecku opieki na czas trwania zajęć </w:t>
      </w:r>
      <w:r w:rsidRPr="00340E9B">
        <w:rPr>
          <w:rFonts w:ascii="Arial" w:hAnsi="Arial" w:cs="Arial"/>
          <w:noProof/>
        </w:rPr>
        <w:t>z zaznaczeniem, że biorą oni  odpowiedzialność za samodzielny powrót dziecka ze szkoły do domu.</w:t>
      </w:r>
    </w:p>
    <w:p xmlns:wp14="http://schemas.microsoft.com/office/word/2010/wordml" w:rsidRPr="00340E9B" w:rsidR="00EA36A3" w:rsidP="00340E9B" w:rsidRDefault="00EA36A3" w14:paraId="7D62D461" wp14:textId="77777777">
      <w:pPr>
        <w:pStyle w:val="Nagwek2"/>
        <w:spacing w:before="0" w:line="276" w:lineRule="auto"/>
        <w:jc w:val="left"/>
        <w:rPr>
          <w:rFonts w:ascii="Arial" w:hAnsi="Arial" w:cs="Arial"/>
          <w:b/>
          <w:sz w:val="22"/>
          <w:szCs w:val="22"/>
        </w:rPr>
      </w:pPr>
    </w:p>
    <w:p xmlns:wp14="http://schemas.microsoft.com/office/word/2010/wordml" w:rsidRPr="00340E9B" w:rsidR="00344B88" w:rsidP="00340E9B" w:rsidRDefault="00344B88" w14:paraId="3E17AE6C" wp14:textId="77777777">
      <w:pPr>
        <w:pStyle w:val="Nagwek2"/>
        <w:spacing w:before="0" w:line="276" w:lineRule="auto"/>
        <w:jc w:val="left"/>
        <w:rPr>
          <w:rFonts w:ascii="Arial" w:hAnsi="Arial" w:cs="Arial"/>
          <w:b/>
          <w:sz w:val="22"/>
          <w:szCs w:val="22"/>
        </w:rPr>
      </w:pPr>
      <w:r w:rsidRPr="00340E9B">
        <w:rPr>
          <w:rFonts w:ascii="Arial" w:hAnsi="Arial" w:cs="Arial"/>
          <w:b/>
          <w:sz w:val="22"/>
          <w:szCs w:val="22"/>
        </w:rPr>
        <w:t>DZIAŁ XV</w:t>
      </w:r>
      <w:r w:rsidRPr="00340E9B">
        <w:rPr>
          <w:rFonts w:ascii="Arial" w:hAnsi="Arial" w:cs="Arial"/>
          <w:b/>
          <w:sz w:val="22"/>
          <w:szCs w:val="22"/>
        </w:rPr>
        <w:br/>
      </w:r>
      <w:r w:rsidRPr="00340E9B">
        <w:rPr>
          <w:rFonts w:ascii="Arial" w:hAnsi="Arial" w:cs="Arial"/>
          <w:b/>
          <w:sz w:val="22"/>
          <w:szCs w:val="22"/>
        </w:rPr>
        <w:t>Ceremoniał szkolny</w:t>
      </w:r>
    </w:p>
    <w:p xmlns:wp14="http://schemas.microsoft.com/office/word/2010/wordml" w:rsidRPr="00340E9B" w:rsidR="00344B88" w:rsidP="00340E9B" w:rsidRDefault="00344B88" w14:paraId="467976BA" wp14:textId="77777777">
      <w:pPr>
        <w:pStyle w:val="Nagwek3"/>
        <w:spacing w:before="0" w:after="120" w:line="276" w:lineRule="auto"/>
        <w:jc w:val="left"/>
        <w:rPr>
          <w:rFonts w:ascii="Arial" w:hAnsi="Arial" w:cs="Arial"/>
          <w:b/>
          <w:bCs w:val="0"/>
          <w:sz w:val="22"/>
          <w:szCs w:val="22"/>
          <w:lang w:eastAsia="pl-PL"/>
        </w:rPr>
      </w:pPr>
      <w:r w:rsidRPr="00340E9B">
        <w:rPr>
          <w:rFonts w:ascii="Arial" w:hAnsi="Arial" w:cs="Arial"/>
          <w:b/>
          <w:bCs w:val="0"/>
          <w:sz w:val="22"/>
          <w:szCs w:val="22"/>
          <w:lang w:eastAsia="pl-PL"/>
        </w:rPr>
        <w:t>Rozdział 1</w:t>
      </w:r>
      <w:r w:rsidRPr="00340E9B">
        <w:rPr>
          <w:rFonts w:ascii="Arial" w:hAnsi="Arial" w:cs="Arial"/>
          <w:b/>
          <w:bCs w:val="0"/>
          <w:sz w:val="22"/>
          <w:szCs w:val="22"/>
          <w:lang w:eastAsia="pl-PL"/>
        </w:rPr>
        <w:br/>
      </w:r>
      <w:r w:rsidRPr="00340E9B">
        <w:rPr>
          <w:rFonts w:ascii="Arial" w:hAnsi="Arial" w:cs="Arial"/>
          <w:b/>
          <w:bCs w:val="0"/>
          <w:sz w:val="22"/>
          <w:szCs w:val="22"/>
          <w:lang w:eastAsia="pl-PL"/>
        </w:rPr>
        <w:t>Symbole szkolne</w:t>
      </w:r>
    </w:p>
    <w:p xmlns:wp14="http://schemas.microsoft.com/office/word/2010/wordml" w:rsidRPr="00340E9B" w:rsidR="003D5C6C" w:rsidP="00340E9B" w:rsidRDefault="003D5C6C" w14:paraId="078B034E" wp14:textId="77777777">
      <w:pPr>
        <w:pStyle w:val="paragraf"/>
        <w:numPr>
          <w:ilvl w:val="0"/>
          <w:numId w:val="174"/>
        </w:numPr>
        <w:spacing w:after="120" w:line="276" w:lineRule="auto"/>
        <w:ind w:firstLine="0"/>
        <w:jc w:val="left"/>
        <w:rPr>
          <w:rStyle w:val="Pogrubienie"/>
          <w:rFonts w:ascii="Arial" w:hAnsi="Arial" w:cs="Arial"/>
          <w:b w:val="0"/>
          <w:bCs w:val="0"/>
        </w:rPr>
      </w:pPr>
    </w:p>
    <w:p xmlns:wp14="http://schemas.microsoft.com/office/word/2010/wordml" w:rsidRPr="00340E9B" w:rsidR="00344B88" w:rsidP="00340E9B" w:rsidRDefault="00420CDB" w14:paraId="2B8BFEF0" wp14:textId="77777777">
      <w:pPr>
        <w:pStyle w:val="paragraf"/>
        <w:spacing w:after="120" w:line="276" w:lineRule="auto"/>
        <w:jc w:val="left"/>
        <w:rPr>
          <w:rFonts w:ascii="Arial" w:hAnsi="Arial" w:cs="Arial"/>
        </w:rPr>
      </w:pPr>
      <w:r w:rsidRPr="00340E9B">
        <w:rPr>
          <w:rStyle w:val="Pogrubienie"/>
          <w:rFonts w:ascii="Arial" w:hAnsi="Arial" w:cs="Arial"/>
          <w:b w:val="0"/>
        </w:rPr>
        <w:t xml:space="preserve">1. </w:t>
      </w:r>
      <w:r w:rsidRPr="00340E9B" w:rsidR="00344B88">
        <w:rPr>
          <w:rStyle w:val="Pogrubienie"/>
          <w:rFonts w:ascii="Arial" w:hAnsi="Arial" w:cs="Arial"/>
          <w:b w:val="0"/>
        </w:rPr>
        <w:t>Sztandar</w:t>
      </w:r>
      <w:r w:rsidRPr="00340E9B" w:rsidR="00344B88">
        <w:rPr>
          <w:rFonts w:ascii="Arial" w:hAnsi="Arial" w:cs="Arial"/>
        </w:rPr>
        <w:t xml:space="preserve"> szkoły:</w:t>
      </w:r>
    </w:p>
    <w:p xmlns:wp14="http://schemas.microsoft.com/office/word/2010/wordml" w:rsidRPr="00340E9B" w:rsidR="00344B88" w:rsidP="00340E9B" w:rsidRDefault="00344B88" w14:paraId="12A0A094"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sztandarem opiekuje się poczet sztandarowy pod kierunkiem wyznaczonych przez dyrektora szkoły nauczycieli. Poczet powoływany jest corocznie uchwałą na ostatnim posiedzeniu rady pedagogicznej i składa się z trzech trzyosobowych składów;</w:t>
      </w:r>
    </w:p>
    <w:p xmlns:wp14="http://schemas.microsoft.com/office/word/2010/wordml" w:rsidRPr="00340E9B" w:rsidR="00344B88" w:rsidP="00340E9B" w:rsidRDefault="00344B88" w14:paraId="2C6D6A0F"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uczestnictwo w poczcie sztandarowym to najbardziej honorowa funkcja uczniowska w szkole, dlatego poczet sztandarowy powinien być wytypowany z uczniów klasy najstarszej szkoły podstawowej wyróżniających się w nauce, o</w:t>
      </w:r>
      <w:r w:rsidRPr="00340E9B" w:rsidR="00172AC8">
        <w:rPr>
          <w:rFonts w:ascii="Arial" w:hAnsi="Arial" w:eastAsia="Times New Roman" w:cs="Arial"/>
          <w:lang w:eastAsia="pl-PL"/>
        </w:rPr>
        <w:t xml:space="preserve"> </w:t>
      </w:r>
      <w:r w:rsidRPr="00340E9B">
        <w:rPr>
          <w:rFonts w:ascii="Arial" w:hAnsi="Arial" w:eastAsia="Times New Roman" w:cs="Arial"/>
          <w:lang w:eastAsia="pl-PL"/>
        </w:rPr>
        <w:t>nienagannej postawie i wzorowym zachowaniu;</w:t>
      </w:r>
    </w:p>
    <w:p xmlns:wp14="http://schemas.microsoft.com/office/word/2010/wordml" w:rsidRPr="00340E9B" w:rsidR="00344B88" w:rsidP="00340E9B" w:rsidRDefault="00344B88" w14:paraId="2E30F75C"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skład osobowy pocztu sztandarowego:</w:t>
      </w:r>
    </w:p>
    <w:p xmlns:wp14="http://schemas.microsoft.com/office/word/2010/wordml" w:rsidRPr="00340E9B" w:rsidR="00344B88" w:rsidP="00340E9B" w:rsidRDefault="00420CDB" w14:paraId="0C91026C" wp14:textId="77777777">
      <w:pPr>
        <w:numPr>
          <w:ilvl w:val="0"/>
          <w:numId w:val="23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c</w:t>
      </w:r>
      <w:r w:rsidRPr="00340E9B" w:rsidR="00344B88">
        <w:rPr>
          <w:rFonts w:ascii="Arial" w:hAnsi="Arial" w:eastAsia="Times New Roman" w:cs="Arial"/>
          <w:lang w:eastAsia="pl-PL"/>
        </w:rPr>
        <w:t>horąży (sztandarowy) - jeden uczeń</w:t>
      </w:r>
      <w:r w:rsidRPr="00340E9B">
        <w:rPr>
          <w:rFonts w:ascii="Arial" w:hAnsi="Arial" w:eastAsia="Times New Roman" w:cs="Arial"/>
          <w:lang w:eastAsia="pl-PL"/>
        </w:rPr>
        <w:t>/jedna uczennica</w:t>
      </w:r>
    </w:p>
    <w:p xmlns:wp14="http://schemas.microsoft.com/office/word/2010/wordml" w:rsidRPr="00340E9B" w:rsidR="00344B88" w:rsidP="00340E9B" w:rsidRDefault="00420CDB" w14:paraId="475872E4" wp14:textId="77777777">
      <w:pPr>
        <w:numPr>
          <w:ilvl w:val="0"/>
          <w:numId w:val="239"/>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a</w:t>
      </w:r>
      <w:r w:rsidRPr="00340E9B" w:rsidR="00344B88">
        <w:rPr>
          <w:rFonts w:ascii="Arial" w:hAnsi="Arial" w:eastAsia="Times New Roman" w:cs="Arial"/>
          <w:lang w:eastAsia="pl-PL"/>
        </w:rPr>
        <w:t>systa - dwie uczennice</w:t>
      </w:r>
      <w:r w:rsidRPr="00340E9B">
        <w:rPr>
          <w:rFonts w:ascii="Arial" w:hAnsi="Arial" w:eastAsia="Times New Roman" w:cs="Arial"/>
          <w:lang w:eastAsia="pl-PL"/>
        </w:rPr>
        <w:t>/ dwóch uczniów;</w:t>
      </w:r>
    </w:p>
    <w:p xmlns:wp14="http://schemas.microsoft.com/office/word/2010/wordml" w:rsidRPr="00340E9B" w:rsidR="00344B88" w:rsidP="00340E9B" w:rsidRDefault="00344B88" w14:paraId="4CD3DE66"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kandydatury składu są przedstawione przez wychowawców klasy oraz samorząd szkolny na</w:t>
      </w:r>
      <w:r w:rsidRPr="00340E9B" w:rsidR="000D1AC5">
        <w:rPr>
          <w:rFonts w:ascii="Arial" w:hAnsi="Arial" w:eastAsia="Times New Roman" w:cs="Arial"/>
          <w:lang w:eastAsia="pl-PL"/>
        </w:rPr>
        <w:t> </w:t>
      </w:r>
      <w:r w:rsidRPr="00340E9B">
        <w:rPr>
          <w:rFonts w:ascii="Arial" w:hAnsi="Arial" w:eastAsia="Times New Roman" w:cs="Arial"/>
          <w:lang w:eastAsia="pl-PL"/>
        </w:rPr>
        <w:t>czerwcowej radzie pedagogicznej i przez nią zatwierdzone;</w:t>
      </w:r>
    </w:p>
    <w:p xmlns:wp14="http://schemas.microsoft.com/office/word/2010/wordml" w:rsidRPr="00340E9B" w:rsidR="00344B88" w:rsidP="00340E9B" w:rsidRDefault="00344B88" w14:paraId="404387F1"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kadencja pocztu trwa jeden rok (począwszy od przekazania w dniu uroczystego zakończenia roku szkolnego);</w:t>
      </w:r>
    </w:p>
    <w:p xmlns:wp14="http://schemas.microsoft.com/office/word/2010/wordml" w:rsidRPr="00340E9B" w:rsidR="00344B88" w:rsidP="00340E9B" w:rsidRDefault="00344B88" w14:paraId="438609EA"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decyzją rady pedagogicznej uczniowie mogą być odwołani ze składu pocztu; </w:t>
      </w:r>
    </w:p>
    <w:p xmlns:wp14="http://schemas.microsoft.com/office/word/2010/wordml" w:rsidRPr="00340E9B" w:rsidR="00344B88" w:rsidP="00340E9B" w:rsidRDefault="00344B88" w14:paraId="4CBD78C0"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poczet sztandarowy zawsze występuje w strojach galowych ze swymi insygniami. W trakcie uroczystości na wolnym powietrzu poczet może nosić okrycia wierzchnie;</w:t>
      </w:r>
    </w:p>
    <w:p xmlns:wp14="http://schemas.microsoft.com/office/word/2010/wordml" w:rsidRPr="00340E9B" w:rsidR="00344B88" w:rsidP="00340E9B" w:rsidRDefault="00344B88" w14:paraId="6E44D6A4"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insygniami pocztu sztandarowego są biało-czerwone szarfy biegnące z prawego ramienia do</w:t>
      </w:r>
      <w:r w:rsidRPr="00340E9B" w:rsidR="000D1AC5">
        <w:rPr>
          <w:rFonts w:ascii="Arial" w:hAnsi="Arial" w:eastAsia="Times New Roman" w:cs="Arial"/>
          <w:lang w:eastAsia="pl-PL"/>
        </w:rPr>
        <w:t> </w:t>
      </w:r>
      <w:r w:rsidRPr="00340E9B">
        <w:rPr>
          <w:rFonts w:ascii="Arial" w:hAnsi="Arial" w:eastAsia="Times New Roman" w:cs="Arial"/>
          <w:lang w:eastAsia="pl-PL"/>
        </w:rPr>
        <w:t>lewego boku i białe rękawiczki;</w:t>
      </w:r>
    </w:p>
    <w:p xmlns:wp14="http://schemas.microsoft.com/office/word/2010/wordml" w:rsidRPr="00340E9B" w:rsidR="00344B88" w:rsidP="00340E9B" w:rsidRDefault="00344B88" w14:paraId="7139986F" wp14:textId="77777777">
      <w:pPr>
        <w:numPr>
          <w:ilvl w:val="0"/>
          <w:numId w:val="238"/>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sztandar uczestniczy w uroczystościach szkolnych oraz poza szkołą na zaproszenie innych szkół i</w:t>
      </w:r>
      <w:r w:rsidRPr="00340E9B" w:rsidR="007A22ED">
        <w:rPr>
          <w:rFonts w:ascii="Arial" w:hAnsi="Arial" w:eastAsia="Times New Roman" w:cs="Arial"/>
          <w:lang w:eastAsia="pl-PL"/>
        </w:rPr>
        <w:t> </w:t>
      </w:r>
      <w:r w:rsidRPr="00340E9B">
        <w:rPr>
          <w:rFonts w:ascii="Arial" w:hAnsi="Arial" w:eastAsia="Times New Roman" w:cs="Arial"/>
          <w:lang w:eastAsia="pl-PL"/>
        </w:rPr>
        <w:t>instytucji lub organizacji;</w:t>
      </w:r>
    </w:p>
    <w:p xmlns:wp14="http://schemas.microsoft.com/office/word/2010/wordml" w:rsidRPr="00340E9B" w:rsidR="00344B88" w:rsidP="00340E9B" w:rsidRDefault="00344B88" w14:paraId="126A0A13" wp14:textId="77777777">
      <w:pPr>
        <w:numPr>
          <w:ilvl w:val="0"/>
          <w:numId w:val="23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podczas uroczystości żałobnych sztandar ozdabia czarna wstęga uwiązana pod głowicą (orłem);</w:t>
      </w:r>
    </w:p>
    <w:p xmlns:wp14="http://schemas.microsoft.com/office/word/2010/wordml" w:rsidRPr="00340E9B" w:rsidR="00344B88" w:rsidP="00340E9B" w:rsidRDefault="00344B88" w14:paraId="51ECF6FE" wp14:textId="77777777">
      <w:pPr>
        <w:numPr>
          <w:ilvl w:val="0"/>
          <w:numId w:val="23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podczas wprowadzania i wyprowadzania sztandaru i w trakcie przemarszu chorąży niesie sztandar opierając drzewce na prawym ramieniu;</w:t>
      </w:r>
    </w:p>
    <w:p xmlns:wp14="http://schemas.microsoft.com/office/word/2010/wordml" w:rsidRPr="00340E9B" w:rsidR="00344B88" w:rsidP="00340E9B" w:rsidRDefault="00344B88" w14:paraId="643F25BA" wp14:textId="77777777">
      <w:pPr>
        <w:numPr>
          <w:ilvl w:val="0"/>
          <w:numId w:val="23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sztandarowi oddaje się szacunek. Podczas wprowadzania i wyprowadzania sztandaru wszyscy uczestnicy uroczyst</w:t>
      </w:r>
      <w:r w:rsidRPr="00340E9B" w:rsidR="007A22ED">
        <w:rPr>
          <w:rFonts w:ascii="Arial" w:hAnsi="Arial" w:eastAsia="Times New Roman" w:cs="Arial"/>
          <w:lang w:eastAsia="pl-PL"/>
        </w:rPr>
        <w:t>ości stoją w pozycji „Baczność”</w:t>
      </w:r>
      <w:r w:rsidRPr="00340E9B">
        <w:rPr>
          <w:rFonts w:ascii="Arial" w:hAnsi="Arial" w:eastAsia="Times New Roman" w:cs="Arial"/>
          <w:lang w:eastAsia="pl-PL"/>
        </w:rPr>
        <w:t>. Odpowiednie komendy podaje osoba prowadząca uroczystość;</w:t>
      </w:r>
    </w:p>
    <w:p xmlns:wp14="http://schemas.microsoft.com/office/word/2010/wordml" w:rsidRPr="00340E9B" w:rsidR="00344B88" w:rsidP="00340E9B" w:rsidRDefault="00344B88" w14:paraId="560DD579" wp14:textId="77777777">
      <w:pPr>
        <w:numPr>
          <w:ilvl w:val="0"/>
          <w:numId w:val="23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oddawanie honorów sztandarem odbywa się poprzez pochylenie go przez chorążego. Chorąży robi wykrok lewą nogą, piętę drzewca opiera o prawą stopę i oburącz pochyla sztandar;</w:t>
      </w:r>
    </w:p>
    <w:p xmlns:wp14="http://schemas.microsoft.com/office/word/2010/wordml" w:rsidRPr="00340E9B" w:rsidR="00344B88" w:rsidP="00340E9B" w:rsidRDefault="00344B88" w14:paraId="0536DE1A" wp14:textId="77777777">
      <w:pPr>
        <w:numPr>
          <w:ilvl w:val="0"/>
          <w:numId w:val="238"/>
        </w:numPr>
        <w:tabs>
          <w:tab w:val="clear" w:pos="227"/>
        </w:tabs>
        <w:spacing w:after="120" w:line="276" w:lineRule="auto"/>
        <w:ind w:left="709" w:hanging="425"/>
        <w:jc w:val="left"/>
        <w:rPr>
          <w:rFonts w:ascii="Arial" w:hAnsi="Arial" w:eastAsia="Times New Roman" w:cs="Arial"/>
          <w:lang w:eastAsia="pl-PL"/>
        </w:rPr>
      </w:pPr>
      <w:r w:rsidRPr="00340E9B">
        <w:rPr>
          <w:rFonts w:ascii="Arial" w:hAnsi="Arial" w:eastAsia="Times New Roman" w:cs="Arial"/>
          <w:lang w:eastAsia="pl-PL"/>
        </w:rPr>
        <w:t>sztandar oddaje honory:</w:t>
      </w:r>
    </w:p>
    <w:p xmlns:wp14="http://schemas.microsoft.com/office/word/2010/wordml" w:rsidRPr="00340E9B" w:rsidR="00344B88" w:rsidP="00340E9B" w:rsidRDefault="00344B88" w14:paraId="3E605CE2" wp14:textId="77777777">
      <w:pPr>
        <w:numPr>
          <w:ilvl w:val="0"/>
          <w:numId w:val="24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na komendę „do hymnu” i „do hymnu szkoły”,</w:t>
      </w:r>
    </w:p>
    <w:p xmlns:wp14="http://schemas.microsoft.com/office/word/2010/wordml" w:rsidRPr="00340E9B" w:rsidR="00344B88" w:rsidP="00340E9B" w:rsidRDefault="00344B88" w14:paraId="63A2A272" wp14:textId="77777777">
      <w:pPr>
        <w:numPr>
          <w:ilvl w:val="0"/>
          <w:numId w:val="24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 czasie wykonywania „Roty”,</w:t>
      </w:r>
    </w:p>
    <w:p xmlns:wp14="http://schemas.microsoft.com/office/word/2010/wordml" w:rsidRPr="00340E9B" w:rsidR="00344B88" w:rsidP="00340E9B" w:rsidRDefault="00344B88" w14:paraId="5B6D717A" wp14:textId="77777777">
      <w:pPr>
        <w:numPr>
          <w:ilvl w:val="0"/>
          <w:numId w:val="24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gdy grany jest sygnał „Wojsko Polskie” (uroczystości z udziałem wojska),</w:t>
      </w:r>
    </w:p>
    <w:p xmlns:wp14="http://schemas.microsoft.com/office/word/2010/wordml" w:rsidRPr="00340E9B" w:rsidR="00344B88" w:rsidP="00340E9B" w:rsidRDefault="00344B88" w14:paraId="75F872B1" wp14:textId="77777777">
      <w:pPr>
        <w:numPr>
          <w:ilvl w:val="0"/>
          <w:numId w:val="24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 trakcie ślubowania uczniów klas pierwszych,</w:t>
      </w:r>
    </w:p>
    <w:p xmlns:wp14="http://schemas.microsoft.com/office/word/2010/wordml" w:rsidRPr="00340E9B" w:rsidR="00344B88" w:rsidP="00340E9B" w:rsidRDefault="00344B88" w14:paraId="58935125" wp14:textId="77777777">
      <w:pPr>
        <w:numPr>
          <w:ilvl w:val="0"/>
          <w:numId w:val="24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podczas opuszczenia trumny do grobu,</w:t>
      </w:r>
    </w:p>
    <w:p xmlns:wp14="http://schemas.microsoft.com/office/word/2010/wordml" w:rsidRPr="00340E9B" w:rsidR="00344B88" w:rsidP="00340E9B" w:rsidRDefault="00344B88" w14:paraId="5A0FD10F" wp14:textId="77777777">
      <w:pPr>
        <w:numPr>
          <w:ilvl w:val="0"/>
          <w:numId w:val="24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 trakcie minuty ciszy dla uczczenia pamięci,</w:t>
      </w:r>
    </w:p>
    <w:p xmlns:wp14="http://schemas.microsoft.com/office/word/2010/wordml" w:rsidRPr="00340E9B" w:rsidR="00344B88" w:rsidP="00340E9B" w:rsidRDefault="00344B88" w14:paraId="14DF568A" wp14:textId="77777777">
      <w:pPr>
        <w:numPr>
          <w:ilvl w:val="0"/>
          <w:numId w:val="24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podczas składania wieńców, kwiatów i zniczy przez delegację szkoły,</w:t>
      </w:r>
    </w:p>
    <w:p xmlns:wp14="http://schemas.microsoft.com/office/word/2010/wordml" w:rsidRPr="00340E9B" w:rsidR="00344B88" w:rsidP="00340E9B" w:rsidRDefault="00344B88" w14:paraId="3CAD8AC4" wp14:textId="77777777">
      <w:pPr>
        <w:numPr>
          <w:ilvl w:val="0"/>
          <w:numId w:val="240"/>
        </w:numPr>
        <w:tabs>
          <w:tab w:val="clear" w:pos="227"/>
        </w:tabs>
        <w:spacing w:after="120" w:line="276" w:lineRule="auto"/>
        <w:ind w:left="1078" w:hanging="284"/>
        <w:jc w:val="left"/>
        <w:rPr>
          <w:rFonts w:ascii="Arial" w:hAnsi="Arial" w:eastAsia="Times New Roman" w:cs="Arial"/>
          <w:lang w:eastAsia="pl-PL"/>
        </w:rPr>
      </w:pPr>
      <w:r w:rsidRPr="00340E9B">
        <w:rPr>
          <w:rFonts w:ascii="Arial" w:hAnsi="Arial" w:eastAsia="Times New Roman" w:cs="Arial"/>
          <w:lang w:eastAsia="pl-PL"/>
        </w:rPr>
        <w:t>w trakcie uroczystości kościelnych.</w:t>
      </w:r>
    </w:p>
    <w:p xmlns:wp14="http://schemas.microsoft.com/office/word/2010/wordml" w:rsidRPr="00340E9B" w:rsidR="007A22ED" w:rsidP="00340E9B" w:rsidRDefault="007A22ED" w14:paraId="492506DD" wp14:textId="77777777">
      <w:pPr>
        <w:pStyle w:val="paragraf"/>
        <w:numPr>
          <w:ilvl w:val="0"/>
          <w:numId w:val="174"/>
        </w:numPr>
        <w:spacing w:after="120" w:line="276" w:lineRule="auto"/>
        <w:ind w:firstLine="0"/>
        <w:jc w:val="left"/>
        <w:rPr>
          <w:rStyle w:val="Pogrubienie"/>
          <w:rFonts w:ascii="Arial" w:hAnsi="Arial" w:cs="Arial"/>
          <w:b w:val="0"/>
          <w:bCs w:val="0"/>
        </w:rPr>
      </w:pPr>
    </w:p>
    <w:p xmlns:wp14="http://schemas.microsoft.com/office/word/2010/wordml" w:rsidRPr="00340E9B" w:rsidR="00344B88" w:rsidP="00340E9B" w:rsidRDefault="00344B88" w14:paraId="09A0CB29" wp14:textId="77777777">
      <w:pPr>
        <w:pStyle w:val="paragraf"/>
        <w:spacing w:after="120" w:line="276" w:lineRule="auto"/>
        <w:jc w:val="left"/>
        <w:rPr>
          <w:rFonts w:ascii="Arial" w:hAnsi="Arial" w:cs="Arial"/>
        </w:rPr>
      </w:pPr>
      <w:r w:rsidRPr="00340E9B">
        <w:rPr>
          <w:rStyle w:val="Pogrubienie"/>
          <w:rFonts w:ascii="Arial" w:hAnsi="Arial" w:cs="Arial"/>
          <w:b w:val="0"/>
        </w:rPr>
        <w:t>Godło</w:t>
      </w:r>
      <w:r w:rsidRPr="00340E9B">
        <w:rPr>
          <w:rFonts w:ascii="Arial" w:hAnsi="Arial" w:cs="Arial"/>
        </w:rPr>
        <w:t xml:space="preserve">/logo szkoły </w:t>
      </w:r>
      <w:r w:rsidRPr="00340E9B">
        <w:rPr>
          <w:rStyle w:val="Pogrubienie"/>
          <w:rFonts w:ascii="Arial" w:hAnsi="Arial" w:cs="Arial"/>
          <w:b w:val="0"/>
        </w:rPr>
        <w:t>prezentuje uproszczony wizerunek Patrona oraz</w:t>
      </w:r>
      <w:r w:rsidRPr="00340E9B">
        <w:rPr>
          <w:rFonts w:ascii="Arial" w:hAnsi="Arial" w:cs="Arial"/>
        </w:rPr>
        <w:t xml:space="preserve"> nazwę szkoły. Umieszczane jest na</w:t>
      </w:r>
      <w:r w:rsidRPr="00340E9B" w:rsidR="007A22ED">
        <w:rPr>
          <w:rFonts w:ascii="Arial" w:hAnsi="Arial" w:cs="Arial"/>
        </w:rPr>
        <w:t> </w:t>
      </w:r>
      <w:r w:rsidRPr="00340E9B">
        <w:rPr>
          <w:rFonts w:ascii="Arial" w:hAnsi="Arial" w:cs="Arial"/>
        </w:rPr>
        <w:t>stronach tytułowych najważniejszych dokumentów szkolnych, teczkach, dyplomach, zaproszeniach, życzeniach itp.</w:t>
      </w:r>
    </w:p>
    <w:p xmlns:wp14="http://schemas.microsoft.com/office/word/2010/wordml" w:rsidRPr="00340E9B" w:rsidR="00344B88" w:rsidP="00340E9B" w:rsidRDefault="00344B88" w14:paraId="7F287B35" wp14:textId="77777777">
      <w:pPr>
        <w:pStyle w:val="Nagwek3"/>
        <w:spacing w:before="0" w:after="120" w:line="276" w:lineRule="auto"/>
        <w:jc w:val="left"/>
        <w:rPr>
          <w:rFonts w:ascii="Arial" w:hAnsi="Arial" w:cs="Arial"/>
          <w:b/>
          <w:bCs w:val="0"/>
          <w:sz w:val="22"/>
          <w:szCs w:val="22"/>
          <w:lang w:eastAsia="pl-PL"/>
        </w:rPr>
      </w:pPr>
      <w:r w:rsidRPr="00340E9B">
        <w:rPr>
          <w:rFonts w:ascii="Arial" w:hAnsi="Arial" w:cs="Arial"/>
          <w:b/>
          <w:bCs w:val="0"/>
          <w:sz w:val="22"/>
          <w:szCs w:val="22"/>
          <w:lang w:eastAsia="pl-PL"/>
        </w:rPr>
        <w:t xml:space="preserve">Rozdział 2 </w:t>
      </w:r>
      <w:r w:rsidRPr="00340E9B">
        <w:rPr>
          <w:rFonts w:ascii="Arial" w:hAnsi="Arial" w:cs="Arial"/>
          <w:b/>
          <w:bCs w:val="0"/>
          <w:sz w:val="22"/>
          <w:szCs w:val="22"/>
          <w:lang w:eastAsia="pl-PL"/>
        </w:rPr>
        <w:br/>
      </w:r>
      <w:r w:rsidRPr="00340E9B">
        <w:rPr>
          <w:rFonts w:ascii="Arial" w:hAnsi="Arial" w:cs="Arial"/>
          <w:b/>
          <w:bCs w:val="0"/>
          <w:sz w:val="22"/>
          <w:szCs w:val="22"/>
          <w:lang w:eastAsia="pl-PL"/>
        </w:rPr>
        <w:t>Ślubowanie klasy pierwszej szkoły podstawowej</w:t>
      </w:r>
    </w:p>
    <w:p xmlns:wp14="http://schemas.microsoft.com/office/word/2010/wordml" w:rsidRPr="00340E9B" w:rsidR="007A22ED" w:rsidP="00340E9B" w:rsidRDefault="007A22ED" w14:paraId="31CD0C16" wp14:textId="77777777">
      <w:pPr>
        <w:pStyle w:val="paragraf"/>
        <w:numPr>
          <w:ilvl w:val="0"/>
          <w:numId w:val="174"/>
        </w:numPr>
        <w:spacing w:after="120" w:line="276" w:lineRule="auto"/>
        <w:ind w:firstLine="0"/>
        <w:jc w:val="left"/>
        <w:rPr>
          <w:rStyle w:val="Pogrubienie"/>
          <w:rFonts w:ascii="Arial" w:hAnsi="Arial" w:cs="Arial"/>
        </w:rPr>
      </w:pPr>
    </w:p>
    <w:p xmlns:wp14="http://schemas.microsoft.com/office/word/2010/wordml" w:rsidRPr="00340E9B" w:rsidR="00344B88" w:rsidP="00340E9B" w:rsidRDefault="00344B88" w14:paraId="37C41586" wp14:textId="77777777">
      <w:pPr>
        <w:numPr>
          <w:ilvl w:val="6"/>
          <w:numId w:val="174"/>
        </w:numPr>
        <w:spacing w:after="120" w:line="276" w:lineRule="auto"/>
        <w:ind w:left="284" w:hanging="284"/>
        <w:jc w:val="left"/>
        <w:rPr>
          <w:rFonts w:ascii="Arial" w:hAnsi="Arial" w:cs="Arial"/>
        </w:rPr>
      </w:pPr>
      <w:bookmarkStart w:name="_Hlk210844539" w:id="56"/>
      <w:r w:rsidRPr="00340E9B">
        <w:rPr>
          <w:rFonts w:ascii="Arial" w:hAnsi="Arial" w:cs="Arial"/>
        </w:rPr>
        <w:t xml:space="preserve">Ślubowanie </w:t>
      </w:r>
      <w:r w:rsidRPr="00340E9B">
        <w:rPr>
          <w:rFonts w:ascii="Arial" w:hAnsi="Arial" w:cs="Arial"/>
          <w:bCs/>
        </w:rPr>
        <w:t>uczniów</w:t>
      </w:r>
      <w:r w:rsidRPr="00340E9B">
        <w:rPr>
          <w:rFonts w:ascii="Arial" w:hAnsi="Arial" w:cs="Arial"/>
        </w:rPr>
        <w:t xml:space="preserve"> klas pierwszych odbywa się po wprowadzeniu sztandaru. Każdy pierwszoklasista stojąc</w:t>
      </w:r>
      <w:r w:rsidRPr="00340E9B" w:rsidR="00172AC8">
        <w:rPr>
          <w:rFonts w:ascii="Arial" w:hAnsi="Arial" w:cs="Arial"/>
        </w:rPr>
        <w:t xml:space="preserve"> </w:t>
      </w:r>
      <w:r w:rsidRPr="00340E9B">
        <w:rPr>
          <w:rFonts w:ascii="Arial" w:hAnsi="Arial" w:cs="Arial"/>
        </w:rPr>
        <w:t>w postawie zasadniczej</w:t>
      </w:r>
      <w:r w:rsidRPr="00340E9B" w:rsidR="00172AC8">
        <w:rPr>
          <w:rFonts w:ascii="Arial" w:hAnsi="Arial" w:cs="Arial"/>
        </w:rPr>
        <w:t xml:space="preserve"> </w:t>
      </w:r>
      <w:r w:rsidRPr="00340E9B">
        <w:rPr>
          <w:rFonts w:ascii="Arial" w:hAnsi="Arial" w:cs="Arial"/>
        </w:rPr>
        <w:t>trzyma uniesioną do góry na wysokości oczu prawą rękę z</w:t>
      </w:r>
      <w:r w:rsidRPr="00340E9B" w:rsidR="007A22ED">
        <w:rPr>
          <w:rFonts w:ascii="Arial" w:hAnsi="Arial" w:cs="Arial"/>
        </w:rPr>
        <w:t> </w:t>
      </w:r>
      <w:r w:rsidRPr="00340E9B">
        <w:rPr>
          <w:rFonts w:ascii="Arial" w:hAnsi="Arial" w:cs="Arial"/>
        </w:rPr>
        <w:t>wyciągniętymi dwoma palcami w kierunku sztandaru</w:t>
      </w:r>
      <w:r w:rsidRPr="00340E9B" w:rsidR="00172AC8">
        <w:rPr>
          <w:rFonts w:ascii="Arial" w:hAnsi="Arial" w:cs="Arial"/>
        </w:rPr>
        <w:t xml:space="preserve"> </w:t>
      </w:r>
      <w:r w:rsidRPr="00340E9B">
        <w:rPr>
          <w:rFonts w:ascii="Arial" w:hAnsi="Arial" w:cs="Arial"/>
        </w:rPr>
        <w:t>i powtarza rotę przysięgi:</w:t>
      </w:r>
    </w:p>
    <w:p xmlns:wp14="http://schemas.microsoft.com/office/word/2010/wordml" w:rsidRPr="000C477A" w:rsidR="00344B88" w:rsidP="00340E9B" w:rsidRDefault="003A01AF" w14:paraId="1A536950" wp14:textId="77777777">
      <w:pPr>
        <w:spacing w:after="120" w:line="276" w:lineRule="auto"/>
        <w:jc w:val="left"/>
        <w:rPr>
          <w:rFonts w:ascii="Arial" w:hAnsi="Arial" w:cs="Arial"/>
          <w:iCs/>
        </w:rPr>
      </w:pPr>
      <w:r w:rsidRPr="000C477A">
        <w:rPr>
          <w:rFonts w:ascii="Arial" w:hAnsi="Arial" w:cs="Arial"/>
        </w:rPr>
        <w:t>„</w:t>
      </w:r>
      <w:r w:rsidRPr="000C477A">
        <w:rPr>
          <w:rFonts w:ascii="Arial" w:hAnsi="Arial" w:cs="Arial"/>
          <w:iCs/>
        </w:rPr>
        <w:t>Uroczyście przysięgamy na sztandar – symbol tradycji i chluby naszej szkoły, że uczynimy wszystko aby być godnym miana ucznia Szkoły Podstawowej nr 21 w Częstochowie.”</w:t>
      </w:r>
    </w:p>
    <w:bookmarkEnd w:id="56"/>
    <w:p xmlns:wp14="http://schemas.microsoft.com/office/word/2010/wordml" w:rsidRPr="00340E9B" w:rsidR="00344B88" w:rsidP="00340E9B" w:rsidRDefault="00344B88" w14:paraId="2C4A209C" wp14:textId="77777777">
      <w:pPr>
        <w:numPr>
          <w:ilvl w:val="6"/>
          <w:numId w:val="174"/>
        </w:numPr>
        <w:spacing w:after="120" w:line="276" w:lineRule="auto"/>
        <w:ind w:left="284" w:hanging="284"/>
        <w:jc w:val="left"/>
        <w:rPr>
          <w:rFonts w:ascii="Arial" w:hAnsi="Arial" w:cs="Arial"/>
        </w:rPr>
      </w:pPr>
      <w:r w:rsidRPr="00340E9B">
        <w:rPr>
          <w:rFonts w:ascii="Arial" w:hAnsi="Arial" w:cs="Arial"/>
        </w:rPr>
        <w:t>Pasowanie na ucznia następuje tuż po ślubowaniu złożonym przez pierwszoklasistów. Dyrektor szkoły na lewe ramię każdego pierwszoklasisty kładzie duży ołówek i mówi:</w:t>
      </w:r>
    </w:p>
    <w:p xmlns:wp14="http://schemas.microsoft.com/office/word/2010/wordml" w:rsidRPr="000C477A" w:rsidR="00344B88" w:rsidP="00340E9B" w:rsidRDefault="00344B88" w14:paraId="7843C1FE" wp14:textId="77777777">
      <w:pPr>
        <w:pStyle w:val="Akapitzlist"/>
        <w:tabs>
          <w:tab w:val="left" w:pos="0"/>
        </w:tabs>
        <w:spacing w:after="120"/>
        <w:ind w:left="710"/>
        <w:contextualSpacing w:val="0"/>
        <w:rPr>
          <w:rFonts w:ascii="Arial" w:hAnsi="Arial" w:cs="Arial"/>
        </w:rPr>
      </w:pPr>
      <w:r w:rsidRPr="000C477A">
        <w:rPr>
          <w:rFonts w:ascii="Arial" w:hAnsi="Arial" w:cs="Arial"/>
        </w:rPr>
        <w:t>„Pasuję Cię na ucznia Szkoły Podstawowej nr 21 w Częstochowie”.</w:t>
      </w:r>
    </w:p>
    <w:p xmlns:wp14="http://schemas.microsoft.com/office/word/2010/wordml" w:rsidRPr="00340E9B" w:rsidR="00344B88" w:rsidP="00340E9B" w:rsidRDefault="00344B88" w14:paraId="646B2D35" wp14:textId="77777777">
      <w:pPr>
        <w:pStyle w:val="Nagwek3"/>
        <w:spacing w:before="0" w:after="120" w:line="276" w:lineRule="auto"/>
        <w:jc w:val="left"/>
        <w:rPr>
          <w:rFonts w:ascii="Arial" w:hAnsi="Arial" w:cs="Arial"/>
          <w:b/>
          <w:bCs w:val="0"/>
          <w:sz w:val="22"/>
          <w:szCs w:val="22"/>
          <w:lang w:eastAsia="pl-PL"/>
        </w:rPr>
      </w:pPr>
      <w:r w:rsidRPr="00340E9B">
        <w:rPr>
          <w:rFonts w:ascii="Arial" w:hAnsi="Arial" w:cs="Arial"/>
          <w:b/>
          <w:bCs w:val="0"/>
          <w:sz w:val="22"/>
          <w:szCs w:val="22"/>
          <w:lang w:eastAsia="pl-PL"/>
        </w:rPr>
        <w:t>Rozdział 3</w:t>
      </w:r>
      <w:r w:rsidRPr="00340E9B">
        <w:rPr>
          <w:rFonts w:ascii="Arial" w:hAnsi="Arial" w:cs="Arial"/>
          <w:b/>
          <w:bCs w:val="0"/>
          <w:sz w:val="22"/>
          <w:szCs w:val="22"/>
          <w:lang w:eastAsia="pl-PL"/>
        </w:rPr>
        <w:br/>
      </w:r>
      <w:r w:rsidRPr="00340E9B">
        <w:rPr>
          <w:rFonts w:ascii="Arial" w:hAnsi="Arial" w:cs="Arial"/>
          <w:b/>
          <w:bCs w:val="0"/>
          <w:sz w:val="22"/>
          <w:szCs w:val="22"/>
          <w:lang w:eastAsia="pl-PL"/>
        </w:rPr>
        <w:t>Pożegnanie absolwentów </w:t>
      </w:r>
    </w:p>
    <w:p xmlns:wp14="http://schemas.microsoft.com/office/word/2010/wordml" w:rsidRPr="00340E9B" w:rsidR="007A22ED" w:rsidP="00340E9B" w:rsidRDefault="007A22ED" w14:paraId="7FD8715F" wp14:textId="77777777">
      <w:pPr>
        <w:pStyle w:val="paragraf"/>
        <w:numPr>
          <w:ilvl w:val="0"/>
          <w:numId w:val="174"/>
        </w:numPr>
        <w:spacing w:after="120" w:line="276" w:lineRule="auto"/>
        <w:ind w:firstLine="0"/>
        <w:jc w:val="left"/>
        <w:rPr>
          <w:rFonts w:ascii="Arial" w:hAnsi="Arial" w:eastAsia="Times New Roman" w:cs="Arial"/>
          <w:lang w:eastAsia="pl-PL"/>
        </w:rPr>
      </w:pPr>
    </w:p>
    <w:p xmlns:wp14="http://schemas.microsoft.com/office/word/2010/wordml" w:rsidRPr="00340E9B" w:rsidR="00344B88" w:rsidP="00340E9B" w:rsidRDefault="00344B88" w14:paraId="21F173A1" wp14:textId="77777777">
      <w:pPr>
        <w:numPr>
          <w:ilvl w:val="6"/>
          <w:numId w:val="174"/>
        </w:numPr>
        <w:spacing w:after="120" w:line="276" w:lineRule="auto"/>
        <w:ind w:left="284" w:hanging="284"/>
        <w:jc w:val="left"/>
        <w:rPr>
          <w:rFonts w:ascii="Arial" w:hAnsi="Arial" w:cs="Arial"/>
        </w:rPr>
      </w:pPr>
      <w:r w:rsidRPr="00340E9B">
        <w:rPr>
          <w:rFonts w:ascii="Arial" w:hAnsi="Arial" w:cs="Arial"/>
        </w:rPr>
        <w:t>Na uroczystym apelu kończącym rok szkolny absolwenci składają ślubowanie. Wszyscy zgromadzeni stoją na baczność. Absolwenci trzymają uniesioną do góry rękę z wyciągniętymi dwoma palcami w</w:t>
      </w:r>
      <w:r w:rsidRPr="00340E9B" w:rsidR="007A22ED">
        <w:rPr>
          <w:rFonts w:ascii="Arial" w:hAnsi="Arial" w:cs="Arial"/>
        </w:rPr>
        <w:t> </w:t>
      </w:r>
      <w:r w:rsidRPr="00340E9B">
        <w:rPr>
          <w:rFonts w:ascii="Arial" w:hAnsi="Arial" w:cs="Arial"/>
        </w:rPr>
        <w:t>kierunku sztandaru i powtarzają słowa przysięgi. </w:t>
      </w:r>
    </w:p>
    <w:p xmlns:wp14="http://schemas.microsoft.com/office/word/2010/wordml" w:rsidRPr="00340E9B" w:rsidR="00344B88" w:rsidP="00340E9B" w:rsidRDefault="00344B88" w14:paraId="309AA8E8" wp14:textId="77777777">
      <w:pPr>
        <w:spacing w:after="120" w:line="276" w:lineRule="auto"/>
        <w:jc w:val="left"/>
        <w:rPr>
          <w:rFonts w:ascii="Arial" w:hAnsi="Arial" w:eastAsia="Times New Roman" w:cs="Arial"/>
          <w:lang w:eastAsia="pl-PL"/>
        </w:rPr>
      </w:pPr>
      <w:r w:rsidRPr="00340E9B">
        <w:rPr>
          <w:rFonts w:ascii="Arial" w:hAnsi="Arial" w:eastAsia="Times New Roman" w:cs="Arial"/>
          <w:lang w:eastAsia="pl-PL"/>
        </w:rPr>
        <w:t> Rota ślubowania absolwentów:</w:t>
      </w:r>
    </w:p>
    <w:p xmlns:wp14="http://schemas.microsoft.com/office/word/2010/wordml" w:rsidRPr="000C477A" w:rsidR="00344B88" w:rsidP="00340E9B" w:rsidRDefault="000C477A" w14:paraId="350A6F9C" wp14:textId="77777777">
      <w:pPr>
        <w:spacing w:after="120" w:line="276" w:lineRule="auto"/>
        <w:jc w:val="left"/>
        <w:rPr>
          <w:rFonts w:ascii="Arial" w:hAnsi="Arial" w:eastAsia="Times New Roman" w:cs="Arial"/>
          <w:iCs/>
          <w:lang w:eastAsia="pl-PL"/>
        </w:rPr>
      </w:pPr>
      <w:r w:rsidRPr="000C477A">
        <w:rPr>
          <w:rFonts w:ascii="Arial" w:hAnsi="Arial" w:eastAsia="Times New Roman" w:cs="Arial"/>
          <w:iCs/>
          <w:lang w:eastAsia="pl-PL"/>
        </w:rPr>
        <w:t>„</w:t>
      </w:r>
      <w:r w:rsidRPr="000C477A" w:rsidR="00344B88">
        <w:rPr>
          <w:rFonts w:ascii="Arial" w:hAnsi="Arial" w:eastAsia="Times New Roman" w:cs="Arial"/>
          <w:iCs/>
          <w:lang w:eastAsia="pl-PL"/>
        </w:rPr>
        <w:t>My, absolwenci Szkoły Podstawowej nr 21 im. Ks. Stanisława Konarskiego w Częstochowie, Tobie, Szkoło ślubujemy: wiernie strzec Twojego honoru; dalszą pracą i nauką rozsławiać Twoje imię; z</w:t>
      </w:r>
      <w:r w:rsidRPr="000C477A" w:rsidR="007A22ED">
        <w:rPr>
          <w:rFonts w:ascii="Arial" w:hAnsi="Arial" w:eastAsia="Times New Roman" w:cs="Arial"/>
          <w:iCs/>
          <w:lang w:eastAsia="pl-PL"/>
        </w:rPr>
        <w:t> </w:t>
      </w:r>
      <w:r w:rsidRPr="000C477A" w:rsidR="00344B88">
        <w:rPr>
          <w:rFonts w:ascii="Arial" w:hAnsi="Arial" w:eastAsia="Times New Roman" w:cs="Arial"/>
          <w:iCs/>
          <w:lang w:eastAsia="pl-PL"/>
        </w:rPr>
        <w:t>godnością nosić zaszczytne miano wychowanka Szkoły Podstawowej nr 21 im. Ks. Stanisława Konarskiego w Częstochowie; zdobytą wiedzę, umiejętności i sprawności jak najlepiej wykorzystać w</w:t>
      </w:r>
      <w:r w:rsidRPr="000C477A" w:rsidR="007A22ED">
        <w:rPr>
          <w:rFonts w:ascii="Arial" w:hAnsi="Arial" w:eastAsia="Times New Roman" w:cs="Arial"/>
          <w:iCs/>
          <w:lang w:eastAsia="pl-PL"/>
        </w:rPr>
        <w:t> </w:t>
      </w:r>
      <w:r w:rsidRPr="000C477A" w:rsidR="00344B88">
        <w:rPr>
          <w:rFonts w:ascii="Arial" w:hAnsi="Arial" w:eastAsia="Times New Roman" w:cs="Arial"/>
          <w:iCs/>
          <w:lang w:eastAsia="pl-PL"/>
        </w:rPr>
        <w:t>dalszym swoim życiu; zawsze pracować sumiennie i uczciwie; czynnie współuczestniczyć w życiu naszego kraju”.</w:t>
      </w:r>
    </w:p>
    <w:p xmlns:wp14="http://schemas.microsoft.com/office/word/2010/wordml" w:rsidRPr="00340E9B" w:rsidR="00344B88" w:rsidP="00340E9B" w:rsidRDefault="00344B88" w14:paraId="57A6BEEF" wp14:textId="77777777">
      <w:pPr>
        <w:numPr>
          <w:ilvl w:val="6"/>
          <w:numId w:val="174"/>
        </w:numPr>
        <w:spacing w:after="120" w:line="276" w:lineRule="auto"/>
        <w:ind w:left="284" w:hanging="284"/>
        <w:jc w:val="left"/>
        <w:rPr>
          <w:rFonts w:ascii="Arial" w:hAnsi="Arial" w:cs="Arial"/>
        </w:rPr>
      </w:pPr>
      <w:r w:rsidRPr="00340E9B">
        <w:rPr>
          <w:rFonts w:ascii="Arial" w:hAnsi="Arial" w:cs="Arial"/>
        </w:rPr>
        <w:t>Do uroczystości szkolnych tworzących ceremoniał zalicza się: święta państwowe, Dzień Flagi i</w:t>
      </w:r>
      <w:r w:rsidRPr="00340E9B" w:rsidR="007A22ED">
        <w:rPr>
          <w:rFonts w:ascii="Arial" w:hAnsi="Arial" w:cs="Arial"/>
        </w:rPr>
        <w:t> </w:t>
      </w:r>
      <w:r w:rsidRPr="00340E9B">
        <w:rPr>
          <w:rFonts w:ascii="Arial" w:hAnsi="Arial" w:cs="Arial"/>
        </w:rPr>
        <w:t>Święto Konstytucji 3 Maja (2-3 maja), Dzień Edukacji Narodowej (14 października), Święto Niepodległości (11 listopada).</w:t>
      </w:r>
    </w:p>
    <w:p xmlns:wp14="http://schemas.microsoft.com/office/word/2010/wordml" w:rsidRPr="00340E9B" w:rsidR="00344B88" w:rsidP="00340E9B" w:rsidRDefault="00344B88" w14:paraId="0F840739" wp14:textId="77777777">
      <w:pPr>
        <w:numPr>
          <w:ilvl w:val="6"/>
          <w:numId w:val="174"/>
        </w:numPr>
        <w:spacing w:after="120" w:line="276" w:lineRule="auto"/>
        <w:ind w:left="284" w:hanging="284"/>
        <w:jc w:val="left"/>
        <w:rPr>
          <w:rFonts w:ascii="Arial" w:hAnsi="Arial" w:cs="Arial"/>
        </w:rPr>
      </w:pPr>
      <w:r w:rsidRPr="00340E9B">
        <w:rPr>
          <w:rFonts w:ascii="Arial" w:hAnsi="Arial" w:cs="Arial"/>
        </w:rPr>
        <w:t>Uroczystości szkolne z udziałem sztandaru szkoły:</w:t>
      </w:r>
    </w:p>
    <w:p xmlns:wp14="http://schemas.microsoft.com/office/word/2010/wordml" w:rsidRPr="00340E9B" w:rsidR="00344B88" w:rsidP="00340E9B" w:rsidRDefault="00344B88" w14:paraId="1E63E994" wp14:textId="77777777">
      <w:pPr>
        <w:numPr>
          <w:ilvl w:val="0"/>
          <w:numId w:val="2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rozpoczęcie roku szkolnego;</w:t>
      </w:r>
    </w:p>
    <w:p xmlns:wp14="http://schemas.microsoft.com/office/word/2010/wordml" w:rsidRPr="00340E9B" w:rsidR="00344B88" w:rsidP="00340E9B" w:rsidRDefault="00344B88" w14:paraId="478CB91D" wp14:textId="77777777">
      <w:pPr>
        <w:numPr>
          <w:ilvl w:val="0"/>
          <w:numId w:val="2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święto szkoły i ślubowanie klas pierwszych oraz pasowanie na ucznia;</w:t>
      </w:r>
    </w:p>
    <w:p xmlns:wp14="http://schemas.microsoft.com/office/word/2010/wordml" w:rsidRPr="00340E9B" w:rsidR="00344B88" w:rsidP="00340E9B" w:rsidRDefault="00344B88" w14:paraId="45CB3D56" wp14:textId="77777777">
      <w:pPr>
        <w:numPr>
          <w:ilvl w:val="0"/>
          <w:numId w:val="2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zakończenie roku szkolnego;</w:t>
      </w:r>
    </w:p>
    <w:p xmlns:wp14="http://schemas.microsoft.com/office/word/2010/wordml" w:rsidRPr="00340E9B" w:rsidR="00344B88" w:rsidP="00340E9B" w:rsidRDefault="00344B88" w14:paraId="236E14F0" wp14:textId="77777777">
      <w:pPr>
        <w:numPr>
          <w:ilvl w:val="0"/>
          <w:numId w:val="241"/>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uroczystości kościelne, regionalne lub okolicznościowe z udziałem sztandaru szkoły.</w:t>
      </w:r>
    </w:p>
    <w:p xmlns:wp14="http://schemas.microsoft.com/office/word/2010/wordml" w:rsidRPr="00340E9B" w:rsidR="00344B88" w:rsidP="00340E9B" w:rsidRDefault="00344B88" w14:paraId="40214F8C" wp14:textId="77777777">
      <w:pPr>
        <w:numPr>
          <w:ilvl w:val="6"/>
          <w:numId w:val="174"/>
        </w:numPr>
        <w:spacing w:after="120" w:line="276" w:lineRule="auto"/>
        <w:ind w:left="284" w:hanging="284"/>
        <w:jc w:val="left"/>
        <w:rPr>
          <w:rFonts w:ascii="Arial" w:hAnsi="Arial" w:cs="Arial"/>
        </w:rPr>
      </w:pPr>
      <w:r w:rsidRPr="00340E9B">
        <w:rPr>
          <w:rFonts w:ascii="Arial" w:hAnsi="Arial" w:cs="Arial"/>
        </w:rPr>
        <w:t>Zachowanie uczestników uroczystości szkolnych:</w:t>
      </w:r>
    </w:p>
    <w:p xmlns:wp14="http://schemas.microsoft.com/office/word/2010/wordml" w:rsidRPr="00340E9B" w:rsidR="00344B88" w:rsidP="00340E9B" w:rsidRDefault="00344B88" w14:paraId="34C68449" wp14:textId="77777777">
      <w:pPr>
        <w:numPr>
          <w:ilvl w:val="0"/>
          <w:numId w:val="2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 komendę prowadzącego uroczystość:</w:t>
      </w:r>
    </w:p>
    <w:p xmlns:wp14="http://schemas.microsoft.com/office/word/2010/wordml" w:rsidRPr="00340E9B" w:rsidR="00344B88" w:rsidP="00340E9B" w:rsidRDefault="00344B88" w14:paraId="393BF9A4" wp14:textId="77777777">
      <w:pPr>
        <w:numPr>
          <w:ilvl w:val="0"/>
          <w:numId w:val="2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„Baczność, Sztandar szkoły wprowadzić” - wszyscy uczestnicy przyjmują postawę zasadniczą i</w:t>
      </w:r>
      <w:r w:rsidRPr="00340E9B" w:rsidR="007A22ED">
        <w:rPr>
          <w:rFonts w:ascii="Arial" w:hAnsi="Arial" w:eastAsia="Times New Roman" w:cs="Arial"/>
          <w:lang w:eastAsia="pl-PL"/>
        </w:rPr>
        <w:t> </w:t>
      </w:r>
      <w:r w:rsidRPr="00340E9B">
        <w:rPr>
          <w:rFonts w:ascii="Arial" w:hAnsi="Arial" w:eastAsia="Times New Roman" w:cs="Arial"/>
          <w:lang w:eastAsia="pl-PL"/>
        </w:rPr>
        <w:t>zachowują ją do komendy „Spocznij!”;</w:t>
      </w:r>
    </w:p>
    <w:p xmlns:wp14="http://schemas.microsoft.com/office/word/2010/wordml" w:rsidRPr="00340E9B" w:rsidR="00344B88" w:rsidP="00340E9B" w:rsidRDefault="00344B88" w14:paraId="6AC41CC1" wp14:textId="77777777">
      <w:pPr>
        <w:numPr>
          <w:ilvl w:val="0"/>
          <w:numId w:val="2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 hymnu” - w postawie zasadniczej (na baczność) odśpiewuje się 2 zwrotki hymnu państwowego, o ile prowadzący nie zarządzi inaczej;</w:t>
      </w:r>
    </w:p>
    <w:p xmlns:wp14="http://schemas.microsoft.com/office/word/2010/wordml" w:rsidRPr="00340E9B" w:rsidR="00344B88" w:rsidP="00340E9B" w:rsidRDefault="00344B88" w14:paraId="07C8FDD1" wp14:textId="77777777">
      <w:pPr>
        <w:numPr>
          <w:ilvl w:val="0"/>
          <w:numId w:val="2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 ślubowania” - uczestnicy pozostają w postawie zasadniczej do jego zakończenia komendą „Spocznij”;</w:t>
      </w:r>
    </w:p>
    <w:p xmlns:wp14="http://schemas.microsoft.com/office/word/2010/wordml" w:rsidRPr="00340E9B" w:rsidR="00344B88" w:rsidP="00340E9B" w:rsidRDefault="00344B88" w14:paraId="47152A38" wp14:textId="77777777">
      <w:pPr>
        <w:numPr>
          <w:ilvl w:val="0"/>
          <w:numId w:val="2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„Do przekazania sztandaru” - uczestnicy pozostają w postawie zasadniczej, na wyznaczone miejsce występuje ze sztandarem poczet zdający i przyjmujący sztandar w pełnym składzie. Chorąży pocztu zdającego pochyla sztandar i wygłasza formułę: „Prze</w:t>
      </w:r>
      <w:r w:rsidRPr="00340E9B" w:rsidR="00C7191A">
        <w:rPr>
          <w:rFonts w:ascii="Arial" w:hAnsi="Arial" w:eastAsia="Times New Roman" w:cs="Arial"/>
          <w:lang w:eastAsia="pl-PL"/>
        </w:rPr>
        <w:t>kazujemy Wam sztandar - symbol Szkoły Podstawowej n</w:t>
      </w:r>
      <w:r w:rsidRPr="00340E9B">
        <w:rPr>
          <w:rFonts w:ascii="Arial" w:hAnsi="Arial" w:eastAsia="Times New Roman" w:cs="Arial"/>
          <w:lang w:eastAsia="pl-PL"/>
        </w:rPr>
        <w:t>r 21 imienia Ks. Stanisława Konarskiego w Częstochowie. Opiekujcie się nim i godnie reprezentujcie naszą szkołę i jej Patrona”; chorąży pierwszego składu nowego pocztu przyklęka na prawe kolano, całuje róg sztandaru, wstaje i wygłasza formułę: „Przyjmujemy od W</w:t>
      </w:r>
      <w:r w:rsidRPr="00340E9B" w:rsidR="00C7191A">
        <w:rPr>
          <w:rFonts w:ascii="Arial" w:hAnsi="Arial" w:eastAsia="Times New Roman" w:cs="Arial"/>
          <w:lang w:eastAsia="pl-PL"/>
        </w:rPr>
        <w:t>as sztandar Szkoły Podstawowej n</w:t>
      </w:r>
      <w:r w:rsidRPr="00340E9B">
        <w:rPr>
          <w:rFonts w:ascii="Arial" w:hAnsi="Arial" w:eastAsia="Times New Roman" w:cs="Arial"/>
          <w:lang w:eastAsia="pl-PL"/>
        </w:rPr>
        <w:t>r 21 im</w:t>
      </w:r>
      <w:r w:rsidR="000C477A">
        <w:rPr>
          <w:rFonts w:ascii="Arial" w:hAnsi="Arial" w:eastAsia="Times New Roman" w:cs="Arial"/>
          <w:lang w:eastAsia="pl-PL"/>
        </w:rPr>
        <w:t>ienia Ks. Stanisława Konarskiego</w:t>
      </w:r>
      <w:r w:rsidRPr="00340E9B" w:rsidR="00CC3C21">
        <w:rPr>
          <w:rFonts w:ascii="Arial" w:hAnsi="Arial" w:eastAsia="Times New Roman" w:cs="Arial"/>
          <w:lang w:eastAsia="pl-PL"/>
        </w:rPr>
        <w:t xml:space="preserve"> </w:t>
      </w:r>
      <w:r w:rsidR="000C477A">
        <w:rPr>
          <w:rFonts w:ascii="Arial" w:hAnsi="Arial" w:eastAsia="Times New Roman" w:cs="Arial"/>
          <w:lang w:eastAsia="pl-PL"/>
        </w:rPr>
        <w:t>w </w:t>
      </w:r>
      <w:r w:rsidRPr="00340E9B">
        <w:rPr>
          <w:rFonts w:ascii="Arial" w:hAnsi="Arial" w:eastAsia="Times New Roman" w:cs="Arial"/>
          <w:lang w:eastAsia="pl-PL"/>
        </w:rPr>
        <w:t>Częstochowie. Obiecujemy dbać o niego, sumiennie wypełniać swoje obowiązki i godnie reprezentować naszą szkołę i naszego Patrona.”; chorążowie przekazują sobie sztandar. W</w:t>
      </w:r>
      <w:r w:rsidRPr="00340E9B" w:rsidR="007A22ED">
        <w:rPr>
          <w:rFonts w:ascii="Arial" w:hAnsi="Arial" w:eastAsia="Times New Roman" w:cs="Arial"/>
          <w:lang w:eastAsia="pl-PL"/>
        </w:rPr>
        <w:t> </w:t>
      </w:r>
      <w:r w:rsidRPr="00340E9B">
        <w:rPr>
          <w:rFonts w:ascii="Arial" w:hAnsi="Arial" w:eastAsia="Times New Roman" w:cs="Arial"/>
          <w:lang w:eastAsia="pl-PL"/>
        </w:rPr>
        <w:t>tym</w:t>
      </w:r>
      <w:r w:rsidRPr="00340E9B" w:rsidR="007A22ED">
        <w:rPr>
          <w:rFonts w:ascii="Arial" w:hAnsi="Arial" w:eastAsia="Times New Roman" w:cs="Arial"/>
          <w:lang w:eastAsia="pl-PL"/>
        </w:rPr>
        <w:t> </w:t>
      </w:r>
      <w:r w:rsidRPr="00340E9B">
        <w:rPr>
          <w:rFonts w:ascii="Arial" w:hAnsi="Arial" w:eastAsia="Times New Roman" w:cs="Arial"/>
          <w:lang w:eastAsia="pl-PL"/>
        </w:rPr>
        <w:t>czasie asysta (pozostali członkowie pierwszych składów pocztu) przekazuje sobie insygnia pocztu (szarfy i rękawiczki); po przekazaniu sztandaru ustępujący poczet dołącza do</w:t>
      </w:r>
      <w:r w:rsidRPr="00340E9B" w:rsidR="007A22ED">
        <w:rPr>
          <w:rFonts w:ascii="Arial" w:hAnsi="Arial" w:eastAsia="Times New Roman" w:cs="Arial"/>
          <w:lang w:eastAsia="pl-PL"/>
        </w:rPr>
        <w:t> </w:t>
      </w:r>
      <w:r w:rsidRPr="00340E9B">
        <w:rPr>
          <w:rFonts w:ascii="Arial" w:hAnsi="Arial" w:eastAsia="Times New Roman" w:cs="Arial"/>
          <w:lang w:eastAsia="pl-PL"/>
        </w:rPr>
        <w:t>swoich klas; „Poczet po przekazaniu sztandaru wstąp” – nowy poczet wraca na wyznaczone miejsce, pada komenda „Spocznij”.</w:t>
      </w:r>
    </w:p>
    <w:p xmlns:wp14="http://schemas.microsoft.com/office/word/2010/wordml" w:rsidRPr="00340E9B" w:rsidR="007A22ED" w:rsidP="00340E9B" w:rsidRDefault="00344B88" w14:paraId="0F390361" wp14:textId="77777777">
      <w:pPr>
        <w:numPr>
          <w:ilvl w:val="0"/>
          <w:numId w:val="242"/>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Na zakończenie części oficjalnej każdej uroczystości szkolnej pada komenda: „Baczność, Sztandar szkoły wyprowadzić” - uczestnicy uroczystości przyjmują postawę zasadniczą, a poczet wyprowadza sztandar. Prowadzący podaje komendę „Spocznij”.</w:t>
      </w:r>
    </w:p>
    <w:p xmlns:wp14="http://schemas.microsoft.com/office/word/2010/wordml" w:rsidRPr="00340E9B" w:rsidR="00EA36A3" w:rsidP="00340E9B" w:rsidRDefault="00EA36A3" w14:paraId="6BDFDFC2" wp14:textId="77777777">
      <w:pPr>
        <w:spacing w:after="120" w:line="276" w:lineRule="auto"/>
        <w:jc w:val="left"/>
        <w:rPr>
          <w:rFonts w:ascii="Arial" w:hAnsi="Arial" w:cs="Arial"/>
          <w:b/>
        </w:rPr>
      </w:pPr>
    </w:p>
    <w:p xmlns:wp14="http://schemas.microsoft.com/office/word/2010/wordml" w:rsidRPr="00340E9B" w:rsidR="00344B88" w:rsidP="00340E9B" w:rsidRDefault="00344B88" w14:paraId="65103E67" wp14:textId="77777777">
      <w:pPr>
        <w:spacing w:after="120" w:line="276" w:lineRule="auto"/>
        <w:jc w:val="left"/>
        <w:rPr>
          <w:rFonts w:ascii="Arial" w:hAnsi="Arial" w:cs="Arial"/>
          <w:b/>
        </w:rPr>
      </w:pPr>
      <w:r w:rsidRPr="00340E9B">
        <w:rPr>
          <w:rFonts w:ascii="Arial" w:hAnsi="Arial" w:cs="Arial"/>
          <w:b/>
        </w:rPr>
        <w:t>DZIAŁ XVI</w:t>
      </w:r>
      <w:r w:rsidRPr="00340E9B">
        <w:rPr>
          <w:rFonts w:ascii="Arial" w:hAnsi="Arial" w:cs="Arial"/>
          <w:b/>
        </w:rPr>
        <w:br/>
      </w:r>
      <w:r w:rsidRPr="00340E9B">
        <w:rPr>
          <w:rFonts w:ascii="Arial" w:hAnsi="Arial" w:cs="Arial"/>
          <w:b/>
        </w:rPr>
        <w:t>Postanowienia końcowe</w:t>
      </w:r>
    </w:p>
    <w:p xmlns:wp14="http://schemas.microsoft.com/office/word/2010/wordml" w:rsidRPr="00340E9B" w:rsidR="008B0AF6" w:rsidP="00340E9B" w:rsidRDefault="008B0AF6" w14:paraId="41F9AE5E" wp14:textId="77777777">
      <w:pPr>
        <w:pStyle w:val="paragraf"/>
        <w:numPr>
          <w:ilvl w:val="0"/>
          <w:numId w:val="174"/>
        </w:numPr>
        <w:spacing w:after="120" w:line="276" w:lineRule="auto"/>
        <w:ind w:firstLine="0"/>
        <w:jc w:val="left"/>
        <w:rPr>
          <w:rFonts w:ascii="Arial" w:hAnsi="Arial" w:cs="Arial"/>
          <w:b/>
        </w:rPr>
      </w:pPr>
    </w:p>
    <w:p xmlns:wp14="http://schemas.microsoft.com/office/word/2010/wordml" w:rsidRPr="00340E9B" w:rsidR="00344B88" w:rsidP="00340E9B" w:rsidRDefault="00344B88" w14:paraId="72C12118" wp14:textId="77777777">
      <w:pPr>
        <w:numPr>
          <w:ilvl w:val="6"/>
          <w:numId w:val="174"/>
        </w:numPr>
        <w:spacing w:after="120" w:line="276" w:lineRule="auto"/>
        <w:ind w:left="284" w:hanging="284"/>
        <w:jc w:val="left"/>
        <w:rPr>
          <w:rFonts w:ascii="Arial" w:hAnsi="Arial" w:cs="Arial"/>
        </w:rPr>
      </w:pPr>
      <w:r w:rsidRPr="00340E9B">
        <w:rPr>
          <w:rFonts w:ascii="Arial" w:hAnsi="Arial" w:cs="Arial"/>
        </w:rPr>
        <w:t>Szkoła używa pieczęci urzędowej zgodnie z odrębnymi przepisami.</w:t>
      </w:r>
    </w:p>
    <w:p xmlns:wp14="http://schemas.microsoft.com/office/word/2010/wordml" w:rsidRPr="00340E9B" w:rsidR="00344B88" w:rsidP="00340E9B" w:rsidRDefault="00344B88" w14:paraId="1599A5D4" wp14:textId="77777777">
      <w:pPr>
        <w:numPr>
          <w:ilvl w:val="6"/>
          <w:numId w:val="174"/>
        </w:numPr>
        <w:spacing w:after="120" w:line="276" w:lineRule="auto"/>
        <w:ind w:left="284" w:hanging="284"/>
        <w:jc w:val="left"/>
        <w:rPr>
          <w:rFonts w:ascii="Arial" w:hAnsi="Arial" w:cs="Arial"/>
        </w:rPr>
      </w:pPr>
      <w:r w:rsidRPr="00340E9B">
        <w:rPr>
          <w:rFonts w:ascii="Arial" w:hAnsi="Arial" w:cs="Arial"/>
        </w:rPr>
        <w:t>Regulaminy określające działalność organów szkoły, jak też wynikające z celów i zadań, nie mogą być sprzeczne z zapisami niniejszego statutu, jak również z przepisami wykonawczymi do ustawy o systemie oświaty.</w:t>
      </w:r>
    </w:p>
    <w:p xmlns:wp14="http://schemas.microsoft.com/office/word/2010/wordml" w:rsidRPr="00340E9B" w:rsidR="00344B88" w:rsidP="00340E9B" w:rsidRDefault="00344B88" w14:paraId="0753FE8E" wp14:textId="77777777">
      <w:pPr>
        <w:numPr>
          <w:ilvl w:val="6"/>
          <w:numId w:val="174"/>
        </w:numPr>
        <w:spacing w:after="120" w:line="276" w:lineRule="auto"/>
        <w:ind w:left="284" w:hanging="284"/>
        <w:jc w:val="left"/>
        <w:rPr>
          <w:rFonts w:ascii="Arial" w:hAnsi="Arial" w:cs="Arial"/>
        </w:rPr>
      </w:pPr>
      <w:r w:rsidRPr="00340E9B">
        <w:rPr>
          <w:rFonts w:ascii="Arial" w:hAnsi="Arial" w:cs="Arial"/>
        </w:rPr>
        <w:t>Szkoła prowadzi i przechowuje dokumentację zgodnie z odrębnymi przepisami.</w:t>
      </w:r>
    </w:p>
    <w:p xmlns:wp14="http://schemas.microsoft.com/office/word/2010/wordml" w:rsidRPr="00340E9B" w:rsidR="00344B88" w:rsidP="00340E9B" w:rsidRDefault="00344B88" w14:paraId="62E4EF81" wp14:textId="77777777">
      <w:pPr>
        <w:numPr>
          <w:ilvl w:val="6"/>
          <w:numId w:val="174"/>
        </w:numPr>
        <w:spacing w:after="120" w:line="276" w:lineRule="auto"/>
        <w:ind w:left="284" w:hanging="284"/>
        <w:jc w:val="left"/>
        <w:rPr>
          <w:rFonts w:ascii="Arial" w:hAnsi="Arial" w:cs="Arial"/>
        </w:rPr>
      </w:pPr>
      <w:r w:rsidRPr="00340E9B">
        <w:rPr>
          <w:rFonts w:ascii="Arial" w:hAnsi="Arial" w:cs="Arial"/>
        </w:rPr>
        <w:t>Zasady prowadzenia przez szkołę gospodarki finansowej i materiałowej określają odrębne przepisy.</w:t>
      </w:r>
    </w:p>
    <w:p xmlns:wp14="http://schemas.microsoft.com/office/word/2010/wordml" w:rsidRPr="00340E9B" w:rsidR="008B0AF6" w:rsidP="00340E9B" w:rsidRDefault="008B0AF6" w14:paraId="00F03A6D" wp14:textId="77777777">
      <w:pPr>
        <w:pStyle w:val="paragraf"/>
        <w:numPr>
          <w:ilvl w:val="0"/>
          <w:numId w:val="174"/>
        </w:numPr>
        <w:spacing w:after="120" w:line="276" w:lineRule="auto"/>
        <w:ind w:firstLine="0"/>
        <w:jc w:val="left"/>
        <w:rPr>
          <w:rFonts w:ascii="Arial" w:hAnsi="Arial" w:cs="Arial"/>
          <w:b/>
        </w:rPr>
      </w:pPr>
    </w:p>
    <w:p xmlns:wp14="http://schemas.microsoft.com/office/word/2010/wordml" w:rsidRPr="00340E9B" w:rsidR="00344B88" w:rsidP="00340E9B" w:rsidRDefault="00344B88" w14:paraId="7E7EC6CA" wp14:textId="77777777">
      <w:pPr>
        <w:numPr>
          <w:ilvl w:val="6"/>
          <w:numId w:val="174"/>
        </w:numPr>
        <w:spacing w:after="120" w:line="276" w:lineRule="auto"/>
        <w:ind w:left="284" w:hanging="284"/>
        <w:jc w:val="left"/>
        <w:rPr>
          <w:rFonts w:ascii="Arial" w:hAnsi="Arial" w:cs="Arial"/>
        </w:rPr>
      </w:pPr>
      <w:r w:rsidRPr="00340E9B">
        <w:rPr>
          <w:rFonts w:ascii="Arial" w:hAnsi="Arial" w:cs="Arial"/>
        </w:rPr>
        <w:t xml:space="preserve">Zmiany w statucie dokonywane mogą być z inicjatywy: </w:t>
      </w:r>
    </w:p>
    <w:p xmlns:wp14="http://schemas.microsoft.com/office/word/2010/wordml" w:rsidRPr="00340E9B" w:rsidR="00344B88" w:rsidP="00340E9B" w:rsidRDefault="00344B88" w14:paraId="4524A99E" wp14:textId="77777777">
      <w:pPr>
        <w:numPr>
          <w:ilvl w:val="0"/>
          <w:numId w:val="2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dyrektora szkoły jako przewodniczącego rady pedagogicznej;</w:t>
      </w:r>
    </w:p>
    <w:p xmlns:wp14="http://schemas.microsoft.com/office/word/2010/wordml" w:rsidRPr="00340E9B" w:rsidR="00344B88" w:rsidP="00340E9B" w:rsidRDefault="00344B88" w14:paraId="67A20314" wp14:textId="77777777">
      <w:pPr>
        <w:numPr>
          <w:ilvl w:val="0"/>
          <w:numId w:val="2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organu sprawującego nadzór pedagogiczny;</w:t>
      </w:r>
    </w:p>
    <w:p xmlns:wp14="http://schemas.microsoft.com/office/word/2010/wordml" w:rsidRPr="00340E9B" w:rsidR="00344B88" w:rsidP="00340E9B" w:rsidRDefault="00344B88" w14:paraId="781DE083" wp14:textId="77777777">
      <w:pPr>
        <w:numPr>
          <w:ilvl w:val="0"/>
          <w:numId w:val="2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rady rodziców;</w:t>
      </w:r>
    </w:p>
    <w:p xmlns:wp14="http://schemas.microsoft.com/office/word/2010/wordml" w:rsidRPr="00340E9B" w:rsidR="00344B88" w:rsidP="00340E9B" w:rsidRDefault="00344B88" w14:paraId="4C9B1087" wp14:textId="77777777">
      <w:pPr>
        <w:numPr>
          <w:ilvl w:val="0"/>
          <w:numId w:val="2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organu prowadzącego szkołę;</w:t>
      </w:r>
    </w:p>
    <w:p xmlns:wp14="http://schemas.microsoft.com/office/word/2010/wordml" w:rsidRPr="00340E9B" w:rsidR="00344B88" w:rsidP="00340E9B" w:rsidRDefault="00344B88" w14:paraId="7E18D30C" wp14:textId="77777777">
      <w:pPr>
        <w:numPr>
          <w:ilvl w:val="0"/>
          <w:numId w:val="243"/>
        </w:numPr>
        <w:tabs>
          <w:tab w:val="clear" w:pos="227"/>
        </w:tabs>
        <w:spacing w:after="120" w:line="276" w:lineRule="auto"/>
        <w:ind w:left="709" w:hanging="283"/>
        <w:jc w:val="left"/>
        <w:rPr>
          <w:rFonts w:ascii="Arial" w:hAnsi="Arial" w:eastAsia="Times New Roman" w:cs="Arial"/>
          <w:lang w:eastAsia="pl-PL"/>
        </w:rPr>
      </w:pPr>
      <w:r w:rsidRPr="00340E9B">
        <w:rPr>
          <w:rFonts w:ascii="Arial" w:hAnsi="Arial" w:eastAsia="Times New Roman" w:cs="Arial"/>
          <w:lang w:eastAsia="pl-PL"/>
        </w:rPr>
        <w:t xml:space="preserve"> oraz co najmniej 1/3 członków rady pedagogicznej.</w:t>
      </w:r>
    </w:p>
    <w:p xmlns:wp14="http://schemas.microsoft.com/office/word/2010/wordml" w:rsidRPr="00340E9B" w:rsidR="00344B88" w:rsidP="00340E9B" w:rsidRDefault="00344B88" w14:paraId="1B34337A" wp14:textId="77777777">
      <w:pPr>
        <w:numPr>
          <w:ilvl w:val="6"/>
          <w:numId w:val="174"/>
        </w:numPr>
        <w:spacing w:after="120" w:line="276" w:lineRule="auto"/>
        <w:ind w:left="284" w:hanging="284"/>
        <w:jc w:val="left"/>
        <w:rPr>
          <w:rFonts w:ascii="Arial" w:hAnsi="Arial" w:cs="Arial"/>
        </w:rPr>
      </w:pPr>
      <w:r w:rsidRPr="00340E9B">
        <w:rPr>
          <w:rFonts w:ascii="Arial" w:hAnsi="Arial" w:cs="Arial"/>
        </w:rPr>
        <w:t>Rada pedagogiczna uchwala zmiany i nowelizacje do statutu szkoły.</w:t>
      </w:r>
    </w:p>
    <w:p xmlns:wp14="http://schemas.microsoft.com/office/word/2010/wordml" w:rsidRPr="00340E9B" w:rsidR="00965BA5" w:rsidP="00340E9B" w:rsidRDefault="00965BA5" w14:paraId="6930E822" wp14:textId="77777777">
      <w:pPr>
        <w:pStyle w:val="paragraf"/>
        <w:numPr>
          <w:ilvl w:val="0"/>
          <w:numId w:val="174"/>
        </w:numPr>
        <w:spacing w:after="120" w:line="276" w:lineRule="auto"/>
        <w:ind w:firstLine="0"/>
        <w:jc w:val="left"/>
        <w:rPr>
          <w:rFonts w:ascii="Arial" w:hAnsi="Arial" w:cs="Arial"/>
          <w:b/>
        </w:rPr>
      </w:pPr>
    </w:p>
    <w:p xmlns:wp14="http://schemas.microsoft.com/office/word/2010/wordml" w:rsidRPr="00340E9B" w:rsidR="00965BA5" w:rsidP="00340E9B" w:rsidRDefault="00965BA5" w14:paraId="2DFFFEBB" wp14:textId="77777777">
      <w:pPr>
        <w:pStyle w:val="paragraf"/>
        <w:spacing w:after="120" w:line="276" w:lineRule="auto"/>
        <w:jc w:val="left"/>
        <w:rPr>
          <w:rFonts w:ascii="Arial" w:hAnsi="Arial" w:cs="Arial"/>
        </w:rPr>
      </w:pPr>
      <w:r w:rsidRPr="00340E9B">
        <w:rPr>
          <w:rFonts w:ascii="Arial" w:hAnsi="Arial" w:cs="Arial"/>
        </w:rPr>
        <w:t xml:space="preserve">Dyrektor szkoły ma prawo do podejmowania doraźnych decyzji w sprawach nie ujętych </w:t>
      </w:r>
      <w:r w:rsidR="000C477A">
        <w:rPr>
          <w:rFonts w:ascii="Arial" w:hAnsi="Arial" w:cs="Arial"/>
        </w:rPr>
        <w:t>w </w:t>
      </w:r>
      <w:r w:rsidRPr="00340E9B">
        <w:rPr>
          <w:rFonts w:ascii="Arial" w:hAnsi="Arial" w:cs="Arial"/>
        </w:rPr>
        <w:t>statucie.</w:t>
      </w:r>
    </w:p>
    <w:p xmlns:wp14="http://schemas.microsoft.com/office/word/2010/wordml" w:rsidRPr="00340E9B" w:rsidR="00965BA5" w:rsidP="00340E9B" w:rsidRDefault="00965BA5" w14:paraId="20E36DAB" wp14:textId="77777777">
      <w:pPr>
        <w:pStyle w:val="paragraf"/>
        <w:numPr>
          <w:ilvl w:val="0"/>
          <w:numId w:val="174"/>
        </w:numPr>
        <w:spacing w:after="120" w:line="276" w:lineRule="auto"/>
        <w:ind w:firstLine="0"/>
        <w:jc w:val="left"/>
        <w:rPr>
          <w:rFonts w:ascii="Arial" w:hAnsi="Arial" w:cs="Arial"/>
          <w:b/>
        </w:rPr>
      </w:pPr>
    </w:p>
    <w:p xmlns:wp14="http://schemas.microsoft.com/office/word/2010/wordml" w:rsidRPr="00340E9B" w:rsidR="00AD7681" w:rsidP="000C477A" w:rsidRDefault="00965BA5" w14:paraId="6DD01BD9" wp14:textId="77777777">
      <w:pPr>
        <w:pStyle w:val="paragraf"/>
        <w:spacing w:after="120" w:line="276" w:lineRule="auto"/>
        <w:jc w:val="left"/>
        <w:rPr>
          <w:rFonts w:ascii="Arial" w:hAnsi="Arial" w:cs="Arial"/>
        </w:rPr>
      </w:pPr>
      <w:r w:rsidRPr="00340E9B">
        <w:rPr>
          <w:rFonts w:ascii="Arial" w:hAnsi="Arial" w:cs="Arial"/>
        </w:rPr>
        <w:t>Niniejszy statut wchodzi w życie z dn</w:t>
      </w:r>
      <w:r w:rsidRPr="00340E9B" w:rsidR="00BF4D7E">
        <w:rPr>
          <w:rFonts w:ascii="Arial" w:hAnsi="Arial" w:cs="Arial"/>
        </w:rPr>
        <w:t>iem</w:t>
      </w:r>
      <w:r w:rsidRPr="00340E9B">
        <w:rPr>
          <w:rFonts w:ascii="Arial" w:hAnsi="Arial" w:cs="Arial"/>
        </w:rPr>
        <w:t xml:space="preserve"> 01.12.2017 r.</w:t>
      </w:r>
      <w:r w:rsidR="000C477A">
        <w:rPr>
          <w:rFonts w:ascii="Arial" w:hAnsi="Arial" w:cs="Arial"/>
        </w:rPr>
        <w:br/>
      </w:r>
      <w:r w:rsidR="000C477A">
        <w:rPr>
          <w:rFonts w:ascii="Arial" w:hAnsi="Arial" w:cs="Arial"/>
        </w:rPr>
        <w:br/>
      </w:r>
      <w:r w:rsidR="000C477A">
        <w:rPr>
          <w:rFonts w:ascii="Arial" w:hAnsi="Arial" w:cs="Arial"/>
        </w:rPr>
        <w:br/>
      </w:r>
      <w:r w:rsidR="000C477A">
        <w:rPr>
          <w:rFonts w:ascii="Arial" w:hAnsi="Arial" w:cs="Arial"/>
        </w:rPr>
        <w:br/>
      </w:r>
      <w:r w:rsidRPr="00340E9B" w:rsidR="00AD7681">
        <w:rPr>
          <w:rFonts w:ascii="Arial" w:hAnsi="Arial" w:cs="Arial"/>
        </w:rPr>
        <w:t xml:space="preserve">Statut został znowelizowany: </w:t>
      </w:r>
    </w:p>
    <w:p xmlns:wp14="http://schemas.microsoft.com/office/word/2010/wordml" w:rsidRPr="00340E9B" w:rsidR="00B03F9B" w:rsidP="00340E9B" w:rsidRDefault="001944D7" w14:paraId="63DE3734" wp14:textId="77777777">
      <w:pPr>
        <w:pStyle w:val="Tekstpodstawowy2"/>
        <w:spacing w:line="276" w:lineRule="auto"/>
        <w:jc w:val="left"/>
        <w:rPr>
          <w:rFonts w:ascii="Arial" w:hAnsi="Arial" w:cs="Arial"/>
        </w:rPr>
      </w:pPr>
      <w:r w:rsidRPr="00340E9B">
        <w:rPr>
          <w:rFonts w:ascii="Arial" w:hAnsi="Arial" w:cs="Arial"/>
        </w:rPr>
        <w:t xml:space="preserve">- </w:t>
      </w:r>
      <w:r w:rsidRPr="00340E9B" w:rsidR="00AD7681">
        <w:rPr>
          <w:rFonts w:ascii="Arial" w:hAnsi="Arial" w:cs="Arial"/>
        </w:rPr>
        <w:t xml:space="preserve">dnia 24.04.2018 r. Uchwałą Rady Pedagogicznej nr 16/2017/2018. </w:t>
      </w:r>
    </w:p>
    <w:p xmlns:wp14="http://schemas.microsoft.com/office/word/2010/wordml" w:rsidRPr="00340E9B" w:rsidR="00CB5A82" w:rsidP="00340E9B" w:rsidRDefault="00B03F9B" w14:paraId="15917335" wp14:textId="77777777">
      <w:pPr>
        <w:pStyle w:val="Tekstpodstawowy2"/>
        <w:spacing w:line="276" w:lineRule="auto"/>
        <w:jc w:val="left"/>
        <w:rPr>
          <w:rFonts w:ascii="Arial" w:hAnsi="Arial" w:cs="Arial"/>
        </w:rPr>
      </w:pPr>
      <w:r w:rsidRPr="00340E9B">
        <w:rPr>
          <w:rFonts w:ascii="Arial" w:hAnsi="Arial" w:cs="Arial"/>
        </w:rPr>
        <w:t xml:space="preserve">- dnia 18.11.2019 r. Uchwałą Rady Pedagogicznej nr </w:t>
      </w:r>
      <w:r w:rsidRPr="00340E9B" w:rsidR="009C3FB6">
        <w:rPr>
          <w:rFonts w:ascii="Arial" w:hAnsi="Arial" w:cs="Arial"/>
        </w:rPr>
        <w:t>7/2019/2020.</w:t>
      </w:r>
      <w:r w:rsidRPr="00340E9B" w:rsidR="00AD7681">
        <w:rPr>
          <w:rFonts w:ascii="Arial" w:hAnsi="Arial" w:cs="Arial"/>
        </w:rPr>
        <w:t xml:space="preserve"> </w:t>
      </w:r>
    </w:p>
    <w:p xmlns:wp14="http://schemas.microsoft.com/office/word/2010/wordml" w:rsidRPr="00340E9B" w:rsidR="00447F90" w:rsidP="00340E9B" w:rsidRDefault="00CB5A82" w14:paraId="41F544B0" wp14:textId="77777777">
      <w:pPr>
        <w:pStyle w:val="Tekstpodstawowy2"/>
        <w:spacing w:line="276" w:lineRule="auto"/>
        <w:jc w:val="left"/>
        <w:rPr>
          <w:rFonts w:ascii="Arial" w:hAnsi="Arial" w:cs="Arial"/>
        </w:rPr>
      </w:pPr>
      <w:r w:rsidRPr="00340E9B">
        <w:rPr>
          <w:rFonts w:ascii="Arial" w:hAnsi="Arial" w:cs="Arial"/>
        </w:rPr>
        <w:t>- dnia 12.05.2020 r. Uchwałą Rady Pedagogicznej nr 15/2019/2020.</w:t>
      </w:r>
    </w:p>
    <w:p xmlns:wp14="http://schemas.microsoft.com/office/word/2010/wordml" w:rsidRPr="00340E9B" w:rsidR="00AD7681" w:rsidP="00340E9B" w:rsidRDefault="00447F90" w14:paraId="772DDA94" wp14:textId="77777777">
      <w:pPr>
        <w:pStyle w:val="Tekstpodstawowy2"/>
        <w:spacing w:line="276" w:lineRule="auto"/>
        <w:jc w:val="left"/>
        <w:rPr>
          <w:rFonts w:ascii="Arial" w:hAnsi="Arial" w:cs="Arial"/>
        </w:rPr>
      </w:pPr>
      <w:r w:rsidRPr="00340E9B">
        <w:rPr>
          <w:rFonts w:ascii="Arial" w:hAnsi="Arial" w:cs="Arial"/>
        </w:rPr>
        <w:t>- dnia 13.09.2021 r. Uchwałą Rady Pedagogicznej nr 6/2021/202</w:t>
      </w:r>
      <w:r w:rsidRPr="00340E9B" w:rsidR="00874855">
        <w:rPr>
          <w:rFonts w:ascii="Arial" w:hAnsi="Arial" w:cs="Arial"/>
        </w:rPr>
        <w:t>2</w:t>
      </w:r>
      <w:r w:rsidRPr="00340E9B">
        <w:rPr>
          <w:rFonts w:ascii="Arial" w:hAnsi="Arial" w:cs="Arial"/>
        </w:rPr>
        <w:t>.</w:t>
      </w:r>
      <w:r w:rsidRPr="00340E9B" w:rsidR="00AD7681">
        <w:rPr>
          <w:rFonts w:ascii="Arial" w:hAnsi="Arial" w:cs="Arial"/>
        </w:rPr>
        <w:t xml:space="preserve">  </w:t>
      </w:r>
    </w:p>
    <w:p xmlns:wp14="http://schemas.microsoft.com/office/word/2010/wordml" w:rsidRPr="00340E9B" w:rsidR="00426C01" w:rsidP="00340E9B" w:rsidRDefault="00426C01" w14:paraId="14066C8D" wp14:textId="77777777">
      <w:pPr>
        <w:pStyle w:val="Tekstpodstawowy2"/>
        <w:spacing w:line="276" w:lineRule="auto"/>
        <w:jc w:val="left"/>
        <w:rPr>
          <w:rFonts w:ascii="Arial" w:hAnsi="Arial" w:cs="Arial"/>
        </w:rPr>
      </w:pPr>
      <w:r w:rsidRPr="00340E9B">
        <w:rPr>
          <w:rFonts w:ascii="Arial" w:hAnsi="Arial" w:cs="Arial"/>
        </w:rPr>
        <w:t xml:space="preserve">- dnia 31.08.2022 r. Uchwałą Rady Pedagogicznej nr </w:t>
      </w:r>
      <w:r w:rsidRPr="00340E9B" w:rsidR="001D15F9">
        <w:rPr>
          <w:rFonts w:ascii="Arial" w:hAnsi="Arial" w:cs="Arial"/>
        </w:rPr>
        <w:t>18</w:t>
      </w:r>
      <w:r w:rsidRPr="00340E9B">
        <w:rPr>
          <w:rFonts w:ascii="Arial" w:hAnsi="Arial" w:cs="Arial"/>
        </w:rPr>
        <w:t xml:space="preserve">/2021/2022.  </w:t>
      </w:r>
    </w:p>
    <w:p xmlns:wp14="http://schemas.microsoft.com/office/word/2010/wordml" w:rsidRPr="00340E9B" w:rsidR="00111BC6" w:rsidP="00340E9B" w:rsidRDefault="00111BC6" w14:paraId="64203CDB" wp14:textId="77777777">
      <w:pPr>
        <w:pStyle w:val="Tekstpodstawowy2"/>
        <w:spacing w:line="276" w:lineRule="auto"/>
        <w:jc w:val="left"/>
        <w:rPr>
          <w:rFonts w:ascii="Arial" w:hAnsi="Arial" w:cs="Arial"/>
        </w:rPr>
      </w:pPr>
      <w:r w:rsidRPr="00340E9B">
        <w:rPr>
          <w:rFonts w:ascii="Arial" w:hAnsi="Arial" w:cs="Arial"/>
        </w:rPr>
        <w:t>- dnia 12.09.2024 r. Uchwałą Rady Pedagogicznej nr 4/2024/2025.</w:t>
      </w:r>
    </w:p>
    <w:p xmlns:wp14="http://schemas.microsoft.com/office/word/2010/wordml" w:rsidR="002B7F85" w:rsidP="00340E9B" w:rsidRDefault="002B7F85" w14:paraId="1FE86A66" wp14:textId="77777777">
      <w:pPr>
        <w:pStyle w:val="Tekstpodstawowy2"/>
        <w:spacing w:line="276" w:lineRule="auto"/>
        <w:jc w:val="left"/>
        <w:rPr>
          <w:rFonts w:ascii="Arial" w:hAnsi="Arial" w:cs="Arial"/>
        </w:rPr>
      </w:pPr>
      <w:r w:rsidRPr="00340E9B">
        <w:rPr>
          <w:rFonts w:ascii="Arial" w:hAnsi="Arial" w:cs="Arial"/>
        </w:rPr>
        <w:t>- dnia 15.09.202</w:t>
      </w:r>
      <w:r w:rsidR="006D6F43">
        <w:rPr>
          <w:rFonts w:ascii="Arial" w:hAnsi="Arial" w:cs="Arial"/>
        </w:rPr>
        <w:t>5</w:t>
      </w:r>
      <w:r w:rsidRPr="00340E9B">
        <w:rPr>
          <w:rFonts w:ascii="Arial" w:hAnsi="Arial" w:cs="Arial"/>
        </w:rPr>
        <w:t xml:space="preserve"> r. Uc</w:t>
      </w:r>
      <w:r w:rsidRPr="00340E9B" w:rsidR="006C7523">
        <w:rPr>
          <w:rFonts w:ascii="Arial" w:hAnsi="Arial" w:cs="Arial"/>
        </w:rPr>
        <w:t>h</w:t>
      </w:r>
      <w:r w:rsidRPr="00340E9B">
        <w:rPr>
          <w:rFonts w:ascii="Arial" w:hAnsi="Arial" w:cs="Arial"/>
        </w:rPr>
        <w:t>wałą Rady Pedagogicznej nr 3/2025/2026</w:t>
      </w:r>
      <w:bookmarkEnd w:id="55"/>
    </w:p>
    <w:sectPr w:rsidR="002B7F85" w:rsidSect="00CE244F">
      <w:pgSz w:w="11906" w:h="16838" w:orient="portrait"/>
      <w:pgMar w:top="851" w:right="1134" w:bottom="851" w:left="1418" w:header="720" w:footer="0" w:gutter="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1">
    <w:p xmlns:wp14="http://schemas.microsoft.com/office/word/2010/wordml" w:rsidR="005803A7" w:rsidP="00961B67" w:rsidRDefault="005803A7" w14:paraId="0CE19BC3" wp14:textId="77777777">
      <w:r>
        <w:separator/>
      </w:r>
    </w:p>
  </w:endnote>
  <w:endnote w:type="continuationSeparator" w:id="0">
    <w:p xmlns:wp14="http://schemas.microsoft.com/office/word/2010/wordml" w:rsidR="005803A7" w:rsidP="00961B67" w:rsidRDefault="005803A7" w14:paraId="63966B72" wp14:textId="777777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tarBats">
    <w:altName w:val="Symbol"/>
    <w:charset w:val="02"/>
    <w:family w:val="auto"/>
    <w:pitch w:val="variable"/>
    <w:sig w:usb0="00000000" w:usb1="10000000" w:usb2="00000000" w:usb3="00000000" w:csb0="80000000" w:csb1="00000000"/>
  </w:font>
  <w:font w:name="PL Gatineau">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EE"/>
    <w:family w:val="swiss"/>
    <w:pitch w:val="variable"/>
    <w:sig w:usb0="E5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3E6A24" w:rsidP="00722904" w:rsidRDefault="000B2BFF" w14:paraId="7D813A5F" wp14:textId="77777777">
    <w:pPr>
      <w:pStyle w:val="Stopka"/>
      <w:framePr w:wrap="around" w:hAnchor="margin" w:vAnchor="text" w:xAlign="right" w:y="1"/>
      <w:rPr>
        <w:rStyle w:val="Numerstrony"/>
      </w:rPr>
    </w:pPr>
    <w:r>
      <w:rPr>
        <w:rStyle w:val="Numerstrony"/>
      </w:rPr>
      <w:fldChar w:fldCharType="begin"/>
    </w:r>
    <w:r w:rsidR="003E6A24">
      <w:rPr>
        <w:rStyle w:val="Numerstrony"/>
      </w:rPr>
      <w:instrText xml:space="preserve">PAGE  </w:instrText>
    </w:r>
    <w:r>
      <w:rPr>
        <w:rStyle w:val="Numerstrony"/>
      </w:rPr>
      <w:fldChar w:fldCharType="end"/>
    </w:r>
  </w:p>
  <w:tbl>
    <w:tblPr>
      <w:tblW w:w="4093" w:type="pct"/>
      <w:tblBorders>
        <w:top w:val="single" w:color="C4652D" w:sz="4" w:space="0"/>
      </w:tblBorders>
      <w:tblLook w:val="04A0"/>
    </w:tblPr>
    <w:tblGrid>
      <w:gridCol w:w="1101"/>
      <w:gridCol w:w="6502"/>
    </w:tblGrid>
    <w:tr xmlns:wp14="http://schemas.microsoft.com/office/word/2010/wordml" w:rsidRPr="00BF3264" w:rsidR="003E6A24" w14:paraId="1F220F48" wp14:textId="77777777">
      <w:trPr>
        <w:trHeight w:val="360"/>
      </w:trPr>
      <w:tc>
        <w:tcPr>
          <w:tcW w:w="724" w:type="pct"/>
          <w:shd w:val="clear" w:color="auto" w:fill="F5DFD3"/>
        </w:tcPr>
        <w:p w:rsidRPr="004B4D57" w:rsidR="003E6A24" w:rsidP="00C64032" w:rsidRDefault="003E6A24" w14:paraId="0A6959E7" wp14:textId="77777777">
          <w:pPr>
            <w:pStyle w:val="Stopka"/>
            <w:tabs>
              <w:tab w:val="clear" w:pos="4536"/>
              <w:tab w:val="left" w:pos="851"/>
            </w:tabs>
            <w:ind w:left="-1700" w:right="360" w:firstLine="1377"/>
            <w:rPr>
              <w:rFonts w:ascii="Arial Black" w:hAnsi="Arial Black"/>
              <w:sz w:val="22"/>
              <w:szCs w:val="22"/>
            </w:rPr>
          </w:pPr>
          <w:r w:rsidRPr="004B4D57">
            <w:rPr>
              <w:rFonts w:ascii="Arial Black" w:hAnsi="Arial Black"/>
              <w:sz w:val="22"/>
              <w:szCs w:val="22"/>
            </w:rPr>
            <w:t xml:space="preserve"> </w:t>
          </w:r>
        </w:p>
      </w:tc>
      <w:tc>
        <w:tcPr>
          <w:tcW w:w="4276" w:type="pct"/>
        </w:tcPr>
        <w:p w:rsidRPr="004B4D57" w:rsidR="003E6A24" w:rsidP="00CF34A1" w:rsidRDefault="003E6A24" w14:paraId="233466C7" wp14:textId="77777777">
          <w:pPr>
            <w:pStyle w:val="Stopka"/>
            <w:tabs>
              <w:tab w:val="clear" w:pos="4536"/>
              <w:tab w:val="left" w:pos="317"/>
            </w:tabs>
            <w:ind w:left="-1438" w:firstLine="850"/>
            <w:jc w:val="right"/>
            <w:rPr>
              <w:rFonts w:ascii="Cambria" w:hAnsi="Cambria"/>
            </w:rPr>
          </w:pPr>
          <w:r w:rsidRPr="004B4D57">
            <w:rPr>
              <w:rFonts w:ascii="Cambria" w:hAnsi="Cambria"/>
            </w:rPr>
            <w:t>Statut Gimnazjum im. Unitów Podlaskich w Zespole Szkół w Łomazach</w:t>
          </w:r>
        </w:p>
      </w:tc>
    </w:tr>
  </w:tbl>
  <w:p xmlns:wp14="http://schemas.microsoft.com/office/word/2010/wordml" w:rsidR="003E6A24" w:rsidRDefault="003E6A24" w14:paraId="379CA55B" wp14:textId="77777777">
    <w:pPr>
      <w:pStyle w:val="Stopka"/>
    </w:pPr>
  </w:p>
</w:ftr>
</file>

<file path=word/footer2.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3E6A24" w:rsidP="00C64032" w:rsidRDefault="003E6A24" w14:paraId="12C42424" wp14:textId="77777777">
    <w:pPr>
      <w:pStyle w:val="Stopka"/>
      <w:ind w:right="360"/>
    </w:pPr>
  </w:p>
</w:ftr>
</file>

<file path=word/footer3.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3E6A24" w:rsidP="00ED34C5" w:rsidRDefault="003E6A24" w14:paraId="3955E093" wp14:textId="77777777">
    <w:pPr>
      <w:pStyle w:val="Stopka"/>
      <w:jc w:val="both"/>
    </w:pPr>
  </w:p>
</w:ftr>
</file>

<file path=word/footer4.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3E6A24" w:rsidP="005C4987" w:rsidRDefault="000B2BFF" w14:paraId="53928121" wp14:textId="77777777">
    <w:pPr>
      <w:pStyle w:val="Stopka"/>
      <w:framePr w:wrap="around" w:hAnchor="margin" w:vAnchor="text" w:xAlign="right" w:y="1"/>
      <w:rPr>
        <w:rStyle w:val="Numerstrony"/>
      </w:rPr>
    </w:pPr>
    <w:r>
      <w:rPr>
        <w:rStyle w:val="Numerstrony"/>
      </w:rPr>
      <w:fldChar w:fldCharType="begin"/>
    </w:r>
    <w:r w:rsidR="003E6A24">
      <w:rPr>
        <w:rStyle w:val="Numerstrony"/>
      </w:rPr>
      <w:instrText xml:space="preserve">PAGE  </w:instrText>
    </w:r>
    <w:r>
      <w:rPr>
        <w:rStyle w:val="Numerstrony"/>
      </w:rPr>
      <w:fldChar w:fldCharType="end"/>
    </w:r>
  </w:p>
  <w:tbl>
    <w:tblPr>
      <w:tblW w:w="4093" w:type="pct"/>
      <w:tblBorders>
        <w:top w:val="single" w:color="C4652D" w:sz="4" w:space="0"/>
      </w:tblBorders>
      <w:tblLook w:val="04A0"/>
    </w:tblPr>
    <w:tblGrid>
      <w:gridCol w:w="1134"/>
      <w:gridCol w:w="6700"/>
    </w:tblGrid>
    <w:tr xmlns:wp14="http://schemas.microsoft.com/office/word/2010/wordml" w:rsidRPr="00BF3264" w:rsidR="003E6A24" w14:paraId="5BABE4C5" wp14:textId="77777777">
      <w:trPr>
        <w:trHeight w:val="360"/>
      </w:trPr>
      <w:tc>
        <w:tcPr>
          <w:tcW w:w="724" w:type="pct"/>
          <w:shd w:val="clear" w:color="auto" w:fill="F5DFD3"/>
        </w:tcPr>
        <w:p w:rsidRPr="004B4D57" w:rsidR="003E6A24" w:rsidP="00C64032" w:rsidRDefault="003E6A24" w14:paraId="29D6B04F" wp14:textId="77777777">
          <w:pPr>
            <w:pStyle w:val="Stopka"/>
            <w:tabs>
              <w:tab w:val="clear" w:pos="4536"/>
              <w:tab w:val="left" w:pos="851"/>
            </w:tabs>
            <w:ind w:left="-1700" w:right="360" w:firstLine="1377"/>
            <w:rPr>
              <w:rFonts w:ascii="Arial Black" w:hAnsi="Arial Black"/>
              <w:sz w:val="22"/>
              <w:szCs w:val="22"/>
            </w:rPr>
          </w:pPr>
          <w:r w:rsidRPr="004B4D57">
            <w:rPr>
              <w:rFonts w:ascii="Arial Black" w:hAnsi="Arial Black"/>
              <w:sz w:val="22"/>
              <w:szCs w:val="22"/>
            </w:rPr>
            <w:t xml:space="preserve"> </w:t>
          </w:r>
        </w:p>
      </w:tc>
      <w:tc>
        <w:tcPr>
          <w:tcW w:w="4276" w:type="pct"/>
        </w:tcPr>
        <w:p w:rsidRPr="004B4D57" w:rsidR="003E6A24" w:rsidP="00CF34A1" w:rsidRDefault="003E6A24" w14:paraId="3CCB65BF" wp14:textId="77777777">
          <w:pPr>
            <w:pStyle w:val="Stopka"/>
            <w:tabs>
              <w:tab w:val="clear" w:pos="4536"/>
              <w:tab w:val="left" w:pos="317"/>
            </w:tabs>
            <w:ind w:left="-1438" w:firstLine="850"/>
            <w:jc w:val="right"/>
            <w:rPr>
              <w:rFonts w:ascii="Cambria" w:hAnsi="Cambria"/>
            </w:rPr>
          </w:pPr>
          <w:r w:rsidRPr="004B4D57">
            <w:rPr>
              <w:rFonts w:ascii="Cambria" w:hAnsi="Cambria"/>
            </w:rPr>
            <w:t>Statut Gimnazjum im. Unitów Podlaskich w Zespole Szkół w Łomazach</w:t>
          </w:r>
        </w:p>
      </w:tc>
    </w:tr>
  </w:tbl>
  <w:p xmlns:wp14="http://schemas.microsoft.com/office/word/2010/wordml" w:rsidR="003E6A24" w:rsidRDefault="003E6A24" w14:paraId="23536548" wp14:textId="77777777">
    <w:pPr>
      <w:pStyle w:val="Stopka"/>
    </w:pPr>
  </w:p>
</w:ftr>
</file>

<file path=word/footer5.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3E6A24" w:rsidP="008F2FDA" w:rsidRDefault="000B2BFF" w14:paraId="62561044" wp14:textId="77777777">
    <w:pPr>
      <w:pStyle w:val="Stopka"/>
      <w:framePr w:wrap="around" w:hAnchor="page" w:vAnchor="text" w:x="10636" w:y="-318"/>
      <w:rPr>
        <w:rStyle w:val="Numerstrony"/>
      </w:rPr>
    </w:pPr>
    <w:r>
      <w:rPr>
        <w:rStyle w:val="Numerstrony"/>
      </w:rPr>
      <w:fldChar w:fldCharType="begin"/>
    </w:r>
    <w:r w:rsidR="003E6A24">
      <w:rPr>
        <w:rStyle w:val="Numerstrony"/>
      </w:rPr>
      <w:instrText xml:space="preserve">PAGE  </w:instrText>
    </w:r>
    <w:r>
      <w:rPr>
        <w:rStyle w:val="Numerstrony"/>
      </w:rPr>
      <w:fldChar w:fldCharType="separate"/>
    </w:r>
    <w:r w:rsidR="00E6160D">
      <w:rPr>
        <w:rStyle w:val="Numerstrony"/>
        <w:noProof/>
      </w:rPr>
      <w:t>3</w:t>
    </w:r>
    <w:r>
      <w:rPr>
        <w:rStyle w:val="Numerstrony"/>
      </w:rPr>
      <w:fldChar w:fldCharType="end"/>
    </w:r>
  </w:p>
  <w:p xmlns:wp14="http://schemas.microsoft.com/office/word/2010/wordml" w:rsidR="003E6A24" w:rsidP="00ED34C5" w:rsidRDefault="003E6A24" w14:paraId="32D85219" wp14:textId="77777777">
    <w:pPr>
      <w:pStyle w:val="Stopka"/>
      <w:ind w:right="360"/>
      <w:jc w:val="both"/>
    </w:pPr>
  </w:p>
</w:ftr>
</file>

<file path=word/footer6.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3E6A24" w:rsidP="00893BA7" w:rsidRDefault="003E6A24" w14:paraId="5ABF93C4" wp14:textId="77777777">
    <w:pPr>
      <w:pStyle w:val="Nagwek"/>
    </w:pPr>
  </w:p>
  <w:p xmlns:wp14="http://schemas.microsoft.com/office/word/2010/wordml" w:rsidR="003E6A24" w:rsidP="00893BA7" w:rsidRDefault="003E6A24" w14:paraId="71DCB018" wp14:textId="77777777"/>
  <w:p xmlns:wp14="http://schemas.microsoft.com/office/word/2010/wordml" w:rsidR="003E6A24" w:rsidRDefault="003E6A24" w14:paraId="4B644A8D" wp14:textId="77777777">
    <w:pPr>
      <w:pStyle w:val="Stopka"/>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1">
    <w:p xmlns:wp14="http://schemas.microsoft.com/office/word/2010/wordml" w:rsidR="005803A7" w:rsidP="00961B67" w:rsidRDefault="005803A7" w14:paraId="271AE1F2" wp14:textId="77777777">
      <w:r>
        <w:separator/>
      </w:r>
    </w:p>
  </w:footnote>
  <w:footnote w:type="continuationSeparator" w:id="0">
    <w:p xmlns:wp14="http://schemas.microsoft.com/office/word/2010/wordml" w:rsidR="005803A7" w:rsidP="00961B67" w:rsidRDefault="005803A7" w14:paraId="4AE5B7AF" wp14:textId="777777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891"/>
        </w:tabs>
        <w:ind w:left="891" w:hanging="360"/>
      </w:pPr>
    </w:lvl>
    <w:lvl w:ilvl="1">
      <w:start w:val="1"/>
      <w:numFmt w:val="decimal"/>
      <w:lvlText w:val="%2."/>
      <w:lvlJc w:val="left"/>
      <w:pPr>
        <w:tabs>
          <w:tab w:val="num" w:pos="1251"/>
        </w:tabs>
        <w:ind w:left="1251" w:hanging="360"/>
      </w:pPr>
    </w:lvl>
    <w:lvl w:ilvl="2">
      <w:start w:val="1"/>
      <w:numFmt w:val="decimal"/>
      <w:lvlText w:val="%3."/>
      <w:lvlJc w:val="left"/>
      <w:pPr>
        <w:tabs>
          <w:tab w:val="num" w:pos="1611"/>
        </w:tabs>
        <w:ind w:left="1611" w:hanging="360"/>
      </w:pPr>
    </w:lvl>
    <w:lvl w:ilvl="3">
      <w:start w:val="1"/>
      <w:numFmt w:val="decimal"/>
      <w:lvlText w:val="%4."/>
      <w:lvlJc w:val="left"/>
      <w:pPr>
        <w:tabs>
          <w:tab w:val="num" w:pos="1971"/>
        </w:tabs>
        <w:ind w:left="1971" w:hanging="360"/>
      </w:pPr>
    </w:lvl>
    <w:lvl w:ilvl="4">
      <w:start w:val="1"/>
      <w:numFmt w:val="decimal"/>
      <w:lvlText w:val="%5."/>
      <w:lvlJc w:val="left"/>
      <w:pPr>
        <w:tabs>
          <w:tab w:val="num" w:pos="2331"/>
        </w:tabs>
        <w:ind w:left="2331" w:hanging="360"/>
      </w:pPr>
    </w:lvl>
    <w:lvl w:ilvl="5">
      <w:start w:val="1"/>
      <w:numFmt w:val="decimal"/>
      <w:lvlText w:val="%6."/>
      <w:lvlJc w:val="left"/>
      <w:pPr>
        <w:tabs>
          <w:tab w:val="num" w:pos="2691"/>
        </w:tabs>
        <w:ind w:left="2691" w:hanging="360"/>
      </w:pPr>
    </w:lvl>
    <w:lvl w:ilvl="6">
      <w:start w:val="1"/>
      <w:numFmt w:val="decimal"/>
      <w:lvlText w:val="%7."/>
      <w:lvlJc w:val="left"/>
      <w:pPr>
        <w:tabs>
          <w:tab w:val="num" w:pos="3051"/>
        </w:tabs>
        <w:ind w:left="3051" w:hanging="360"/>
      </w:pPr>
    </w:lvl>
    <w:lvl w:ilvl="7">
      <w:start w:val="1"/>
      <w:numFmt w:val="decimal"/>
      <w:lvlText w:val="%8."/>
      <w:lvlJc w:val="left"/>
      <w:pPr>
        <w:tabs>
          <w:tab w:val="num" w:pos="3411"/>
        </w:tabs>
        <w:ind w:left="3411" w:hanging="360"/>
      </w:pPr>
    </w:lvl>
    <w:lvl w:ilvl="8">
      <w:start w:val="1"/>
      <w:numFmt w:val="decimal"/>
      <w:lvlText w:val="%9."/>
      <w:lvlJc w:val="left"/>
      <w:pPr>
        <w:tabs>
          <w:tab w:val="num" w:pos="3771"/>
        </w:tabs>
        <w:ind w:left="3771" w:hanging="360"/>
      </w:pPr>
    </w:lvl>
  </w:abstractNum>
  <w:abstractNum w:abstractNumId="1">
    <w:nsid w:val="00000003"/>
    <w:multiLevelType w:val="multilevel"/>
    <w:tmpl w:val="86A01070"/>
    <w:name w:val="WW8Num3"/>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EE829800"/>
    <w:name w:val="WW8Num6"/>
    <w:lvl w:ilvl="0">
      <w:start w:val="1"/>
      <w:numFmt w:val="decimal"/>
      <w:lvlText w:val="%1)"/>
      <w:lvlJc w:val="left"/>
      <w:pPr>
        <w:tabs>
          <w:tab w:val="num" w:pos="0"/>
        </w:tabs>
        <w:ind w:left="0" w:firstLine="0"/>
      </w:pPr>
      <w:rPr>
        <w:sz w:val="22"/>
        <w:szCs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6"/>
    <w:multiLevelType w:val="multilevel"/>
    <w:tmpl w:val="D1263A0A"/>
    <w:name w:val="WW8Num7"/>
    <w:lvl w:ilvl="0">
      <w:start w:val="1"/>
      <w:numFmt w:val="decimal"/>
      <w:lvlText w:val="%1)"/>
      <w:lvlJc w:val="left"/>
      <w:pPr>
        <w:tabs>
          <w:tab w:val="num" w:pos="680"/>
        </w:tabs>
      </w:pPr>
      <w:rPr>
        <w:b w:val="0"/>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4">
    <w:nsid w:val="0000000A"/>
    <w:multiLevelType w:val="singleLevel"/>
    <w:tmpl w:val="0000000A"/>
    <w:name w:val="WW8Num11"/>
    <w:lvl w:ilvl="0">
      <w:start w:val="1"/>
      <w:numFmt w:val="bullet"/>
      <w:lvlText w:val=""/>
      <w:lvlJc w:val="left"/>
      <w:pPr>
        <w:tabs>
          <w:tab w:val="num" w:pos="720"/>
        </w:tabs>
        <w:ind w:left="720" w:hanging="360"/>
      </w:pPr>
      <w:rPr>
        <w:rFonts w:ascii="Symbol" w:hAnsi="Symbol"/>
      </w:rPr>
    </w:lvl>
  </w:abstractNum>
  <w:abstractNum w:abstractNumId="5">
    <w:nsid w:val="00000012"/>
    <w:multiLevelType w:val="multilevel"/>
    <w:tmpl w:val="00000012"/>
    <w:name w:val="WW8Num29"/>
    <w:lvl w:ilvl="0">
      <w:start w:val="1"/>
      <w:numFmt w:val="decimal"/>
      <w:lvlText w:val="%1)"/>
      <w:lvlJc w:val="left"/>
      <w:pPr>
        <w:tabs>
          <w:tab w:val="num" w:pos="1304"/>
        </w:tabs>
      </w:pPr>
    </w:lvl>
    <w:lvl w:ilvl="1">
      <w:start w:val="1"/>
      <w:numFmt w:val="lowerLetter"/>
      <w:lvlText w:val="%2)"/>
      <w:lvlJc w:val="left"/>
      <w:pPr>
        <w:tabs>
          <w:tab w:val="num" w:pos="720"/>
        </w:tabs>
      </w:pPr>
    </w:lvl>
    <w:lvl w:ilvl="2">
      <w:start w:val="1"/>
      <w:numFmt w:val="lowerRoman"/>
      <w:lvlText w:val="%3)"/>
      <w:lvlJc w:val="left"/>
      <w:pPr>
        <w:tabs>
          <w:tab w:val="num" w:pos="1080"/>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6">
    <w:nsid w:val="0000001A"/>
    <w:multiLevelType w:val="multilevel"/>
    <w:tmpl w:val="8BF8097C"/>
    <w:name w:val="WW8Num57"/>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7">
    <w:nsid w:val="0000001B"/>
    <w:multiLevelType w:val="multilevel"/>
    <w:tmpl w:val="98465B40"/>
    <w:name w:val="WW8Num64"/>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8">
    <w:nsid w:val="0000001E"/>
    <w:multiLevelType w:val="multilevel"/>
    <w:tmpl w:val="252A39D8"/>
    <w:name w:val="WW8Num23"/>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0000020"/>
    <w:multiLevelType w:val="multilevel"/>
    <w:tmpl w:val="00000020"/>
    <w:name w:val="WW8Num76"/>
    <w:lvl w:ilvl="0">
      <w:start w:val="1"/>
      <w:numFmt w:val="decimal"/>
      <w:lvlText w:val="%1)"/>
      <w:lvlJc w:val="left"/>
      <w:pPr>
        <w:tabs>
          <w:tab w:val="num" w:pos="1304"/>
        </w:tabs>
      </w:pPr>
    </w:lvl>
    <w:lvl w:ilvl="1">
      <w:start w:val="1"/>
      <w:numFmt w:val="lowerLetter"/>
      <w:lvlText w:val="%2)"/>
      <w:lvlJc w:val="left"/>
      <w:pPr>
        <w:tabs>
          <w:tab w:val="num" w:pos="720"/>
        </w:tabs>
      </w:pPr>
    </w:lvl>
    <w:lvl w:ilvl="2">
      <w:start w:val="1"/>
      <w:numFmt w:val="lowerRoman"/>
      <w:lvlText w:val="%3)"/>
      <w:lvlJc w:val="left"/>
      <w:pPr>
        <w:tabs>
          <w:tab w:val="num" w:pos="1080"/>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0">
    <w:nsid w:val="00000025"/>
    <w:multiLevelType w:val="multilevel"/>
    <w:tmpl w:val="422641FE"/>
    <w:name w:val="WW8Num4"/>
    <w:lvl w:ilvl="0">
      <w:start w:val="1"/>
      <w:numFmt w:val="decimal"/>
      <w:suff w:val="nothing"/>
      <w:lvlText w:val="%1)"/>
      <w:lvlJc w:val="left"/>
      <w:pPr>
        <w:ind w:left="360" w:hanging="360"/>
      </w:pPr>
    </w:lvl>
    <w:lvl w:ilvl="1">
      <w:start w:val="1"/>
      <w:numFmt w:val="lowerLetter"/>
      <w:lvlText w:val="%2)"/>
      <w:lvlJc w:val="left"/>
      <w:pPr>
        <w:tabs>
          <w:tab w:val="num" w:pos="360"/>
        </w:tabs>
        <w:ind w:left="360" w:hanging="360"/>
      </w:pPr>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01C4F9F"/>
    <w:multiLevelType w:val="hybridMultilevel"/>
    <w:tmpl w:val="A2ECDDAC"/>
    <w:lvl w:ilvl="0" w:tplc="4ED6FB8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04A3D0D"/>
    <w:multiLevelType w:val="hybridMultilevel"/>
    <w:tmpl w:val="D932FCFC"/>
    <w:lvl w:ilvl="0" w:tplc="A822AC7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20400CA"/>
    <w:multiLevelType w:val="hybridMultilevel"/>
    <w:tmpl w:val="DEA01DE8"/>
    <w:lvl w:ilvl="0" w:tplc="A6ACB06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2785C07"/>
    <w:multiLevelType w:val="hybridMultilevel"/>
    <w:tmpl w:val="6D747C90"/>
    <w:lvl w:ilvl="0" w:tplc="CF98B11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2B33930"/>
    <w:multiLevelType w:val="hybridMultilevel"/>
    <w:tmpl w:val="3A16B1E8"/>
    <w:lvl w:ilvl="0" w:tplc="FB64B55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33D7AB2"/>
    <w:multiLevelType w:val="hybridMultilevel"/>
    <w:tmpl w:val="BD12DC12"/>
    <w:lvl w:ilvl="0" w:tplc="8A4E390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3707FFC"/>
    <w:multiLevelType w:val="hybridMultilevel"/>
    <w:tmpl w:val="9C54DAE8"/>
    <w:lvl w:ilvl="0" w:tplc="CA9C56B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3A462AC"/>
    <w:multiLevelType w:val="hybridMultilevel"/>
    <w:tmpl w:val="6B30A48E"/>
    <w:lvl w:ilvl="0" w:tplc="F364D64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3DF2E76"/>
    <w:multiLevelType w:val="multilevel"/>
    <w:tmpl w:val="0000000E"/>
    <w:name w:val="WW8Num25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0">
    <w:nsid w:val="047F243D"/>
    <w:multiLevelType w:val="hybridMultilevel"/>
    <w:tmpl w:val="2CE6E1DC"/>
    <w:lvl w:ilvl="0" w:tplc="7136968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21">
    <w:nsid w:val="051368FB"/>
    <w:multiLevelType w:val="hybridMultilevel"/>
    <w:tmpl w:val="450AFD9E"/>
    <w:lvl w:ilvl="0" w:tplc="A90E173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5CE4DBF"/>
    <w:multiLevelType w:val="multilevel"/>
    <w:tmpl w:val="3CA28648"/>
    <w:name w:val="WW8Num5722"/>
    <w:lvl w:ilvl="0">
      <w:start w:val="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ascii="Arial Narrow" w:hAnsi="Arial Narrow" w:eastAsia="Times New Roman" w:cs="Times New Roman"/>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23">
    <w:nsid w:val="05F116BC"/>
    <w:multiLevelType w:val="hybridMultilevel"/>
    <w:tmpl w:val="B060E67C"/>
    <w:lvl w:ilvl="0" w:tplc="636451BC">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60362EA"/>
    <w:multiLevelType w:val="multilevel"/>
    <w:tmpl w:val="35A69CBC"/>
    <w:name w:val="WW8Num2322222"/>
    <w:lvl w:ilvl="0">
      <w:start w:val="1"/>
      <w:numFmt w:val="bullet"/>
      <w:suff w:val="nothing"/>
      <w:lvlText w:val="–"/>
      <w:lvlJc w:val="left"/>
      <w:pPr>
        <w:ind w:left="360" w:hanging="360"/>
      </w:pPr>
      <w:rPr>
        <w:rFonts w:hint="default" w:ascii="StarBats" w:hAnsi="StarBats"/>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25">
    <w:nsid w:val="086B2479"/>
    <w:multiLevelType w:val="hybridMultilevel"/>
    <w:tmpl w:val="F97CB456"/>
    <w:lvl w:ilvl="0" w:tplc="5A7CBF5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8D86B7B"/>
    <w:multiLevelType w:val="hybridMultilevel"/>
    <w:tmpl w:val="376A3C62"/>
    <w:lvl w:ilvl="0" w:tplc="4EBCD8A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953590F"/>
    <w:multiLevelType w:val="hybridMultilevel"/>
    <w:tmpl w:val="AF06E760"/>
    <w:lvl w:ilvl="0" w:tplc="79CCFD1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9EC670E"/>
    <w:multiLevelType w:val="hybridMultilevel"/>
    <w:tmpl w:val="9554582C"/>
    <w:lvl w:ilvl="0" w:tplc="37AA06B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AE057E5"/>
    <w:multiLevelType w:val="hybridMultilevel"/>
    <w:tmpl w:val="66D6776A"/>
    <w:lvl w:ilvl="0" w:tplc="92A0AE7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B3D5CC5"/>
    <w:multiLevelType w:val="hybridMultilevel"/>
    <w:tmpl w:val="6F1CDF4C"/>
    <w:lvl w:ilvl="0" w:tplc="28DA7A8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BDD5EED"/>
    <w:multiLevelType w:val="hybridMultilevel"/>
    <w:tmpl w:val="E0C45034"/>
    <w:lvl w:ilvl="0" w:tplc="F8C441BC">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C0B41AF"/>
    <w:multiLevelType w:val="hybridMultilevel"/>
    <w:tmpl w:val="1166B308"/>
    <w:lvl w:ilvl="0" w:tplc="0DEED2D0">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C402DE0"/>
    <w:multiLevelType w:val="hybridMultilevel"/>
    <w:tmpl w:val="28C8F788"/>
    <w:lvl w:ilvl="0" w:tplc="10222C5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C9563A2"/>
    <w:multiLevelType w:val="hybridMultilevel"/>
    <w:tmpl w:val="750492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C9E457B"/>
    <w:multiLevelType w:val="hybridMultilevel"/>
    <w:tmpl w:val="93D4ACD0"/>
    <w:lvl w:ilvl="0" w:tplc="9C920C3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CF300BD"/>
    <w:multiLevelType w:val="hybridMultilevel"/>
    <w:tmpl w:val="02803BC8"/>
    <w:lvl w:ilvl="0" w:tplc="A8703F5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785F42"/>
    <w:multiLevelType w:val="hybridMultilevel"/>
    <w:tmpl w:val="7AF69628"/>
    <w:lvl w:ilvl="0" w:tplc="9FCCF21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0DD43347"/>
    <w:multiLevelType w:val="multilevel"/>
    <w:tmpl w:val="00000021"/>
    <w:name w:val="WW8Num823"/>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39">
    <w:nsid w:val="0DE12DD9"/>
    <w:multiLevelType w:val="multilevel"/>
    <w:tmpl w:val="00000021"/>
    <w:name w:val="WW8Num822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40">
    <w:nsid w:val="0DEB1E40"/>
    <w:multiLevelType w:val="hybridMultilevel"/>
    <w:tmpl w:val="D402CA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E4E65F9"/>
    <w:multiLevelType w:val="hybridMultilevel"/>
    <w:tmpl w:val="89D09328"/>
    <w:lvl w:ilvl="0" w:tplc="3C42359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0E521281"/>
    <w:multiLevelType w:val="hybridMultilevel"/>
    <w:tmpl w:val="4AAE6AF0"/>
    <w:lvl w:ilvl="0" w:tplc="3F8421AC">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0EC7207E"/>
    <w:multiLevelType w:val="hybridMultilevel"/>
    <w:tmpl w:val="84F63A9A"/>
    <w:lvl w:ilvl="0" w:tplc="06B6D4B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0ED8328E"/>
    <w:multiLevelType w:val="hybridMultilevel"/>
    <w:tmpl w:val="4C90A07C"/>
    <w:lvl w:ilvl="0" w:tplc="31C6EC8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0EE93CFF"/>
    <w:multiLevelType w:val="hybridMultilevel"/>
    <w:tmpl w:val="967ED564"/>
    <w:lvl w:ilvl="0" w:tplc="073AA20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0FB674CA"/>
    <w:multiLevelType w:val="hybridMultilevel"/>
    <w:tmpl w:val="69B845F4"/>
    <w:lvl w:ilvl="0" w:tplc="B994F0F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0460388"/>
    <w:multiLevelType w:val="hybridMultilevel"/>
    <w:tmpl w:val="5E7E91E0"/>
    <w:lvl w:ilvl="0" w:tplc="2FEA8DD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0640CEA"/>
    <w:multiLevelType w:val="hybridMultilevel"/>
    <w:tmpl w:val="30B86268"/>
    <w:lvl w:ilvl="0" w:tplc="A29E10C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0D57DF8"/>
    <w:multiLevelType w:val="hybridMultilevel"/>
    <w:tmpl w:val="E7E4C496"/>
    <w:lvl w:ilvl="0" w:tplc="7E52B27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113D7581"/>
    <w:multiLevelType w:val="hybridMultilevel"/>
    <w:tmpl w:val="549C554C"/>
    <w:lvl w:ilvl="0" w:tplc="A886CA94">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114A054D"/>
    <w:multiLevelType w:val="hybridMultilevel"/>
    <w:tmpl w:val="F5B23D80"/>
    <w:lvl w:ilvl="0" w:tplc="412EE7E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117F6F98"/>
    <w:multiLevelType w:val="hybridMultilevel"/>
    <w:tmpl w:val="D178820A"/>
    <w:lvl w:ilvl="0" w:tplc="B658FB3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119233EF"/>
    <w:multiLevelType w:val="hybridMultilevel"/>
    <w:tmpl w:val="229AFACC"/>
    <w:lvl w:ilvl="0" w:tplc="3004945C">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120D2870"/>
    <w:multiLevelType w:val="hybridMultilevel"/>
    <w:tmpl w:val="FA82118A"/>
    <w:lvl w:ilvl="0" w:tplc="4C4EA3B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12A56993"/>
    <w:multiLevelType w:val="multilevel"/>
    <w:tmpl w:val="97B6B88A"/>
    <w:name w:val="WW8Num623"/>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6">
    <w:nsid w:val="12F90BAA"/>
    <w:multiLevelType w:val="hybridMultilevel"/>
    <w:tmpl w:val="51A46290"/>
    <w:lvl w:ilvl="0" w:tplc="100879C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13310071"/>
    <w:multiLevelType w:val="hybridMultilevel"/>
    <w:tmpl w:val="5CC690F8"/>
    <w:lvl w:ilvl="0" w:tplc="30A2FD5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133E7314"/>
    <w:multiLevelType w:val="multilevel"/>
    <w:tmpl w:val="A5842CC0"/>
    <w:name w:val="WW8Num683"/>
    <w:lvl w:ilvl="0">
      <w:start w:val="1"/>
      <w:numFmt w:val="decimal"/>
      <w:suff w:val="space"/>
      <w:lvlText w:val="%1."/>
      <w:lvlJc w:val="left"/>
      <w:pPr>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9">
    <w:nsid w:val="134A20E8"/>
    <w:multiLevelType w:val="hybridMultilevel"/>
    <w:tmpl w:val="209A045C"/>
    <w:lvl w:ilvl="0" w:tplc="215E747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134F7A01"/>
    <w:multiLevelType w:val="hybridMultilevel"/>
    <w:tmpl w:val="A466576C"/>
    <w:lvl w:ilvl="0" w:tplc="A9906FFA">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1355651C"/>
    <w:multiLevelType w:val="hybridMultilevel"/>
    <w:tmpl w:val="3A32EA5A"/>
    <w:lvl w:ilvl="0" w:tplc="D68C511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13F5490B"/>
    <w:multiLevelType w:val="hybridMultilevel"/>
    <w:tmpl w:val="0068DEDE"/>
    <w:lvl w:ilvl="0" w:tplc="DDA8FD8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14744FA7"/>
    <w:multiLevelType w:val="hybridMultilevel"/>
    <w:tmpl w:val="EF901274"/>
    <w:lvl w:ilvl="0" w:tplc="FF841C4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15657A53"/>
    <w:multiLevelType w:val="hybridMultilevel"/>
    <w:tmpl w:val="31307C7C"/>
    <w:lvl w:ilvl="0" w:tplc="69B4977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158E1E62"/>
    <w:multiLevelType w:val="hybridMultilevel"/>
    <w:tmpl w:val="8A7660E2"/>
    <w:lvl w:ilvl="0" w:tplc="26F4C82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15B1559F"/>
    <w:multiLevelType w:val="hybridMultilevel"/>
    <w:tmpl w:val="E228C41A"/>
    <w:lvl w:ilvl="0" w:tplc="63A4146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15CE3F4F"/>
    <w:multiLevelType w:val="hybridMultilevel"/>
    <w:tmpl w:val="DA9AF516"/>
    <w:lvl w:ilvl="0" w:tplc="60BC78C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16016BA3"/>
    <w:multiLevelType w:val="hybridMultilevel"/>
    <w:tmpl w:val="373ED306"/>
    <w:lvl w:ilvl="0" w:tplc="8402C154">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17374689"/>
    <w:multiLevelType w:val="hybridMultilevel"/>
    <w:tmpl w:val="4D66B87E"/>
    <w:lvl w:ilvl="0" w:tplc="1536285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177B7146"/>
    <w:multiLevelType w:val="hybridMultilevel"/>
    <w:tmpl w:val="DA768F02"/>
    <w:lvl w:ilvl="0" w:tplc="66C889C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17D16A32"/>
    <w:multiLevelType w:val="hybridMultilevel"/>
    <w:tmpl w:val="96B05584"/>
    <w:lvl w:ilvl="0" w:tplc="DE480FD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18762C36"/>
    <w:multiLevelType w:val="hybridMultilevel"/>
    <w:tmpl w:val="9D7046A8"/>
    <w:lvl w:ilvl="0" w:tplc="47EEDA8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187B552F"/>
    <w:multiLevelType w:val="hybridMultilevel"/>
    <w:tmpl w:val="8654E862"/>
    <w:lvl w:ilvl="0" w:tplc="6FC8CD5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189260AA"/>
    <w:multiLevelType w:val="hybridMultilevel"/>
    <w:tmpl w:val="5A70E9BA"/>
    <w:lvl w:ilvl="0" w:tplc="28048D3E">
      <w:start w:val="1"/>
      <w:numFmt w:val="decimal"/>
      <w:lvlText w:val="%1)"/>
      <w:lvlJc w:val="left"/>
      <w:pPr>
        <w:tabs>
          <w:tab w:val="num" w:pos="794"/>
        </w:tabs>
        <w:ind w:left="794" w:hanging="397"/>
      </w:pPr>
      <w:rPr>
        <w:rFonts w:hint="default" w:ascii="PL Gatineau" w:hAnsi="PL Gatineau"/>
        <w:b w:val="0"/>
        <w:i w:val="0"/>
        <w:sz w:val="24"/>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18C03EF9"/>
    <w:multiLevelType w:val="hybridMultilevel"/>
    <w:tmpl w:val="C9BCD3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1972677B"/>
    <w:multiLevelType w:val="hybridMultilevel"/>
    <w:tmpl w:val="606A2FD6"/>
    <w:lvl w:ilvl="0" w:tplc="52167EF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1A0C6F57"/>
    <w:multiLevelType w:val="hybridMultilevel"/>
    <w:tmpl w:val="38AEE27E"/>
    <w:lvl w:ilvl="0" w:tplc="E53A7E7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1A5A12D0"/>
    <w:multiLevelType w:val="hybridMultilevel"/>
    <w:tmpl w:val="C846CAB6"/>
    <w:lvl w:ilvl="0" w:tplc="7466D9C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1A6B3AF2"/>
    <w:multiLevelType w:val="hybridMultilevel"/>
    <w:tmpl w:val="18F6D64C"/>
    <w:lvl w:ilvl="0" w:tplc="15F0DA7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1A956B62"/>
    <w:multiLevelType w:val="hybridMultilevel"/>
    <w:tmpl w:val="CA5498E8"/>
    <w:lvl w:ilvl="0" w:tplc="0A3E4CB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1AC942EB"/>
    <w:multiLevelType w:val="hybridMultilevel"/>
    <w:tmpl w:val="E0CA504C"/>
    <w:lvl w:ilvl="0" w:tplc="9126D44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1AD46471"/>
    <w:multiLevelType w:val="hybridMultilevel"/>
    <w:tmpl w:val="1DAA6ACA"/>
    <w:lvl w:ilvl="0" w:tplc="595A49D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1C3E1C1C"/>
    <w:multiLevelType w:val="multilevel"/>
    <w:tmpl w:val="5C5A6E20"/>
    <w:name w:val="WW8Num2523"/>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84">
    <w:nsid w:val="1C5222A0"/>
    <w:multiLevelType w:val="hybridMultilevel"/>
    <w:tmpl w:val="35BCC52E"/>
    <w:lvl w:ilvl="0" w:tplc="2C9CD446">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1CA06EBD"/>
    <w:multiLevelType w:val="hybridMultilevel"/>
    <w:tmpl w:val="1B6AF806"/>
    <w:lvl w:ilvl="0" w:tplc="5596D5CA">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1CB03DE0"/>
    <w:multiLevelType w:val="hybridMultilevel"/>
    <w:tmpl w:val="FB4EAAC0"/>
    <w:lvl w:ilvl="0" w:tplc="690C6BA6">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1D8D67F8"/>
    <w:multiLevelType w:val="hybridMultilevel"/>
    <w:tmpl w:val="B2142ABE"/>
    <w:lvl w:ilvl="0" w:tplc="72F6CFB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1D963A0E"/>
    <w:multiLevelType w:val="hybridMultilevel"/>
    <w:tmpl w:val="B1324242"/>
    <w:lvl w:ilvl="0" w:tplc="15FCADD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1DC95678"/>
    <w:multiLevelType w:val="hybridMultilevel"/>
    <w:tmpl w:val="95A8B938"/>
    <w:lvl w:ilvl="0" w:tplc="17021FB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1DD117ED"/>
    <w:multiLevelType w:val="multilevel"/>
    <w:tmpl w:val="252A39D8"/>
    <w:name w:val="WW8Num232"/>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1EFC637A"/>
    <w:multiLevelType w:val="hybridMultilevel"/>
    <w:tmpl w:val="8730E378"/>
    <w:lvl w:ilvl="0" w:tplc="367A458C">
      <w:start w:val="1"/>
      <w:numFmt w:val="decimal"/>
      <w:lvlText w:val="%1."/>
      <w:lvlJc w:val="left"/>
      <w:pPr>
        <w:ind w:left="720" w:hanging="360"/>
      </w:pPr>
      <w:rPr>
        <w:rFonts w:ascii="Arial" w:hAnsi="Arial" w:eastAsia="Calibri" w:cs="Arial"/>
        <w:b w:val="0"/>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1F0077DB"/>
    <w:multiLevelType w:val="hybridMultilevel"/>
    <w:tmpl w:val="A66864CA"/>
    <w:lvl w:ilvl="0" w:tplc="9B383E3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1FA6510E"/>
    <w:multiLevelType w:val="hybridMultilevel"/>
    <w:tmpl w:val="B18E3924"/>
    <w:lvl w:ilvl="0" w:tplc="48AA011E">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1FFF255D"/>
    <w:multiLevelType w:val="hybridMultilevel"/>
    <w:tmpl w:val="20ACA95C"/>
    <w:lvl w:ilvl="0" w:tplc="2D28D05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21D17B8E"/>
    <w:multiLevelType w:val="hybridMultilevel"/>
    <w:tmpl w:val="AA30876E"/>
    <w:lvl w:ilvl="0" w:tplc="EAC65D6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21FD1C11"/>
    <w:multiLevelType w:val="hybridMultilevel"/>
    <w:tmpl w:val="C1569A8E"/>
    <w:lvl w:ilvl="0" w:tplc="B03A483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23622418"/>
    <w:multiLevelType w:val="hybridMultilevel"/>
    <w:tmpl w:val="BADC0FA0"/>
    <w:lvl w:ilvl="0" w:tplc="9648E44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239667C3"/>
    <w:multiLevelType w:val="hybridMultilevel"/>
    <w:tmpl w:val="A16898D8"/>
    <w:lvl w:ilvl="0" w:tplc="42D41314">
      <w:start w:val="1"/>
      <w:numFmt w:val="lowerLetter"/>
      <w:lvlText w:val="%1)"/>
      <w:lvlJc w:val="left"/>
      <w:pPr>
        <w:tabs>
          <w:tab w:val="num" w:pos="227"/>
        </w:tabs>
        <w:ind w:left="454" w:hanging="341"/>
      </w:pPr>
      <w:rPr>
        <w:rFonts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23F06749"/>
    <w:multiLevelType w:val="hybridMultilevel"/>
    <w:tmpl w:val="2FCE6206"/>
    <w:lvl w:ilvl="0" w:tplc="58CCFDE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24CF4EBB"/>
    <w:multiLevelType w:val="multilevel"/>
    <w:tmpl w:val="00000014"/>
    <w:name w:val="WW8Num34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01">
    <w:nsid w:val="24D00018"/>
    <w:multiLevelType w:val="hybridMultilevel"/>
    <w:tmpl w:val="820EEAE0"/>
    <w:lvl w:ilvl="0" w:tplc="2432000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102">
    <w:nsid w:val="250F6EA4"/>
    <w:multiLevelType w:val="hybridMultilevel"/>
    <w:tmpl w:val="9886BE4C"/>
    <w:lvl w:ilvl="0" w:tplc="C526D686">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25FF7249"/>
    <w:multiLevelType w:val="hybridMultilevel"/>
    <w:tmpl w:val="5AE6AE90"/>
    <w:lvl w:ilvl="0" w:tplc="4746C3D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104">
    <w:nsid w:val="26C75C67"/>
    <w:multiLevelType w:val="hybridMultilevel"/>
    <w:tmpl w:val="7DEA0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275E6E76"/>
    <w:multiLevelType w:val="hybridMultilevel"/>
    <w:tmpl w:val="09FC8998"/>
    <w:lvl w:ilvl="0" w:tplc="9802ED2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28131AF4"/>
    <w:multiLevelType w:val="hybridMultilevel"/>
    <w:tmpl w:val="59D0F460"/>
    <w:lvl w:ilvl="0" w:tplc="BB3EB0D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28295ED6"/>
    <w:multiLevelType w:val="hybridMultilevel"/>
    <w:tmpl w:val="21562940"/>
    <w:lvl w:ilvl="0" w:tplc="95C0624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285869C7"/>
    <w:multiLevelType w:val="hybridMultilevel"/>
    <w:tmpl w:val="A2F40A20"/>
    <w:lvl w:ilvl="0" w:tplc="1636600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29351414"/>
    <w:multiLevelType w:val="hybridMultilevel"/>
    <w:tmpl w:val="D19CC37E"/>
    <w:lvl w:ilvl="0" w:tplc="17243E02">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29537D5A"/>
    <w:multiLevelType w:val="hybridMultilevel"/>
    <w:tmpl w:val="58702D00"/>
    <w:lvl w:ilvl="0" w:tplc="75384416">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29A72397"/>
    <w:multiLevelType w:val="hybridMultilevel"/>
    <w:tmpl w:val="3744BDCA"/>
    <w:lvl w:ilvl="0" w:tplc="18A49C8C">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29BD7DBF"/>
    <w:multiLevelType w:val="multilevel"/>
    <w:tmpl w:val="32EAA6E6"/>
    <w:name w:val="WW8Num23222222"/>
    <w:lvl w:ilvl="0">
      <w:start w:val="1"/>
      <w:numFmt w:val="bullet"/>
      <w:suff w:val="nothing"/>
      <w:lvlText w:val="–"/>
      <w:lvlJc w:val="left"/>
      <w:pPr>
        <w:ind w:left="360" w:hanging="360"/>
      </w:pPr>
      <w:rPr>
        <w:rFonts w:hint="default" w:ascii="StarBats" w:hAnsi="StarBats"/>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113">
    <w:nsid w:val="29D1757A"/>
    <w:multiLevelType w:val="hybridMultilevel"/>
    <w:tmpl w:val="348665D8"/>
    <w:lvl w:ilvl="0" w:tplc="66542C5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2A1C2241"/>
    <w:multiLevelType w:val="hybridMultilevel"/>
    <w:tmpl w:val="7F6E3CBC"/>
    <w:lvl w:ilvl="0" w:tplc="62ACB9B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2A802BD1"/>
    <w:multiLevelType w:val="hybridMultilevel"/>
    <w:tmpl w:val="534CF4FE"/>
    <w:lvl w:ilvl="0" w:tplc="E53A87A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2C9053B9"/>
    <w:multiLevelType w:val="hybridMultilevel"/>
    <w:tmpl w:val="5A0A85AE"/>
    <w:lvl w:ilvl="0" w:tplc="CCD230B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2E0B2143"/>
    <w:multiLevelType w:val="hybridMultilevel"/>
    <w:tmpl w:val="8D5813FE"/>
    <w:lvl w:ilvl="0" w:tplc="C4068BE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2E3E493A"/>
    <w:multiLevelType w:val="hybridMultilevel"/>
    <w:tmpl w:val="E780A3CC"/>
    <w:lvl w:ilvl="0" w:tplc="2C40FBD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2E4F5B11"/>
    <w:multiLevelType w:val="multilevel"/>
    <w:tmpl w:val="17F44704"/>
    <w:lvl w:ilvl="0">
      <w:start w:val="1"/>
      <w:numFmt w:val="decimal"/>
      <w:pStyle w:val="Listapunktowana21"/>
      <w:lvlText w:val="%1."/>
      <w:lvlJc w:val="left"/>
      <w:pPr>
        <w:tabs>
          <w:tab w:val="num" w:pos="680"/>
        </w:tabs>
        <w:ind w:left="680" w:hanging="680"/>
      </w:pPr>
      <w:rPr>
        <w:rFonts w:hint="default" w:ascii="Cambria" w:hAnsi="Cambria"/>
        <w:b/>
        <w:i w:val="0"/>
      </w:rPr>
    </w:lvl>
    <w:lvl w:ilvl="1">
      <w:start w:val="1"/>
      <w:numFmt w:val="decimal"/>
      <w:lvlText w:val="%2)"/>
      <w:lvlJc w:val="left"/>
      <w:pPr>
        <w:tabs>
          <w:tab w:val="num" w:pos="1304"/>
        </w:tabs>
        <w:ind w:left="1304" w:hanging="680"/>
      </w:pPr>
      <w:rPr>
        <w:rFonts w:hint="default"/>
      </w:rPr>
    </w:lvl>
    <w:lvl w:ilvl="2">
      <w:start w:val="1"/>
      <w:numFmt w:val="lowerLetter"/>
      <w:lvlText w:val="%3)"/>
      <w:lvlJc w:val="left"/>
      <w:pPr>
        <w:tabs>
          <w:tab w:val="num" w:pos="2041"/>
        </w:tabs>
        <w:ind w:left="2041"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0">
    <w:nsid w:val="2E890AA7"/>
    <w:multiLevelType w:val="hybridMultilevel"/>
    <w:tmpl w:val="6AE070FE"/>
    <w:lvl w:ilvl="0" w:tplc="81841650">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2FF15EFE"/>
    <w:multiLevelType w:val="hybridMultilevel"/>
    <w:tmpl w:val="F5D47AC2"/>
    <w:lvl w:ilvl="0" w:tplc="16F4E41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2FFF0C57"/>
    <w:multiLevelType w:val="hybridMultilevel"/>
    <w:tmpl w:val="12580EDA"/>
    <w:lvl w:ilvl="0" w:tplc="23BEBBD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303F22B8"/>
    <w:multiLevelType w:val="hybridMultilevel"/>
    <w:tmpl w:val="3D78A006"/>
    <w:lvl w:ilvl="0" w:tplc="23E67BA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304910FD"/>
    <w:multiLevelType w:val="hybridMultilevel"/>
    <w:tmpl w:val="B91E2E2C"/>
    <w:lvl w:ilvl="0" w:tplc="135633D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326A378B"/>
    <w:multiLevelType w:val="multilevel"/>
    <w:tmpl w:val="00000021"/>
    <w:name w:val="WW8Num8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26">
    <w:nsid w:val="332424BD"/>
    <w:multiLevelType w:val="hybridMultilevel"/>
    <w:tmpl w:val="5AF4B9E4"/>
    <w:lvl w:ilvl="0" w:tplc="7BB2FBD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338D774A"/>
    <w:multiLevelType w:val="multilevel"/>
    <w:tmpl w:val="6EF0836E"/>
    <w:lvl w:ilvl="0">
      <w:start w:val="1"/>
      <w:numFmt w:val="decimal"/>
      <w:suff w:val="space"/>
      <w:lvlText w:val="%1."/>
      <w:lvlJc w:val="left"/>
      <w:pPr>
        <w:ind w:left="0" w:firstLine="680"/>
      </w:pPr>
      <w:rPr>
        <w:rFonts w:hint="default"/>
        <w:b w:val="0"/>
      </w:rPr>
    </w:lvl>
    <w:lvl w:ilvl="1">
      <w:start w:val="1"/>
      <w:numFmt w:val="lowerLetter"/>
      <w:lvlText w:val="%2."/>
      <w:lvlJc w:val="left"/>
      <w:pPr>
        <w:ind w:left="2432" w:hanging="360"/>
      </w:pPr>
      <w:rPr>
        <w:rFonts w:hint="default"/>
      </w:rPr>
    </w:lvl>
    <w:lvl w:ilvl="2">
      <w:start w:val="1"/>
      <w:numFmt w:val="lowerRoman"/>
      <w:lvlText w:val="%3."/>
      <w:lvlJc w:val="right"/>
      <w:pPr>
        <w:ind w:left="3152" w:hanging="180"/>
      </w:pPr>
      <w:rPr>
        <w:rFonts w:hint="default"/>
      </w:rPr>
    </w:lvl>
    <w:lvl w:ilvl="3">
      <w:start w:val="1"/>
      <w:numFmt w:val="decimal"/>
      <w:lvlText w:val="%4."/>
      <w:lvlJc w:val="left"/>
      <w:pPr>
        <w:ind w:left="3872" w:hanging="360"/>
      </w:pPr>
      <w:rPr>
        <w:rFonts w:hint="default"/>
      </w:rPr>
    </w:lvl>
    <w:lvl w:ilvl="4">
      <w:start w:val="1"/>
      <w:numFmt w:val="lowerLetter"/>
      <w:lvlText w:val="%5."/>
      <w:lvlJc w:val="left"/>
      <w:pPr>
        <w:ind w:left="4592" w:hanging="360"/>
      </w:pPr>
      <w:rPr>
        <w:rFonts w:hint="default"/>
      </w:rPr>
    </w:lvl>
    <w:lvl w:ilvl="5">
      <w:start w:val="1"/>
      <w:numFmt w:val="lowerRoman"/>
      <w:lvlText w:val="%6."/>
      <w:lvlJc w:val="right"/>
      <w:pPr>
        <w:ind w:left="5312" w:hanging="180"/>
      </w:pPr>
      <w:rPr>
        <w:rFonts w:hint="default"/>
      </w:rPr>
    </w:lvl>
    <w:lvl w:ilvl="6">
      <w:start w:val="1"/>
      <w:numFmt w:val="decimal"/>
      <w:lvlText w:val="%7."/>
      <w:lvlJc w:val="left"/>
      <w:pPr>
        <w:ind w:left="6032" w:hanging="360"/>
      </w:pPr>
      <w:rPr>
        <w:rFonts w:hint="default"/>
      </w:rPr>
    </w:lvl>
    <w:lvl w:ilvl="7">
      <w:start w:val="1"/>
      <w:numFmt w:val="lowerLetter"/>
      <w:lvlText w:val="%8."/>
      <w:lvlJc w:val="left"/>
      <w:pPr>
        <w:ind w:left="6752" w:hanging="360"/>
      </w:pPr>
      <w:rPr>
        <w:rFonts w:hint="default"/>
      </w:rPr>
    </w:lvl>
    <w:lvl w:ilvl="8">
      <w:start w:val="1"/>
      <w:numFmt w:val="lowerRoman"/>
      <w:lvlText w:val="%9."/>
      <w:lvlJc w:val="right"/>
      <w:pPr>
        <w:ind w:left="7472" w:hanging="180"/>
      </w:pPr>
      <w:rPr>
        <w:rFonts w:hint="default"/>
      </w:rPr>
    </w:lvl>
  </w:abstractNum>
  <w:abstractNum w:abstractNumId="128">
    <w:nsid w:val="33E91F55"/>
    <w:multiLevelType w:val="hybridMultilevel"/>
    <w:tmpl w:val="84BA7262"/>
    <w:lvl w:ilvl="0" w:tplc="10F8586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344D3569"/>
    <w:multiLevelType w:val="hybridMultilevel"/>
    <w:tmpl w:val="779873DE"/>
    <w:lvl w:ilvl="0" w:tplc="741CF09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35070149"/>
    <w:multiLevelType w:val="hybridMultilevel"/>
    <w:tmpl w:val="D6F86840"/>
    <w:lvl w:ilvl="0" w:tplc="284C4CB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359C7152"/>
    <w:multiLevelType w:val="hybridMultilevel"/>
    <w:tmpl w:val="5BC62B48"/>
    <w:lvl w:ilvl="0" w:tplc="B218C8AE">
      <w:start w:val="10"/>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3657725C"/>
    <w:multiLevelType w:val="hybridMultilevel"/>
    <w:tmpl w:val="13DC1B64"/>
    <w:lvl w:ilvl="0" w:tplc="FB36D82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36761B4B"/>
    <w:multiLevelType w:val="hybridMultilevel"/>
    <w:tmpl w:val="7CA43860"/>
    <w:lvl w:ilvl="0" w:tplc="8C4A53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36F17FBA"/>
    <w:multiLevelType w:val="hybridMultilevel"/>
    <w:tmpl w:val="949240C2"/>
    <w:lvl w:ilvl="0" w:tplc="2C54E546">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370210BD"/>
    <w:multiLevelType w:val="hybridMultilevel"/>
    <w:tmpl w:val="8A8CB980"/>
    <w:lvl w:ilvl="0" w:tplc="E21AA21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372E28D3"/>
    <w:multiLevelType w:val="hybridMultilevel"/>
    <w:tmpl w:val="B6A6B2DA"/>
    <w:lvl w:ilvl="0" w:tplc="B626605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37E9352B"/>
    <w:multiLevelType w:val="hybridMultilevel"/>
    <w:tmpl w:val="D5F47466"/>
    <w:lvl w:ilvl="0" w:tplc="6CB4D2F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386B1E7F"/>
    <w:multiLevelType w:val="hybridMultilevel"/>
    <w:tmpl w:val="342AB74C"/>
    <w:lvl w:ilvl="0" w:tplc="22E2C3C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39053F03"/>
    <w:multiLevelType w:val="hybridMultilevel"/>
    <w:tmpl w:val="2F1A6F8A"/>
    <w:lvl w:ilvl="0" w:tplc="C2A00CC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393977BA"/>
    <w:multiLevelType w:val="hybridMultilevel"/>
    <w:tmpl w:val="CFBC1B56"/>
    <w:lvl w:ilvl="0" w:tplc="6418716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39BB7B74"/>
    <w:multiLevelType w:val="hybridMultilevel"/>
    <w:tmpl w:val="CA3CE6CC"/>
    <w:lvl w:ilvl="0" w:tplc="7676EB0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3A865803"/>
    <w:multiLevelType w:val="hybridMultilevel"/>
    <w:tmpl w:val="5202A098"/>
    <w:lvl w:ilvl="0" w:tplc="FD6CC1F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3AF3374B"/>
    <w:multiLevelType w:val="multilevel"/>
    <w:tmpl w:val="00000021"/>
    <w:name w:val="WW8Num82223"/>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44">
    <w:nsid w:val="3B1253D4"/>
    <w:multiLevelType w:val="hybridMultilevel"/>
    <w:tmpl w:val="4A1EAF56"/>
    <w:lvl w:ilvl="0" w:tplc="E822ED26">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3B16777D"/>
    <w:multiLevelType w:val="hybridMultilevel"/>
    <w:tmpl w:val="9866FA24"/>
    <w:lvl w:ilvl="0" w:tplc="DB96885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3B4E5010"/>
    <w:multiLevelType w:val="hybridMultilevel"/>
    <w:tmpl w:val="64A6B214"/>
    <w:lvl w:ilvl="0" w:tplc="19C6493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3BD81B2C"/>
    <w:multiLevelType w:val="hybridMultilevel"/>
    <w:tmpl w:val="17884480"/>
    <w:lvl w:ilvl="0" w:tplc="1DF4A3B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nsid w:val="3C5F39D1"/>
    <w:multiLevelType w:val="hybridMultilevel"/>
    <w:tmpl w:val="80E8B3A2"/>
    <w:lvl w:ilvl="0" w:tplc="B20266C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3C7E797B"/>
    <w:multiLevelType w:val="hybridMultilevel"/>
    <w:tmpl w:val="4A702E2C"/>
    <w:lvl w:ilvl="0" w:tplc="F98E877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3CA82AB0"/>
    <w:multiLevelType w:val="hybridMultilevel"/>
    <w:tmpl w:val="C02E23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3D231CAA"/>
    <w:multiLevelType w:val="hybridMultilevel"/>
    <w:tmpl w:val="C136E42C"/>
    <w:lvl w:ilvl="0" w:tplc="D6E0E8B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3D273CC4"/>
    <w:multiLevelType w:val="hybridMultilevel"/>
    <w:tmpl w:val="D2AA7020"/>
    <w:lvl w:ilvl="0" w:tplc="B1B6194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3DD37819"/>
    <w:multiLevelType w:val="hybridMultilevel"/>
    <w:tmpl w:val="4732B7BA"/>
    <w:lvl w:ilvl="0" w:tplc="CC1018B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3E1D1EC8"/>
    <w:multiLevelType w:val="hybridMultilevel"/>
    <w:tmpl w:val="1F3A5644"/>
    <w:lvl w:ilvl="0" w:tplc="001EB5B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nsid w:val="3F03153F"/>
    <w:multiLevelType w:val="hybridMultilevel"/>
    <w:tmpl w:val="A596DDCE"/>
    <w:lvl w:ilvl="0" w:tplc="5EC8B6C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nsid w:val="3FC471C2"/>
    <w:multiLevelType w:val="multilevel"/>
    <w:tmpl w:val="00000005"/>
    <w:name w:val="WW8Num6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57">
    <w:nsid w:val="400707D3"/>
    <w:multiLevelType w:val="multilevel"/>
    <w:tmpl w:val="0000000E"/>
    <w:name w:val="WW8Num25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58">
    <w:nsid w:val="40CC15E9"/>
    <w:multiLevelType w:val="hybridMultilevel"/>
    <w:tmpl w:val="46827CDC"/>
    <w:lvl w:ilvl="0" w:tplc="58C4CCBC">
      <w:start w:val="1"/>
      <w:numFmt w:val="decimal"/>
      <w:lvlText w:val="%1)"/>
      <w:lvlJc w:val="left"/>
      <w:pPr>
        <w:ind w:left="644" w:hanging="360"/>
      </w:pPr>
      <w:rPr>
        <w:rFonts w:hint="default"/>
        <w:color w:val="auto"/>
      </w:rPr>
    </w:lvl>
    <w:lvl w:ilvl="1" w:tplc="AFB6872C">
      <w:start w:val="1"/>
      <w:numFmt w:val="lowerLetter"/>
      <w:lvlText w:val="%2)"/>
      <w:lvlJc w:val="left"/>
      <w:pPr>
        <w:ind w:left="1484" w:hanging="48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9">
    <w:nsid w:val="412D10A8"/>
    <w:multiLevelType w:val="hybridMultilevel"/>
    <w:tmpl w:val="57027BB0"/>
    <w:lvl w:ilvl="0" w:tplc="DB9C8D2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41674855"/>
    <w:multiLevelType w:val="hybridMultilevel"/>
    <w:tmpl w:val="628C287E"/>
    <w:lvl w:ilvl="0" w:tplc="29A64D9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nsid w:val="41FF27D6"/>
    <w:multiLevelType w:val="hybridMultilevel"/>
    <w:tmpl w:val="EB70BA38"/>
    <w:lvl w:ilvl="0" w:tplc="289C2DF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nsid w:val="424D3C3D"/>
    <w:multiLevelType w:val="hybridMultilevel"/>
    <w:tmpl w:val="AA9235E4"/>
    <w:lvl w:ilvl="0" w:tplc="3DA2FE68">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nsid w:val="42C00D01"/>
    <w:multiLevelType w:val="multilevel"/>
    <w:tmpl w:val="779ABCF4"/>
    <w:name w:val="WW8Num6833"/>
    <w:lvl w:ilvl="0">
      <w:start w:val="1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64">
    <w:nsid w:val="430A24F6"/>
    <w:multiLevelType w:val="hybridMultilevel"/>
    <w:tmpl w:val="6EC01B40"/>
    <w:lvl w:ilvl="0" w:tplc="B4CC912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442C0F4F"/>
    <w:multiLevelType w:val="multilevel"/>
    <w:tmpl w:val="742414CC"/>
    <w:name w:val="WW8Num2322"/>
    <w:lvl w:ilvl="0">
      <w:start w:val="1"/>
      <w:numFmt w:val="bullet"/>
      <w:suff w:val="nothing"/>
      <w:lvlText w:val="–"/>
      <w:lvlJc w:val="left"/>
      <w:pPr>
        <w:ind w:left="360" w:hanging="360"/>
      </w:pPr>
      <w:rPr>
        <w:rFonts w:hint="default" w:ascii="StarBats" w:hAnsi="StarBats"/>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166">
    <w:nsid w:val="457F5EC7"/>
    <w:multiLevelType w:val="hybridMultilevel"/>
    <w:tmpl w:val="62DE5680"/>
    <w:lvl w:ilvl="0" w:tplc="FD30BF4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464636A6"/>
    <w:multiLevelType w:val="hybridMultilevel"/>
    <w:tmpl w:val="8AC65AFE"/>
    <w:lvl w:ilvl="0" w:tplc="95F4528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466C501B"/>
    <w:multiLevelType w:val="hybridMultilevel"/>
    <w:tmpl w:val="C0EEF698"/>
    <w:lvl w:ilvl="0" w:tplc="28048D3E">
      <w:start w:val="1"/>
      <w:numFmt w:val="decimal"/>
      <w:lvlText w:val="%1)"/>
      <w:lvlJc w:val="left"/>
      <w:pPr>
        <w:tabs>
          <w:tab w:val="num" w:pos="794"/>
        </w:tabs>
        <w:ind w:left="794" w:hanging="397"/>
      </w:pPr>
      <w:rPr>
        <w:rFonts w:hint="default" w:ascii="PL Gatineau" w:hAnsi="PL Gatineau"/>
        <w:b w:val="0"/>
        <w:i w:val="0"/>
        <w:sz w:val="24"/>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9">
    <w:nsid w:val="47AD6F5A"/>
    <w:multiLevelType w:val="hybridMultilevel"/>
    <w:tmpl w:val="5176B5A2"/>
    <w:lvl w:ilvl="0" w:tplc="12325FC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47D611C6"/>
    <w:multiLevelType w:val="hybridMultilevel"/>
    <w:tmpl w:val="F59A94C6"/>
    <w:lvl w:ilvl="0" w:tplc="F4B2E5E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47EE2FCF"/>
    <w:multiLevelType w:val="hybridMultilevel"/>
    <w:tmpl w:val="958232AC"/>
    <w:lvl w:ilvl="0" w:tplc="BF8E340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48523669"/>
    <w:multiLevelType w:val="hybridMultilevel"/>
    <w:tmpl w:val="337A42EA"/>
    <w:lvl w:ilvl="0" w:tplc="DC1CCFA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nsid w:val="486D4FA2"/>
    <w:multiLevelType w:val="hybridMultilevel"/>
    <w:tmpl w:val="A5D452BE"/>
    <w:lvl w:ilvl="0" w:tplc="A7E23346">
      <w:start w:val="1"/>
      <w:numFmt w:val="decimal"/>
      <w:lvlText w:val="%1."/>
      <w:lvlJc w:val="left"/>
      <w:pPr>
        <w:ind w:left="47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48F46E29"/>
    <w:multiLevelType w:val="hybridMultilevel"/>
    <w:tmpl w:val="EB12AA08"/>
    <w:lvl w:ilvl="0" w:tplc="EFB207FC">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nsid w:val="49895457"/>
    <w:multiLevelType w:val="multilevel"/>
    <w:tmpl w:val="0A2696AA"/>
    <w:lvl w:ilvl="0">
      <w:start w:val="117"/>
      <w:numFmt w:val="decimal"/>
      <w:suff w:val="space"/>
      <w:lvlText w:val="§%1."/>
      <w:lvlJc w:val="left"/>
      <w:pPr>
        <w:ind w:left="0" w:firstLine="680"/>
      </w:pPr>
      <w:rPr>
        <w:rFonts w:hint="default"/>
        <w:b/>
        <w:i w:val="0"/>
        <w:strike w:val="0"/>
        <w:color w:val="auto"/>
        <w:sz w:val="24"/>
        <w:szCs w:val="24"/>
      </w:rPr>
    </w:lvl>
    <w:lvl w:ilvl="1">
      <w:start w:val="1"/>
      <w:numFmt w:val="decimal"/>
      <w:lvlText w:val="§%2.1"/>
      <w:lvlJc w:val="left"/>
      <w:pPr>
        <w:ind w:left="0" w:firstLine="68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nsid w:val="49E64284"/>
    <w:multiLevelType w:val="hybridMultilevel"/>
    <w:tmpl w:val="172C6906"/>
    <w:lvl w:ilvl="0" w:tplc="4D94AEC6">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nsid w:val="4A486105"/>
    <w:multiLevelType w:val="hybridMultilevel"/>
    <w:tmpl w:val="72861CFC"/>
    <w:lvl w:ilvl="0" w:tplc="EF26197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4ACD4C1B"/>
    <w:multiLevelType w:val="hybridMultilevel"/>
    <w:tmpl w:val="F97A4C04"/>
    <w:lvl w:ilvl="0" w:tplc="FEBAC91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nsid w:val="4B0F46F3"/>
    <w:multiLevelType w:val="hybridMultilevel"/>
    <w:tmpl w:val="348C3DA2"/>
    <w:lvl w:ilvl="0" w:tplc="FE62A20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nsid w:val="4B5718B8"/>
    <w:multiLevelType w:val="hybridMultilevel"/>
    <w:tmpl w:val="F076910C"/>
    <w:lvl w:ilvl="0" w:tplc="3314E9D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4B7755A8"/>
    <w:multiLevelType w:val="hybridMultilevel"/>
    <w:tmpl w:val="BEE4A934"/>
    <w:lvl w:ilvl="0" w:tplc="D19026A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nsid w:val="4B787FAF"/>
    <w:multiLevelType w:val="hybridMultilevel"/>
    <w:tmpl w:val="4B3253C2"/>
    <w:lvl w:ilvl="0" w:tplc="52D429C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nsid w:val="4BC04DD0"/>
    <w:multiLevelType w:val="multilevel"/>
    <w:tmpl w:val="81ECD5B0"/>
    <w:name w:val="WW8Num553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84">
    <w:nsid w:val="4C6F0B9B"/>
    <w:multiLevelType w:val="hybridMultilevel"/>
    <w:tmpl w:val="EED62DFA"/>
    <w:lvl w:ilvl="0" w:tplc="D5500DC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nsid w:val="4C940612"/>
    <w:multiLevelType w:val="hybridMultilevel"/>
    <w:tmpl w:val="33F00884"/>
    <w:lvl w:ilvl="0" w:tplc="20305A6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nsid w:val="4C9E084B"/>
    <w:multiLevelType w:val="hybridMultilevel"/>
    <w:tmpl w:val="C3CCEB62"/>
    <w:lvl w:ilvl="0" w:tplc="573022C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nsid w:val="4D882D61"/>
    <w:multiLevelType w:val="hybridMultilevel"/>
    <w:tmpl w:val="4DF0441A"/>
    <w:lvl w:ilvl="0" w:tplc="6534FBC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nsid w:val="4DB01684"/>
    <w:multiLevelType w:val="hybridMultilevel"/>
    <w:tmpl w:val="071C0EF4"/>
    <w:lvl w:ilvl="0" w:tplc="C6FC5300">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nsid w:val="4DD41513"/>
    <w:multiLevelType w:val="hybridMultilevel"/>
    <w:tmpl w:val="48A08C86"/>
    <w:lvl w:ilvl="0" w:tplc="3482DCF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nsid w:val="4DEE7BF5"/>
    <w:multiLevelType w:val="hybridMultilevel"/>
    <w:tmpl w:val="8F1217E6"/>
    <w:lvl w:ilvl="0" w:tplc="0DB0860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nsid w:val="4E043022"/>
    <w:multiLevelType w:val="hybridMultilevel"/>
    <w:tmpl w:val="AF14023C"/>
    <w:lvl w:ilvl="0" w:tplc="D4C872D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nsid w:val="4E637A74"/>
    <w:multiLevelType w:val="hybridMultilevel"/>
    <w:tmpl w:val="EE2A8A04"/>
    <w:lvl w:ilvl="0" w:tplc="473EA5B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nsid w:val="4EBB3122"/>
    <w:multiLevelType w:val="hybridMultilevel"/>
    <w:tmpl w:val="23C4622C"/>
    <w:lvl w:ilvl="0" w:tplc="AAD418D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nsid w:val="4F506A47"/>
    <w:multiLevelType w:val="hybridMultilevel"/>
    <w:tmpl w:val="FFBA41C0"/>
    <w:lvl w:ilvl="0" w:tplc="4008FDC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nsid w:val="4FA65ADB"/>
    <w:multiLevelType w:val="hybridMultilevel"/>
    <w:tmpl w:val="9D06755E"/>
    <w:lvl w:ilvl="0" w:tplc="C98C97C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nsid w:val="4FB34B4B"/>
    <w:multiLevelType w:val="hybridMultilevel"/>
    <w:tmpl w:val="A2366F1A"/>
    <w:lvl w:ilvl="0" w:tplc="97CAA99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nsid w:val="513B1975"/>
    <w:multiLevelType w:val="hybridMultilevel"/>
    <w:tmpl w:val="A24EFAB6"/>
    <w:lvl w:ilvl="0" w:tplc="2B80120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nsid w:val="51D40506"/>
    <w:multiLevelType w:val="hybridMultilevel"/>
    <w:tmpl w:val="CE483928"/>
    <w:lvl w:ilvl="0" w:tplc="2228C2C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nsid w:val="535D6EF4"/>
    <w:multiLevelType w:val="hybridMultilevel"/>
    <w:tmpl w:val="94088360"/>
    <w:lvl w:ilvl="0" w:tplc="C4AC6C6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nsid w:val="54306B74"/>
    <w:multiLevelType w:val="hybridMultilevel"/>
    <w:tmpl w:val="FEE65214"/>
    <w:lvl w:ilvl="0" w:tplc="8B9ED65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nsid w:val="54AD2638"/>
    <w:multiLevelType w:val="hybridMultilevel"/>
    <w:tmpl w:val="E0B2CB9A"/>
    <w:lvl w:ilvl="0" w:tplc="616CF6C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nsid w:val="54FB70F1"/>
    <w:multiLevelType w:val="hybridMultilevel"/>
    <w:tmpl w:val="3B8E4244"/>
    <w:lvl w:ilvl="0" w:tplc="B9CE921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nsid w:val="5535085C"/>
    <w:multiLevelType w:val="hybridMultilevel"/>
    <w:tmpl w:val="BDD8BD3C"/>
    <w:lvl w:ilvl="0" w:tplc="8C564A52">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nsid w:val="55513C4A"/>
    <w:multiLevelType w:val="hybridMultilevel"/>
    <w:tmpl w:val="5476CCF4"/>
    <w:lvl w:ilvl="0" w:tplc="04C0BB0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nsid w:val="555903D1"/>
    <w:multiLevelType w:val="hybridMultilevel"/>
    <w:tmpl w:val="497C79CC"/>
    <w:lvl w:ilvl="0" w:tplc="3F089A7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nsid w:val="558B0EB8"/>
    <w:multiLevelType w:val="hybridMultilevel"/>
    <w:tmpl w:val="A5760FCE"/>
    <w:lvl w:ilvl="0" w:tplc="17404DEC">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nsid w:val="560B3BA8"/>
    <w:multiLevelType w:val="hybridMultilevel"/>
    <w:tmpl w:val="461AA3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nsid w:val="561C4183"/>
    <w:multiLevelType w:val="hybridMultilevel"/>
    <w:tmpl w:val="153C06E0"/>
    <w:lvl w:ilvl="0" w:tplc="5504CE9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nsid w:val="5689152B"/>
    <w:multiLevelType w:val="hybridMultilevel"/>
    <w:tmpl w:val="A5067814"/>
    <w:lvl w:ilvl="0" w:tplc="8124E51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nsid w:val="56CA4EF5"/>
    <w:multiLevelType w:val="hybridMultilevel"/>
    <w:tmpl w:val="869C83E8"/>
    <w:lvl w:ilvl="0" w:tplc="1C74D01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nsid w:val="56D912CE"/>
    <w:multiLevelType w:val="hybridMultilevel"/>
    <w:tmpl w:val="CD8CFAFA"/>
    <w:lvl w:ilvl="0" w:tplc="F9E21AFC">
      <w:start w:val="1"/>
      <w:numFmt w:val="decimal"/>
      <w:lvlText w:val="%1)"/>
      <w:lvlJc w:val="left"/>
      <w:pPr>
        <w:ind w:left="720" w:hanging="360"/>
      </w:pPr>
      <w:rPr>
        <w:rFonts w:ascii="Times New Roman" w:hAnsi="Times New Roman" w:eastAsia="Calibri" w:cs="Times New Roman"/>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212">
    <w:nsid w:val="572A279E"/>
    <w:multiLevelType w:val="hybridMultilevel"/>
    <w:tmpl w:val="3D10F20E"/>
    <w:lvl w:ilvl="0" w:tplc="00449F9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nsid w:val="57505CC6"/>
    <w:multiLevelType w:val="hybridMultilevel"/>
    <w:tmpl w:val="D7BE121A"/>
    <w:lvl w:ilvl="0" w:tplc="BD5AB02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nsid w:val="57A10510"/>
    <w:multiLevelType w:val="multilevel"/>
    <w:tmpl w:val="00000021"/>
    <w:name w:val="WW8Num82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15">
    <w:nsid w:val="581F6A8B"/>
    <w:multiLevelType w:val="hybridMultilevel"/>
    <w:tmpl w:val="454A8A7C"/>
    <w:lvl w:ilvl="0" w:tplc="8DE2B240">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nsid w:val="582C63AF"/>
    <w:multiLevelType w:val="hybridMultilevel"/>
    <w:tmpl w:val="CDE69E56"/>
    <w:lvl w:ilvl="0" w:tplc="FD9A98A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7">
    <w:nsid w:val="5A3561C2"/>
    <w:multiLevelType w:val="hybridMultilevel"/>
    <w:tmpl w:val="456CAC28"/>
    <w:lvl w:ilvl="0" w:tplc="845C5AA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nsid w:val="5A511A21"/>
    <w:multiLevelType w:val="multilevel"/>
    <w:tmpl w:val="01267670"/>
    <w:name w:val="WW8Num232222"/>
    <w:lvl w:ilvl="0">
      <w:start w:val="1"/>
      <w:numFmt w:val="bullet"/>
      <w:suff w:val="nothing"/>
      <w:lvlText w:val="–"/>
      <w:lvlJc w:val="left"/>
      <w:pPr>
        <w:ind w:left="360" w:hanging="360"/>
      </w:pPr>
      <w:rPr>
        <w:rFonts w:hint="default" w:ascii="StarBats" w:hAnsi="StarBats"/>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219">
    <w:nsid w:val="5AA409B8"/>
    <w:multiLevelType w:val="hybridMultilevel"/>
    <w:tmpl w:val="F0DCED66"/>
    <w:lvl w:ilvl="0" w:tplc="73702744">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nsid w:val="5AD72D70"/>
    <w:multiLevelType w:val="hybridMultilevel"/>
    <w:tmpl w:val="CDA2564E"/>
    <w:lvl w:ilvl="0" w:tplc="466E747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nsid w:val="5B06431C"/>
    <w:multiLevelType w:val="multilevel"/>
    <w:tmpl w:val="EE141F7A"/>
    <w:name w:val="WW8Num25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222">
    <w:nsid w:val="5C074D40"/>
    <w:multiLevelType w:val="hybridMultilevel"/>
    <w:tmpl w:val="D0E8DA98"/>
    <w:lvl w:ilvl="0" w:tplc="6D04C1A6">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nsid w:val="5C2C3D77"/>
    <w:multiLevelType w:val="hybridMultilevel"/>
    <w:tmpl w:val="47A262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nsid w:val="5CB564EE"/>
    <w:multiLevelType w:val="hybridMultilevel"/>
    <w:tmpl w:val="A25AD9CE"/>
    <w:lvl w:ilvl="0" w:tplc="F36043C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nsid w:val="5D844E7C"/>
    <w:multiLevelType w:val="hybridMultilevel"/>
    <w:tmpl w:val="55BEE454"/>
    <w:lvl w:ilvl="0" w:tplc="CED2E7B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nsid w:val="5EC60FBA"/>
    <w:multiLevelType w:val="hybridMultilevel"/>
    <w:tmpl w:val="F020C49C"/>
    <w:lvl w:ilvl="0" w:tplc="6652E1C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nsid w:val="5EDF5BDC"/>
    <w:multiLevelType w:val="hybridMultilevel"/>
    <w:tmpl w:val="887429E6"/>
    <w:lvl w:ilvl="0" w:tplc="AFEA536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nsid w:val="5F463AE3"/>
    <w:multiLevelType w:val="hybridMultilevel"/>
    <w:tmpl w:val="C0B0AC9E"/>
    <w:lvl w:ilvl="0" w:tplc="A4084120">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nsid w:val="5FF462C3"/>
    <w:multiLevelType w:val="hybridMultilevel"/>
    <w:tmpl w:val="5156D8DE"/>
    <w:lvl w:ilvl="0" w:tplc="E870C77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nsid w:val="60031C1E"/>
    <w:multiLevelType w:val="multilevel"/>
    <w:tmpl w:val="6ECE3194"/>
    <w:name w:val="WW8Num57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rPr>
        <w:rFonts w:ascii="Arial Narrow" w:hAnsi="Arial Narrow" w:eastAsia="Times New Roman" w:cs="Times New Roman"/>
      </w:r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31">
    <w:nsid w:val="600A28E9"/>
    <w:multiLevelType w:val="hybridMultilevel"/>
    <w:tmpl w:val="58E0FCEE"/>
    <w:lvl w:ilvl="0" w:tplc="7E3AD3D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nsid w:val="60265FA1"/>
    <w:multiLevelType w:val="multilevel"/>
    <w:tmpl w:val="00000005"/>
    <w:name w:val="WW8Num6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33">
    <w:nsid w:val="612C0F9E"/>
    <w:multiLevelType w:val="hybridMultilevel"/>
    <w:tmpl w:val="BBB8FC68"/>
    <w:lvl w:ilvl="0" w:tplc="6CB0248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nsid w:val="620A7561"/>
    <w:multiLevelType w:val="multilevel"/>
    <w:tmpl w:val="00000021"/>
    <w:name w:val="WW8Num8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35">
    <w:nsid w:val="62147272"/>
    <w:multiLevelType w:val="hybridMultilevel"/>
    <w:tmpl w:val="C200FF02"/>
    <w:lvl w:ilvl="0" w:tplc="CCD8010E">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nsid w:val="64CD67B4"/>
    <w:multiLevelType w:val="hybridMultilevel"/>
    <w:tmpl w:val="54CC8212"/>
    <w:lvl w:ilvl="0" w:tplc="8F9CB86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nsid w:val="65374AFB"/>
    <w:multiLevelType w:val="hybridMultilevel"/>
    <w:tmpl w:val="83F4A12A"/>
    <w:lvl w:ilvl="0" w:tplc="F92E03E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nsid w:val="66790E9E"/>
    <w:multiLevelType w:val="hybridMultilevel"/>
    <w:tmpl w:val="F7AE5212"/>
    <w:lvl w:ilvl="0" w:tplc="00DAF6E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nsid w:val="684E5619"/>
    <w:multiLevelType w:val="hybridMultilevel"/>
    <w:tmpl w:val="A986032C"/>
    <w:lvl w:ilvl="0" w:tplc="9A24E36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nsid w:val="68794975"/>
    <w:multiLevelType w:val="hybridMultilevel"/>
    <w:tmpl w:val="C1161078"/>
    <w:lvl w:ilvl="0" w:tplc="324C18A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nsid w:val="68875EE3"/>
    <w:multiLevelType w:val="hybridMultilevel"/>
    <w:tmpl w:val="F96AE764"/>
    <w:lvl w:ilvl="0" w:tplc="7D68852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nsid w:val="68C05D8A"/>
    <w:multiLevelType w:val="multilevel"/>
    <w:tmpl w:val="996EB6B2"/>
    <w:lvl w:ilvl="0">
      <w:start w:val="1"/>
      <w:numFmt w:val="decimal"/>
      <w:lvlText w:val="art. %1"/>
      <w:lvlJc w:val="left"/>
      <w:pPr>
        <w:tabs>
          <w:tab w:val="num" w:pos="360"/>
        </w:tabs>
        <w:ind w:left="360" w:hanging="360"/>
      </w:pPr>
      <w:rPr>
        <w:rFonts w:hint="default" w:ascii="Times New Roman" w:hAnsi="Times New Roman" w:cs="Times New Roman"/>
        <w:b/>
        <w:i w:val="0"/>
        <w:color w:val="0000FF"/>
        <w:sz w:val="24"/>
        <w:szCs w:val="24"/>
      </w:rPr>
    </w:lvl>
    <w:lvl w:ilvl="1">
      <w:start w:val="1"/>
      <w:numFmt w:val="decimal"/>
      <w:lvlText w:val="§ %2."/>
      <w:lvlJc w:val="left"/>
      <w:pPr>
        <w:tabs>
          <w:tab w:val="num" w:pos="397"/>
        </w:tabs>
        <w:ind w:left="397" w:hanging="397"/>
      </w:pPr>
      <w:rPr>
        <w:rFonts w:hint="default"/>
        <w:b/>
        <w:i w:val="0"/>
        <w:color w:val="auto"/>
        <w:sz w:val="24"/>
        <w:szCs w:val="24"/>
      </w:rPr>
    </w:lvl>
    <w:lvl w:ilvl="2">
      <w:start w:val="1"/>
      <w:numFmt w:val="decimal"/>
      <w:pStyle w:val="NormalnyWyjustowany"/>
      <w:lvlText w:val="ust. %3."/>
      <w:lvlJc w:val="left"/>
      <w:pPr>
        <w:tabs>
          <w:tab w:val="num" w:pos="1487"/>
        </w:tabs>
        <w:ind w:left="1487" w:hanging="777"/>
      </w:pPr>
      <w:rPr>
        <w:rFonts w:hint="default" w:ascii="Times New Roman" w:hAnsi="Times New Roman" w:cs="Times New Roman"/>
        <w:b/>
        <w:i w:val="0"/>
        <w:color w:val="auto"/>
        <w:sz w:val="24"/>
        <w:szCs w:val="24"/>
      </w:rPr>
    </w:lvl>
    <w:lvl w:ilvl="3">
      <w:start w:val="1"/>
      <w:numFmt w:val="decimal"/>
      <w:lvlText w:val="%4)"/>
      <w:lvlJc w:val="left"/>
      <w:pPr>
        <w:tabs>
          <w:tab w:val="num" w:pos="1440"/>
        </w:tabs>
        <w:ind w:left="1440" w:hanging="360"/>
      </w:pPr>
      <w:rPr>
        <w:rFonts w:hint="default"/>
        <w:i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3">
    <w:nsid w:val="68E43E37"/>
    <w:multiLevelType w:val="hybridMultilevel"/>
    <w:tmpl w:val="0EC4EB12"/>
    <w:lvl w:ilvl="0" w:tplc="A678D5C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nsid w:val="6A3F420C"/>
    <w:multiLevelType w:val="hybridMultilevel"/>
    <w:tmpl w:val="00609EC6"/>
    <w:lvl w:ilvl="0" w:tplc="EAB6D2D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nsid w:val="6A7852E0"/>
    <w:multiLevelType w:val="hybridMultilevel"/>
    <w:tmpl w:val="59A8F1E6"/>
    <w:lvl w:ilvl="0" w:tplc="C3DC7B9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6">
    <w:nsid w:val="6A8957E6"/>
    <w:multiLevelType w:val="multilevel"/>
    <w:tmpl w:val="137E2096"/>
    <w:lvl w:ilvl="0">
      <w:start w:val="10"/>
      <w:numFmt w:val="decimal"/>
      <w:pStyle w:val="Tytu1"/>
      <w:lvlText w:val="%1."/>
      <w:lvlJc w:val="left"/>
      <w:pPr>
        <w:ind w:left="720" w:hanging="360"/>
      </w:pPr>
      <w:rPr>
        <w:rFonts w:hint="default"/>
      </w:rPr>
    </w:lvl>
    <w:lvl w:ilvl="1">
      <w:start w:val="1"/>
      <w:numFmt w:val="decimal"/>
      <w:pStyle w:val="Tytu2"/>
      <w:isLgl/>
      <w:lvlText w:val="%1.%2."/>
      <w:lvlJc w:val="left"/>
      <w:pPr>
        <w:ind w:left="720" w:hanging="360"/>
      </w:pPr>
      <w:rPr>
        <w:rFonts w:hint="default"/>
        <w:sz w:val="20"/>
        <w:szCs w:val="20"/>
      </w:rPr>
    </w:lvl>
    <w:lvl w:ilvl="2">
      <w:start w:val="1"/>
      <w:numFmt w:val="decimal"/>
      <w:pStyle w:val="Tytu3"/>
      <w:isLgl/>
      <w:lvlText w:val="%1.%2.%3."/>
      <w:lvlJc w:val="left"/>
      <w:pPr>
        <w:ind w:left="1080" w:hanging="720"/>
      </w:pPr>
      <w:rPr>
        <w:rFonts w:hint="default"/>
      </w:rPr>
    </w:lvl>
    <w:lvl w:ilvl="3">
      <w:start w:val="1"/>
      <w:numFmt w:val="decimal"/>
      <w:pStyle w:val="Tytu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7">
    <w:nsid w:val="6AE5299A"/>
    <w:multiLevelType w:val="hybridMultilevel"/>
    <w:tmpl w:val="81341800"/>
    <w:lvl w:ilvl="0" w:tplc="BD3C1E2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nsid w:val="6B043C22"/>
    <w:multiLevelType w:val="hybridMultilevel"/>
    <w:tmpl w:val="36D2618A"/>
    <w:lvl w:ilvl="0" w:tplc="0BBA257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nsid w:val="6B0A3ABA"/>
    <w:multiLevelType w:val="multilevel"/>
    <w:tmpl w:val="00000005"/>
    <w:name w:val="WW8Num6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50">
    <w:nsid w:val="6B6E20F9"/>
    <w:multiLevelType w:val="hybridMultilevel"/>
    <w:tmpl w:val="6928A7CA"/>
    <w:lvl w:ilvl="0" w:tplc="2304A3C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nsid w:val="6B9C1180"/>
    <w:multiLevelType w:val="hybridMultilevel"/>
    <w:tmpl w:val="08B20322"/>
    <w:lvl w:ilvl="0" w:tplc="C2D638A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nsid w:val="6BA9133E"/>
    <w:multiLevelType w:val="hybridMultilevel"/>
    <w:tmpl w:val="AFA2719C"/>
    <w:lvl w:ilvl="0" w:tplc="A1DCEA4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nsid w:val="6C721ADE"/>
    <w:multiLevelType w:val="hybridMultilevel"/>
    <w:tmpl w:val="DAD6EE44"/>
    <w:lvl w:ilvl="0" w:tplc="60C0385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nsid w:val="6D25711F"/>
    <w:multiLevelType w:val="multilevel"/>
    <w:tmpl w:val="6742CAD2"/>
    <w:lvl w:ilvl="0">
      <w:start w:val="1"/>
      <w:numFmt w:val="decimal"/>
      <w:suff w:val="space"/>
      <w:lvlText w:val="§%1."/>
      <w:lvlJc w:val="left"/>
      <w:pPr>
        <w:ind w:left="0" w:firstLine="680"/>
      </w:pPr>
      <w:rPr>
        <w:rFonts w:hint="default"/>
        <w:b/>
        <w:i w:val="0"/>
        <w:strike w:val="0"/>
        <w:color w:val="auto"/>
        <w:sz w:val="24"/>
        <w:szCs w:val="24"/>
      </w:rPr>
    </w:lvl>
    <w:lvl w:ilvl="1">
      <w:start w:val="1"/>
      <w:numFmt w:val="decimal"/>
      <w:lvlText w:val="§%2.1"/>
      <w:lvlJc w:val="left"/>
      <w:pPr>
        <w:ind w:left="0" w:firstLine="68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5">
    <w:nsid w:val="6D830945"/>
    <w:multiLevelType w:val="hybridMultilevel"/>
    <w:tmpl w:val="776E474A"/>
    <w:lvl w:ilvl="0" w:tplc="653C4E8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nsid w:val="6E8A6D4B"/>
    <w:multiLevelType w:val="hybridMultilevel"/>
    <w:tmpl w:val="539E479C"/>
    <w:lvl w:ilvl="0" w:tplc="B5E211D0">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nsid w:val="6E8D6649"/>
    <w:multiLevelType w:val="hybridMultilevel"/>
    <w:tmpl w:val="99CE0DC4"/>
    <w:lvl w:ilvl="0" w:tplc="DC9AC09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nsid w:val="6F29374B"/>
    <w:multiLevelType w:val="hybridMultilevel"/>
    <w:tmpl w:val="101A19D4"/>
    <w:lvl w:ilvl="0" w:tplc="49C2275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9">
    <w:nsid w:val="6F4E5D61"/>
    <w:multiLevelType w:val="hybridMultilevel"/>
    <w:tmpl w:val="38FED526"/>
    <w:lvl w:ilvl="0" w:tplc="B7DE3904">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nsid w:val="6F722E81"/>
    <w:multiLevelType w:val="hybridMultilevel"/>
    <w:tmpl w:val="42006DDE"/>
    <w:lvl w:ilvl="0" w:tplc="87FE7FC6">
      <w:start w:val="1"/>
      <w:numFmt w:val="decimal"/>
      <w:lvlText w:val="%1."/>
      <w:lvlJc w:val="left"/>
      <w:pPr>
        <w:ind w:left="397" w:hanging="397"/>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1">
    <w:nsid w:val="70CD26EE"/>
    <w:multiLevelType w:val="hybridMultilevel"/>
    <w:tmpl w:val="3F9004D6"/>
    <w:lvl w:ilvl="0" w:tplc="AD88ED7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nsid w:val="70DF5BAB"/>
    <w:multiLevelType w:val="hybridMultilevel"/>
    <w:tmpl w:val="D0D6357C"/>
    <w:lvl w:ilvl="0" w:tplc="E5AA264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nsid w:val="7296308A"/>
    <w:multiLevelType w:val="hybridMultilevel"/>
    <w:tmpl w:val="D402CA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4">
    <w:nsid w:val="74693AD6"/>
    <w:multiLevelType w:val="hybridMultilevel"/>
    <w:tmpl w:val="A9DCDC02"/>
    <w:lvl w:ilvl="0" w:tplc="AED6D04E">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nsid w:val="747E4A0C"/>
    <w:multiLevelType w:val="hybridMultilevel"/>
    <w:tmpl w:val="F50454EE"/>
    <w:lvl w:ilvl="0" w:tplc="C84A34C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nsid w:val="74B76F3D"/>
    <w:multiLevelType w:val="hybridMultilevel"/>
    <w:tmpl w:val="69F67B5C"/>
    <w:lvl w:ilvl="0" w:tplc="64766ED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nsid w:val="753E1E64"/>
    <w:multiLevelType w:val="hybridMultilevel"/>
    <w:tmpl w:val="48BA92FC"/>
    <w:lvl w:ilvl="0" w:tplc="7AEAE2B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nsid w:val="76027A3A"/>
    <w:multiLevelType w:val="hybridMultilevel"/>
    <w:tmpl w:val="AE44F1E0"/>
    <w:lvl w:ilvl="0" w:tplc="3F18DE0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9">
    <w:nsid w:val="76E046E1"/>
    <w:multiLevelType w:val="hybridMultilevel"/>
    <w:tmpl w:val="CEB45234"/>
    <w:lvl w:ilvl="0" w:tplc="3B70828E">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0">
    <w:nsid w:val="76FF6B1F"/>
    <w:multiLevelType w:val="hybridMultilevel"/>
    <w:tmpl w:val="BCD6CDC6"/>
    <w:lvl w:ilvl="0" w:tplc="B6B6E9F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nsid w:val="77E15238"/>
    <w:multiLevelType w:val="hybridMultilevel"/>
    <w:tmpl w:val="D2EAD8CE"/>
    <w:lvl w:ilvl="0" w:tplc="0412635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nsid w:val="78582A3D"/>
    <w:multiLevelType w:val="hybridMultilevel"/>
    <w:tmpl w:val="47D0592C"/>
    <w:lvl w:ilvl="0" w:tplc="B10CA64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3">
    <w:nsid w:val="786A5BE6"/>
    <w:multiLevelType w:val="hybridMultilevel"/>
    <w:tmpl w:val="ABD0CE52"/>
    <w:lvl w:ilvl="0" w:tplc="666CB4C8">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nsid w:val="793D623F"/>
    <w:multiLevelType w:val="hybridMultilevel"/>
    <w:tmpl w:val="B756E808"/>
    <w:lvl w:ilvl="0" w:tplc="A17EEA74">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5">
    <w:nsid w:val="79B44CEB"/>
    <w:multiLevelType w:val="hybridMultilevel"/>
    <w:tmpl w:val="16A06F0A"/>
    <w:lvl w:ilvl="0" w:tplc="411894F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nsid w:val="79D94E5E"/>
    <w:multiLevelType w:val="hybridMultilevel"/>
    <w:tmpl w:val="7864EF60"/>
    <w:lvl w:ilvl="0" w:tplc="4EB4DED4">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nsid w:val="7A613B00"/>
    <w:multiLevelType w:val="hybridMultilevel"/>
    <w:tmpl w:val="68C6CC9C"/>
    <w:lvl w:ilvl="0" w:tplc="A336FEC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nsid w:val="7B0661CD"/>
    <w:multiLevelType w:val="hybridMultilevel"/>
    <w:tmpl w:val="76842D5C"/>
    <w:lvl w:ilvl="0" w:tplc="C3E25916">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nsid w:val="7BB2351B"/>
    <w:multiLevelType w:val="hybridMultilevel"/>
    <w:tmpl w:val="279CEB1A"/>
    <w:lvl w:ilvl="0" w:tplc="97D66C0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nsid w:val="7C517DEE"/>
    <w:multiLevelType w:val="hybridMultilevel"/>
    <w:tmpl w:val="EAE4E828"/>
    <w:lvl w:ilvl="0" w:tplc="F72E5D20">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1">
    <w:nsid w:val="7C7B4012"/>
    <w:multiLevelType w:val="hybridMultilevel"/>
    <w:tmpl w:val="737A81FE"/>
    <w:lvl w:ilvl="0" w:tplc="9A120E4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nsid w:val="7CF16B75"/>
    <w:multiLevelType w:val="hybridMultilevel"/>
    <w:tmpl w:val="70C83C02"/>
    <w:lvl w:ilvl="0" w:tplc="4DECD6CC">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nsid w:val="7D8E0657"/>
    <w:multiLevelType w:val="hybridMultilevel"/>
    <w:tmpl w:val="A9C4476E"/>
    <w:lvl w:ilvl="0" w:tplc="1B2E0CC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nsid w:val="7DBD1370"/>
    <w:multiLevelType w:val="hybridMultilevel"/>
    <w:tmpl w:val="B3707824"/>
    <w:lvl w:ilvl="0" w:tplc="8866488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nsid w:val="7E071983"/>
    <w:multiLevelType w:val="hybridMultilevel"/>
    <w:tmpl w:val="D7DEDDD2"/>
    <w:lvl w:ilvl="0" w:tplc="38CEC728">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nsid w:val="7E0A17AA"/>
    <w:multiLevelType w:val="hybridMultilevel"/>
    <w:tmpl w:val="0E6242D2"/>
    <w:lvl w:ilvl="0" w:tplc="493E26FC">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7">
    <w:nsid w:val="7E3D3613"/>
    <w:multiLevelType w:val="hybridMultilevel"/>
    <w:tmpl w:val="648EF2EE"/>
    <w:lvl w:ilvl="0" w:tplc="ACCEE27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8">
    <w:nsid w:val="7E5C54D8"/>
    <w:multiLevelType w:val="hybridMultilevel"/>
    <w:tmpl w:val="613A6C86"/>
    <w:lvl w:ilvl="0" w:tplc="ABF2EA82">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nsid w:val="7EEE4299"/>
    <w:multiLevelType w:val="hybridMultilevel"/>
    <w:tmpl w:val="470062D0"/>
    <w:lvl w:ilvl="0" w:tplc="FDF2C8BA">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nsid w:val="7F372BB9"/>
    <w:multiLevelType w:val="hybridMultilevel"/>
    <w:tmpl w:val="48F67C72"/>
    <w:lvl w:ilvl="0" w:tplc="BD8C3C2E">
      <w:start w:val="1"/>
      <w:numFmt w:val="decimal"/>
      <w:lvlText w:val="%1)"/>
      <w:lvlJc w:val="left"/>
      <w:pPr>
        <w:tabs>
          <w:tab w:val="num" w:pos="227"/>
        </w:tabs>
        <w:ind w:left="454" w:hanging="341"/>
      </w:pPr>
      <w:rPr>
        <w:rFonts w:hint="default" w:ascii="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1">
    <w:nsid w:val="7F967CDA"/>
    <w:multiLevelType w:val="hybridMultilevel"/>
    <w:tmpl w:val="1B284D8E"/>
    <w:lvl w:ilvl="0" w:tplc="7D3A93A0">
      <w:start w:val="1"/>
      <w:numFmt w:val="lowerLetter"/>
      <w:lvlText w:val="%1)"/>
      <w:lvlJc w:val="left"/>
      <w:pPr>
        <w:tabs>
          <w:tab w:val="num" w:pos="227"/>
        </w:tabs>
        <w:ind w:left="454" w:hanging="341"/>
      </w:pPr>
      <w:rPr>
        <w:rFonts w:hint="default" w:ascii="Times New Roman" w:hAnsi="Times New Roman" w:eastAsia="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2">
    <w:nsid w:val="7FC460AC"/>
    <w:multiLevelType w:val="multilevel"/>
    <w:tmpl w:val="2DF6BF56"/>
    <w:name w:val="WW8Num6222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num w:numId="1">
    <w:abstractNumId w:val="119"/>
  </w:num>
  <w:num w:numId="2">
    <w:abstractNumId w:val="246"/>
  </w:num>
  <w:num w:numId="3">
    <w:abstractNumId w:val="242"/>
  </w:num>
  <w:num w:numId="4">
    <w:abstractNumId w:val="162"/>
  </w:num>
  <w:num w:numId="5">
    <w:abstractNumId w:val="103"/>
  </w:num>
  <w:num w:numId="6">
    <w:abstractNumId w:val="101"/>
  </w:num>
  <w:num w:numId="7">
    <w:abstractNumId w:val="127"/>
  </w:num>
  <w:num w:numId="8">
    <w:abstractNumId w:val="20"/>
  </w:num>
  <w:num w:numId="9">
    <w:abstractNumId w:val="254"/>
  </w:num>
  <w:num w:numId="10">
    <w:abstractNumId w:val="211"/>
  </w:num>
  <w:num w:numId="11">
    <w:abstractNumId w:val="223"/>
  </w:num>
  <w:num w:numId="12">
    <w:abstractNumId w:val="173"/>
  </w:num>
  <w:num w:numId="13">
    <w:abstractNumId w:val="158"/>
  </w:num>
  <w:num w:numId="14">
    <w:abstractNumId w:val="75"/>
  </w:num>
  <w:num w:numId="15">
    <w:abstractNumId w:val="133"/>
  </w:num>
  <w:num w:numId="16">
    <w:abstractNumId w:val="71"/>
  </w:num>
  <w:num w:numId="17">
    <w:abstractNumId w:val="132"/>
  </w:num>
  <w:num w:numId="18">
    <w:abstractNumId w:val="198"/>
  </w:num>
  <w:num w:numId="19">
    <w:abstractNumId w:val="185"/>
  </w:num>
  <w:num w:numId="20">
    <w:abstractNumId w:val="201"/>
  </w:num>
  <w:num w:numId="21">
    <w:abstractNumId w:val="169"/>
  </w:num>
  <w:num w:numId="22">
    <w:abstractNumId w:val="26"/>
  </w:num>
  <w:num w:numId="23">
    <w:abstractNumId w:val="268"/>
  </w:num>
  <w:num w:numId="24">
    <w:abstractNumId w:val="59"/>
  </w:num>
  <w:num w:numId="25">
    <w:abstractNumId w:val="257"/>
  </w:num>
  <w:num w:numId="26">
    <w:abstractNumId w:val="17"/>
  </w:num>
  <w:num w:numId="27">
    <w:abstractNumId w:val="98"/>
  </w:num>
  <w:num w:numId="28">
    <w:abstractNumId w:val="197"/>
  </w:num>
  <w:num w:numId="29">
    <w:abstractNumId w:val="235"/>
  </w:num>
  <w:num w:numId="30">
    <w:abstractNumId w:val="155"/>
  </w:num>
  <w:num w:numId="31">
    <w:abstractNumId w:val="266"/>
  </w:num>
  <w:num w:numId="32">
    <w:abstractNumId w:val="195"/>
  </w:num>
  <w:num w:numId="33">
    <w:abstractNumId w:val="86"/>
  </w:num>
  <w:num w:numId="34">
    <w:abstractNumId w:val="72"/>
  </w:num>
  <w:num w:numId="35">
    <w:abstractNumId w:val="36"/>
  </w:num>
  <w:num w:numId="36">
    <w:abstractNumId w:val="288"/>
  </w:num>
  <w:num w:numId="37">
    <w:abstractNumId w:val="166"/>
  </w:num>
  <w:num w:numId="38">
    <w:abstractNumId w:val="222"/>
  </w:num>
  <w:num w:numId="39">
    <w:abstractNumId w:val="233"/>
  </w:num>
  <w:num w:numId="40">
    <w:abstractNumId w:val="118"/>
  </w:num>
  <w:num w:numId="41">
    <w:abstractNumId w:val="15"/>
  </w:num>
  <w:num w:numId="42">
    <w:abstractNumId w:val="21"/>
  </w:num>
  <w:num w:numId="43">
    <w:abstractNumId w:val="192"/>
  </w:num>
  <w:num w:numId="44">
    <w:abstractNumId w:val="200"/>
  </w:num>
  <w:num w:numId="45">
    <w:abstractNumId w:val="153"/>
  </w:num>
  <w:num w:numId="46">
    <w:abstractNumId w:val="212"/>
  </w:num>
  <w:num w:numId="47">
    <w:abstractNumId w:val="108"/>
  </w:num>
  <w:num w:numId="48">
    <w:abstractNumId w:val="144"/>
  </w:num>
  <w:num w:numId="49">
    <w:abstractNumId w:val="269"/>
  </w:num>
  <w:num w:numId="50">
    <w:abstractNumId w:val="130"/>
  </w:num>
  <w:num w:numId="51">
    <w:abstractNumId w:val="116"/>
  </w:num>
  <w:num w:numId="52">
    <w:abstractNumId w:val="290"/>
  </w:num>
  <w:num w:numId="53">
    <w:abstractNumId w:val="145"/>
  </w:num>
  <w:num w:numId="54">
    <w:abstractNumId w:val="12"/>
  </w:num>
  <w:num w:numId="55">
    <w:abstractNumId w:val="88"/>
  </w:num>
  <w:num w:numId="56">
    <w:abstractNumId w:val="177"/>
  </w:num>
  <w:num w:numId="57">
    <w:abstractNumId w:val="190"/>
  </w:num>
  <w:num w:numId="58">
    <w:abstractNumId w:val="219"/>
  </w:num>
  <w:num w:numId="59">
    <w:abstractNumId w:val="265"/>
  </w:num>
  <w:num w:numId="60">
    <w:abstractNumId w:val="271"/>
  </w:num>
  <w:num w:numId="61">
    <w:abstractNumId w:val="67"/>
  </w:num>
  <w:num w:numId="62">
    <w:abstractNumId w:val="111"/>
  </w:num>
  <w:num w:numId="63">
    <w:abstractNumId w:val="180"/>
  </w:num>
  <w:num w:numId="64">
    <w:abstractNumId w:val="18"/>
  </w:num>
  <w:num w:numId="65">
    <w:abstractNumId w:val="69"/>
  </w:num>
  <w:num w:numId="66">
    <w:abstractNumId w:val="105"/>
  </w:num>
  <w:num w:numId="67">
    <w:abstractNumId w:val="225"/>
  </w:num>
  <w:num w:numId="68">
    <w:abstractNumId w:val="151"/>
  </w:num>
  <w:num w:numId="69">
    <w:abstractNumId w:val="142"/>
  </w:num>
  <w:num w:numId="70">
    <w:abstractNumId w:val="240"/>
  </w:num>
  <w:num w:numId="71">
    <w:abstractNumId w:val="115"/>
  </w:num>
  <w:num w:numId="72">
    <w:abstractNumId w:val="164"/>
  </w:num>
  <w:num w:numId="73">
    <w:abstractNumId w:val="43"/>
  </w:num>
  <w:num w:numId="74">
    <w:abstractNumId w:val="129"/>
  </w:num>
  <w:num w:numId="75">
    <w:abstractNumId w:val="258"/>
  </w:num>
  <w:num w:numId="76">
    <w:abstractNumId w:val="11"/>
  </w:num>
  <w:num w:numId="77">
    <w:abstractNumId w:val="76"/>
  </w:num>
  <w:num w:numId="78">
    <w:abstractNumId w:val="167"/>
  </w:num>
  <w:num w:numId="79">
    <w:abstractNumId w:val="279"/>
  </w:num>
  <w:num w:numId="80">
    <w:abstractNumId w:val="171"/>
  </w:num>
  <w:num w:numId="81">
    <w:abstractNumId w:val="106"/>
  </w:num>
  <w:num w:numId="82">
    <w:abstractNumId w:val="291"/>
  </w:num>
  <w:num w:numId="83">
    <w:abstractNumId w:val="50"/>
  </w:num>
  <w:num w:numId="84">
    <w:abstractNumId w:val="89"/>
  </w:num>
  <w:num w:numId="85">
    <w:abstractNumId w:val="184"/>
  </w:num>
  <w:num w:numId="86">
    <w:abstractNumId w:val="62"/>
  </w:num>
  <w:num w:numId="87">
    <w:abstractNumId w:val="16"/>
  </w:num>
  <w:num w:numId="88">
    <w:abstractNumId w:val="229"/>
  </w:num>
  <w:num w:numId="89">
    <w:abstractNumId w:val="267"/>
  </w:num>
  <w:num w:numId="90">
    <w:abstractNumId w:val="273"/>
  </w:num>
  <w:num w:numId="91">
    <w:abstractNumId w:val="29"/>
  </w:num>
  <w:num w:numId="92">
    <w:abstractNumId w:val="248"/>
  </w:num>
  <w:num w:numId="93">
    <w:abstractNumId w:val="97"/>
  </w:num>
  <w:num w:numId="94">
    <w:abstractNumId w:val="92"/>
  </w:num>
  <w:num w:numId="95">
    <w:abstractNumId w:val="32"/>
  </w:num>
  <w:num w:numId="96">
    <w:abstractNumId w:val="160"/>
  </w:num>
  <w:num w:numId="97">
    <w:abstractNumId w:val="237"/>
  </w:num>
  <w:num w:numId="98">
    <w:abstractNumId w:val="154"/>
  </w:num>
  <w:num w:numId="99">
    <w:abstractNumId w:val="30"/>
  </w:num>
  <w:num w:numId="100">
    <w:abstractNumId w:val="128"/>
  </w:num>
  <w:num w:numId="101">
    <w:abstractNumId w:val="94"/>
  </w:num>
  <w:num w:numId="102">
    <w:abstractNumId w:val="264"/>
  </w:num>
  <w:num w:numId="103">
    <w:abstractNumId w:val="46"/>
  </w:num>
  <w:num w:numId="104">
    <w:abstractNumId w:val="174"/>
  </w:num>
  <w:num w:numId="105">
    <w:abstractNumId w:val="107"/>
  </w:num>
  <w:num w:numId="106">
    <w:abstractNumId w:val="178"/>
  </w:num>
  <w:num w:numId="107">
    <w:abstractNumId w:val="244"/>
  </w:num>
  <w:num w:numId="108">
    <w:abstractNumId w:val="80"/>
  </w:num>
  <w:num w:numId="109">
    <w:abstractNumId w:val="209"/>
  </w:num>
  <w:num w:numId="110">
    <w:abstractNumId w:val="228"/>
  </w:num>
  <w:num w:numId="111">
    <w:abstractNumId w:val="23"/>
  </w:num>
  <w:num w:numId="112">
    <w:abstractNumId w:val="215"/>
  </w:num>
  <w:num w:numId="113">
    <w:abstractNumId w:val="68"/>
  </w:num>
  <w:num w:numId="114">
    <w:abstractNumId w:val="60"/>
  </w:num>
  <w:num w:numId="115">
    <w:abstractNumId w:val="261"/>
  </w:num>
  <w:num w:numId="116">
    <w:abstractNumId w:val="206"/>
  </w:num>
  <w:num w:numId="117">
    <w:abstractNumId w:val="85"/>
  </w:num>
  <w:num w:numId="118">
    <w:abstractNumId w:val="79"/>
  </w:num>
  <w:num w:numId="119">
    <w:abstractNumId w:val="259"/>
  </w:num>
  <w:num w:numId="120">
    <w:abstractNumId w:val="147"/>
  </w:num>
  <w:num w:numId="121">
    <w:abstractNumId w:val="47"/>
  </w:num>
  <w:num w:numId="122">
    <w:abstractNumId w:val="220"/>
  </w:num>
  <w:num w:numId="123">
    <w:abstractNumId w:val="110"/>
  </w:num>
  <w:num w:numId="124">
    <w:abstractNumId w:val="53"/>
  </w:num>
  <w:num w:numId="125">
    <w:abstractNumId w:val="63"/>
  </w:num>
  <w:num w:numId="126">
    <w:abstractNumId w:val="287"/>
  </w:num>
  <w:num w:numId="127">
    <w:abstractNumId w:val="186"/>
  </w:num>
  <w:num w:numId="128">
    <w:abstractNumId w:val="25"/>
  </w:num>
  <w:num w:numId="129">
    <w:abstractNumId w:val="238"/>
  </w:num>
  <w:num w:numId="130">
    <w:abstractNumId w:val="202"/>
  </w:num>
  <w:num w:numId="131">
    <w:abstractNumId w:val="135"/>
  </w:num>
  <w:num w:numId="132">
    <w:abstractNumId w:val="57"/>
  </w:num>
  <w:num w:numId="133">
    <w:abstractNumId w:val="193"/>
  </w:num>
  <w:num w:numId="134">
    <w:abstractNumId w:val="241"/>
  </w:num>
  <w:num w:numId="135">
    <w:abstractNumId w:val="278"/>
  </w:num>
  <w:num w:numId="136">
    <w:abstractNumId w:val="204"/>
  </w:num>
  <w:num w:numId="137">
    <w:abstractNumId w:val="66"/>
  </w:num>
  <w:num w:numId="138">
    <w:abstractNumId w:val="137"/>
  </w:num>
  <w:num w:numId="139">
    <w:abstractNumId w:val="13"/>
  </w:num>
  <w:num w:numId="140">
    <w:abstractNumId w:val="152"/>
  </w:num>
  <w:num w:numId="141">
    <w:abstractNumId w:val="44"/>
  </w:num>
  <w:num w:numId="142">
    <w:abstractNumId w:val="282"/>
  </w:num>
  <w:num w:numId="143">
    <w:abstractNumId w:val="284"/>
  </w:num>
  <w:num w:numId="144">
    <w:abstractNumId w:val="203"/>
  </w:num>
  <w:num w:numId="145">
    <w:abstractNumId w:val="250"/>
  </w:num>
  <w:num w:numId="146">
    <w:abstractNumId w:val="181"/>
  </w:num>
  <w:num w:numId="147">
    <w:abstractNumId w:val="226"/>
  </w:num>
  <w:num w:numId="148">
    <w:abstractNumId w:val="124"/>
  </w:num>
  <w:num w:numId="149">
    <w:abstractNumId w:val="61"/>
  </w:num>
  <w:num w:numId="150">
    <w:abstractNumId w:val="194"/>
  </w:num>
  <w:num w:numId="151">
    <w:abstractNumId w:val="95"/>
  </w:num>
  <w:num w:numId="152">
    <w:abstractNumId w:val="139"/>
  </w:num>
  <w:num w:numId="153">
    <w:abstractNumId w:val="77"/>
  </w:num>
  <w:num w:numId="154">
    <w:abstractNumId w:val="52"/>
  </w:num>
  <w:num w:numId="155">
    <w:abstractNumId w:val="191"/>
  </w:num>
  <w:num w:numId="156">
    <w:abstractNumId w:val="78"/>
  </w:num>
  <w:num w:numId="157">
    <w:abstractNumId w:val="113"/>
  </w:num>
  <w:num w:numId="158">
    <w:abstractNumId w:val="253"/>
  </w:num>
  <w:num w:numId="159">
    <w:abstractNumId w:val="64"/>
  </w:num>
  <w:num w:numId="160">
    <w:abstractNumId w:val="14"/>
  </w:num>
  <w:num w:numId="161">
    <w:abstractNumId w:val="149"/>
  </w:num>
  <w:num w:numId="162">
    <w:abstractNumId w:val="270"/>
  </w:num>
  <w:num w:numId="163">
    <w:abstractNumId w:val="275"/>
  </w:num>
  <w:num w:numId="164">
    <w:abstractNumId w:val="140"/>
  </w:num>
  <w:num w:numId="165">
    <w:abstractNumId w:val="148"/>
  </w:num>
  <w:num w:numId="166">
    <w:abstractNumId w:val="93"/>
  </w:num>
  <w:num w:numId="167">
    <w:abstractNumId w:val="251"/>
  </w:num>
  <w:num w:numId="168">
    <w:abstractNumId w:val="114"/>
  </w:num>
  <w:num w:numId="169">
    <w:abstractNumId w:val="102"/>
  </w:num>
  <w:num w:numId="170">
    <w:abstractNumId w:val="280"/>
  </w:num>
  <w:num w:numId="171">
    <w:abstractNumId w:val="172"/>
  </w:num>
  <w:num w:numId="172">
    <w:abstractNumId w:val="37"/>
  </w:num>
  <w:num w:numId="173">
    <w:abstractNumId w:val="65"/>
  </w:num>
  <w:num w:numId="174">
    <w:abstractNumId w:val="175"/>
  </w:num>
  <w:num w:numId="175">
    <w:abstractNumId w:val="27"/>
  </w:num>
  <w:num w:numId="176">
    <w:abstractNumId w:val="170"/>
  </w:num>
  <w:num w:numId="177">
    <w:abstractNumId w:val="245"/>
  </w:num>
  <w:num w:numId="178">
    <w:abstractNumId w:val="161"/>
  </w:num>
  <w:num w:numId="179">
    <w:abstractNumId w:val="277"/>
  </w:num>
  <w:num w:numId="180">
    <w:abstractNumId w:val="70"/>
  </w:num>
  <w:num w:numId="181">
    <w:abstractNumId w:val="35"/>
  </w:num>
  <w:num w:numId="182">
    <w:abstractNumId w:val="217"/>
  </w:num>
  <w:num w:numId="183">
    <w:abstractNumId w:val="159"/>
  </w:num>
  <w:num w:numId="184">
    <w:abstractNumId w:val="208"/>
  </w:num>
  <w:num w:numId="185">
    <w:abstractNumId w:val="123"/>
  </w:num>
  <w:num w:numId="186">
    <w:abstractNumId w:val="189"/>
  </w:num>
  <w:num w:numId="187">
    <w:abstractNumId w:val="255"/>
  </w:num>
  <w:num w:numId="188">
    <w:abstractNumId w:val="99"/>
  </w:num>
  <w:num w:numId="189">
    <w:abstractNumId w:val="134"/>
  </w:num>
  <w:num w:numId="190">
    <w:abstractNumId w:val="205"/>
  </w:num>
  <w:num w:numId="191">
    <w:abstractNumId w:val="96"/>
  </w:num>
  <w:num w:numId="192">
    <w:abstractNumId w:val="54"/>
  </w:num>
  <w:num w:numId="193">
    <w:abstractNumId w:val="31"/>
  </w:num>
  <w:num w:numId="194">
    <w:abstractNumId w:val="274"/>
  </w:num>
  <w:num w:numId="195">
    <w:abstractNumId w:val="224"/>
  </w:num>
  <w:num w:numId="196">
    <w:abstractNumId w:val="48"/>
  </w:num>
  <w:num w:numId="197">
    <w:abstractNumId w:val="231"/>
  </w:num>
  <w:num w:numId="198">
    <w:abstractNumId w:val="252"/>
  </w:num>
  <w:num w:numId="199">
    <w:abstractNumId w:val="262"/>
  </w:num>
  <w:num w:numId="200">
    <w:abstractNumId w:val="276"/>
  </w:num>
  <w:num w:numId="201">
    <w:abstractNumId w:val="56"/>
  </w:num>
  <w:num w:numId="202">
    <w:abstractNumId w:val="286"/>
  </w:num>
  <w:num w:numId="203">
    <w:abstractNumId w:val="109"/>
  </w:num>
  <w:num w:numId="204">
    <w:abstractNumId w:val="188"/>
  </w:num>
  <w:num w:numId="205">
    <w:abstractNumId w:val="176"/>
  </w:num>
  <w:num w:numId="206">
    <w:abstractNumId w:val="256"/>
  </w:num>
  <w:num w:numId="207">
    <w:abstractNumId w:val="84"/>
  </w:num>
  <w:num w:numId="208">
    <w:abstractNumId w:val="136"/>
  </w:num>
  <w:num w:numId="209">
    <w:abstractNumId w:val="227"/>
  </w:num>
  <w:num w:numId="210">
    <w:abstractNumId w:val="239"/>
  </w:num>
  <w:num w:numId="211">
    <w:abstractNumId w:val="122"/>
  </w:num>
  <w:num w:numId="212">
    <w:abstractNumId w:val="73"/>
  </w:num>
  <w:num w:numId="213">
    <w:abstractNumId w:val="121"/>
  </w:num>
  <w:num w:numId="214">
    <w:abstractNumId w:val="213"/>
  </w:num>
  <w:num w:numId="215">
    <w:abstractNumId w:val="281"/>
  </w:num>
  <w:num w:numId="216">
    <w:abstractNumId w:val="247"/>
  </w:num>
  <w:num w:numId="217">
    <w:abstractNumId w:val="196"/>
  </w:num>
  <w:num w:numId="218">
    <w:abstractNumId w:val="199"/>
  </w:num>
  <w:num w:numId="219">
    <w:abstractNumId w:val="87"/>
  </w:num>
  <w:num w:numId="220">
    <w:abstractNumId w:val="131"/>
  </w:num>
  <w:num w:numId="221">
    <w:abstractNumId w:val="81"/>
  </w:num>
  <w:num w:numId="222">
    <w:abstractNumId w:val="289"/>
  </w:num>
  <w:num w:numId="223">
    <w:abstractNumId w:val="33"/>
  </w:num>
  <w:num w:numId="224">
    <w:abstractNumId w:val="146"/>
  </w:num>
  <w:num w:numId="225">
    <w:abstractNumId w:val="141"/>
  </w:num>
  <w:num w:numId="226">
    <w:abstractNumId w:val="179"/>
  </w:num>
  <w:num w:numId="227">
    <w:abstractNumId w:val="182"/>
  </w:num>
  <w:num w:numId="228">
    <w:abstractNumId w:val="210"/>
  </w:num>
  <w:num w:numId="229">
    <w:abstractNumId w:val="272"/>
  </w:num>
  <w:num w:numId="230">
    <w:abstractNumId w:val="236"/>
  </w:num>
  <w:num w:numId="231">
    <w:abstractNumId w:val="28"/>
  </w:num>
  <w:num w:numId="232">
    <w:abstractNumId w:val="126"/>
  </w:num>
  <w:num w:numId="233">
    <w:abstractNumId w:val="117"/>
  </w:num>
  <w:num w:numId="234">
    <w:abstractNumId w:val="283"/>
  </w:num>
  <w:num w:numId="235">
    <w:abstractNumId w:val="49"/>
  </w:num>
  <w:num w:numId="236">
    <w:abstractNumId w:val="45"/>
  </w:num>
  <w:num w:numId="237">
    <w:abstractNumId w:val="51"/>
  </w:num>
  <w:num w:numId="238">
    <w:abstractNumId w:val="243"/>
  </w:num>
  <w:num w:numId="239">
    <w:abstractNumId w:val="285"/>
  </w:num>
  <w:num w:numId="240">
    <w:abstractNumId w:val="42"/>
  </w:num>
  <w:num w:numId="241">
    <w:abstractNumId w:val="138"/>
  </w:num>
  <w:num w:numId="242">
    <w:abstractNumId w:val="82"/>
  </w:num>
  <w:num w:numId="243">
    <w:abstractNumId w:val="187"/>
  </w:num>
  <w:num w:numId="244">
    <w:abstractNumId w:val="41"/>
  </w:num>
  <w:num w:numId="245">
    <w:abstractNumId w:val="74"/>
  </w:num>
  <w:num w:numId="246">
    <w:abstractNumId w:val="168"/>
  </w:num>
  <w:num w:numId="247">
    <w:abstractNumId w:val="120"/>
  </w:num>
  <w:num w:numId="248">
    <w:abstractNumId w:val="260"/>
  </w:num>
  <w:num w:numId="249">
    <w:abstractNumId w:val="263"/>
  </w:num>
  <w:num w:numId="250">
    <w:abstractNumId w:val="150"/>
  </w:num>
  <w:num w:numId="251">
    <w:abstractNumId w:val="91"/>
  </w:num>
  <w:num w:numId="252">
    <w:abstractNumId w:val="104"/>
  </w:num>
  <w:num w:numId="253">
    <w:abstractNumId w:val="40"/>
  </w:num>
  <w:num w:numId="254">
    <w:abstractNumId w:val="216"/>
  </w:num>
  <w:num w:numId="255">
    <w:abstractNumId w:val="34"/>
  </w:num>
  <w:num w:numId="256">
    <w:abstractNumId w:val="207"/>
  </w:num>
  <w:numIdMacAtCleanup w:val="251"/>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64"/>
  <w:proofState w:spelling="clean" w:grammar="dirty"/>
  <w:trackRevisions w:val="false"/>
  <w:defaultTabStop w:val="709"/>
  <w:hyphenationZone w:val="425"/>
  <w:drawingGridHorizontalSpacing w:val="110"/>
  <w:displayHorizontalDrawingGridEvery w:val="2"/>
  <w:displayVerticalDrawingGridEvery w:val="2"/>
  <w:characterSpacingControl w:val="doNotCompress"/>
  <w:hdrShapeDefaults>
    <o:shapedefaults v:ext="edit" spidmax="6146"/>
  </w:hdrShapeDefaults>
  <w:footnotePr>
    <w:footnote w:id="-1"/>
    <w:footnote w:id="0"/>
  </w:footnotePr>
  <w:endnotePr>
    <w:endnote w:id="-1"/>
    <w:endnote w:id="0"/>
  </w:endnotePr>
  <w:compat/>
  <w:rsids>
    <w:rsidRoot w:val="00301737"/>
    <w:rsid w:val="00000B9F"/>
    <w:rsid w:val="00001110"/>
    <w:rsid w:val="00004C1A"/>
    <w:rsid w:val="00005EAD"/>
    <w:rsid w:val="00012404"/>
    <w:rsid w:val="000146BE"/>
    <w:rsid w:val="00016354"/>
    <w:rsid w:val="00021673"/>
    <w:rsid w:val="0002168A"/>
    <w:rsid w:val="00023091"/>
    <w:rsid w:val="00023729"/>
    <w:rsid w:val="000249B0"/>
    <w:rsid w:val="00025DBA"/>
    <w:rsid w:val="00026D4B"/>
    <w:rsid w:val="00027496"/>
    <w:rsid w:val="00030187"/>
    <w:rsid w:val="0003233C"/>
    <w:rsid w:val="0003357C"/>
    <w:rsid w:val="0003447C"/>
    <w:rsid w:val="00040B77"/>
    <w:rsid w:val="00042C9A"/>
    <w:rsid w:val="00042F93"/>
    <w:rsid w:val="000441AB"/>
    <w:rsid w:val="000447A9"/>
    <w:rsid w:val="00046496"/>
    <w:rsid w:val="00047A7B"/>
    <w:rsid w:val="000511C5"/>
    <w:rsid w:val="00052E74"/>
    <w:rsid w:val="000535CA"/>
    <w:rsid w:val="000536D1"/>
    <w:rsid w:val="000547B4"/>
    <w:rsid w:val="00054AFC"/>
    <w:rsid w:val="00056682"/>
    <w:rsid w:val="000569DC"/>
    <w:rsid w:val="00056D55"/>
    <w:rsid w:val="000573A7"/>
    <w:rsid w:val="00057DC2"/>
    <w:rsid w:val="00062188"/>
    <w:rsid w:val="00062744"/>
    <w:rsid w:val="000634B2"/>
    <w:rsid w:val="00067515"/>
    <w:rsid w:val="000679F0"/>
    <w:rsid w:val="000707B1"/>
    <w:rsid w:val="00070D72"/>
    <w:rsid w:val="000710FE"/>
    <w:rsid w:val="000723BD"/>
    <w:rsid w:val="00072E71"/>
    <w:rsid w:val="000749C1"/>
    <w:rsid w:val="00076C2A"/>
    <w:rsid w:val="000804D8"/>
    <w:rsid w:val="000806BE"/>
    <w:rsid w:val="0008148B"/>
    <w:rsid w:val="00081AFD"/>
    <w:rsid w:val="00083006"/>
    <w:rsid w:val="00083142"/>
    <w:rsid w:val="000833DB"/>
    <w:rsid w:val="00084F9F"/>
    <w:rsid w:val="000855A8"/>
    <w:rsid w:val="00085B1A"/>
    <w:rsid w:val="00085E0A"/>
    <w:rsid w:val="00086154"/>
    <w:rsid w:val="00086836"/>
    <w:rsid w:val="000873B7"/>
    <w:rsid w:val="00090337"/>
    <w:rsid w:val="00090371"/>
    <w:rsid w:val="000905F8"/>
    <w:rsid w:val="000912CD"/>
    <w:rsid w:val="000917C9"/>
    <w:rsid w:val="0009254B"/>
    <w:rsid w:val="000932FD"/>
    <w:rsid w:val="0009372F"/>
    <w:rsid w:val="000940C4"/>
    <w:rsid w:val="00094305"/>
    <w:rsid w:val="00095AD1"/>
    <w:rsid w:val="00095B0E"/>
    <w:rsid w:val="000A0069"/>
    <w:rsid w:val="000A13C3"/>
    <w:rsid w:val="000A1CD1"/>
    <w:rsid w:val="000A2D57"/>
    <w:rsid w:val="000A44EE"/>
    <w:rsid w:val="000A5256"/>
    <w:rsid w:val="000A5BB1"/>
    <w:rsid w:val="000A6200"/>
    <w:rsid w:val="000B140A"/>
    <w:rsid w:val="000B1EED"/>
    <w:rsid w:val="000B21B4"/>
    <w:rsid w:val="000B2BFF"/>
    <w:rsid w:val="000B4212"/>
    <w:rsid w:val="000B5BFF"/>
    <w:rsid w:val="000B6A1A"/>
    <w:rsid w:val="000C0739"/>
    <w:rsid w:val="000C10CA"/>
    <w:rsid w:val="000C153B"/>
    <w:rsid w:val="000C178A"/>
    <w:rsid w:val="000C2F92"/>
    <w:rsid w:val="000C35C9"/>
    <w:rsid w:val="000C38D0"/>
    <w:rsid w:val="000C3C45"/>
    <w:rsid w:val="000C3CE8"/>
    <w:rsid w:val="000C45FC"/>
    <w:rsid w:val="000C473B"/>
    <w:rsid w:val="000C477A"/>
    <w:rsid w:val="000C4ADE"/>
    <w:rsid w:val="000C53C4"/>
    <w:rsid w:val="000C63FC"/>
    <w:rsid w:val="000C6B65"/>
    <w:rsid w:val="000C6D0D"/>
    <w:rsid w:val="000D0BFF"/>
    <w:rsid w:val="000D0EF5"/>
    <w:rsid w:val="000D1965"/>
    <w:rsid w:val="000D1AC5"/>
    <w:rsid w:val="000D1D92"/>
    <w:rsid w:val="000D20DC"/>
    <w:rsid w:val="000D368A"/>
    <w:rsid w:val="000D3B0C"/>
    <w:rsid w:val="000D4020"/>
    <w:rsid w:val="000D42D3"/>
    <w:rsid w:val="000D44DA"/>
    <w:rsid w:val="000D4640"/>
    <w:rsid w:val="000D4C54"/>
    <w:rsid w:val="000D5FD1"/>
    <w:rsid w:val="000D61BE"/>
    <w:rsid w:val="000D63DA"/>
    <w:rsid w:val="000E1827"/>
    <w:rsid w:val="000E2092"/>
    <w:rsid w:val="000E28CA"/>
    <w:rsid w:val="000E3522"/>
    <w:rsid w:val="000E5B4E"/>
    <w:rsid w:val="000F23FD"/>
    <w:rsid w:val="000F253E"/>
    <w:rsid w:val="000F4B21"/>
    <w:rsid w:val="000F5907"/>
    <w:rsid w:val="000F64CD"/>
    <w:rsid w:val="00100352"/>
    <w:rsid w:val="00100B09"/>
    <w:rsid w:val="00100CCF"/>
    <w:rsid w:val="00102BF0"/>
    <w:rsid w:val="001032FE"/>
    <w:rsid w:val="00103E72"/>
    <w:rsid w:val="00106097"/>
    <w:rsid w:val="00106AFA"/>
    <w:rsid w:val="00111BC6"/>
    <w:rsid w:val="00113BD1"/>
    <w:rsid w:val="00113FF0"/>
    <w:rsid w:val="00114387"/>
    <w:rsid w:val="00114BF8"/>
    <w:rsid w:val="00114D51"/>
    <w:rsid w:val="00116149"/>
    <w:rsid w:val="00117365"/>
    <w:rsid w:val="001208CD"/>
    <w:rsid w:val="00120B70"/>
    <w:rsid w:val="00121B6D"/>
    <w:rsid w:val="0012247C"/>
    <w:rsid w:val="001232E6"/>
    <w:rsid w:val="001235C2"/>
    <w:rsid w:val="00123C32"/>
    <w:rsid w:val="00123D0D"/>
    <w:rsid w:val="00124570"/>
    <w:rsid w:val="001245BF"/>
    <w:rsid w:val="00124AB1"/>
    <w:rsid w:val="00124ED3"/>
    <w:rsid w:val="00125C7C"/>
    <w:rsid w:val="00126A1D"/>
    <w:rsid w:val="00132539"/>
    <w:rsid w:val="00133100"/>
    <w:rsid w:val="00134488"/>
    <w:rsid w:val="00134A44"/>
    <w:rsid w:val="00134EB1"/>
    <w:rsid w:val="00136C6E"/>
    <w:rsid w:val="001374E4"/>
    <w:rsid w:val="00137507"/>
    <w:rsid w:val="00140AC2"/>
    <w:rsid w:val="00141DD9"/>
    <w:rsid w:val="001423F4"/>
    <w:rsid w:val="00142E7B"/>
    <w:rsid w:val="00143BDA"/>
    <w:rsid w:val="001443F2"/>
    <w:rsid w:val="00145232"/>
    <w:rsid w:val="001461EE"/>
    <w:rsid w:val="001468A8"/>
    <w:rsid w:val="001507C0"/>
    <w:rsid w:val="001529C7"/>
    <w:rsid w:val="00152E4A"/>
    <w:rsid w:val="00154382"/>
    <w:rsid w:val="00154715"/>
    <w:rsid w:val="0015487B"/>
    <w:rsid w:val="00154AC4"/>
    <w:rsid w:val="00154C1D"/>
    <w:rsid w:val="00155A84"/>
    <w:rsid w:val="00155C13"/>
    <w:rsid w:val="001603CC"/>
    <w:rsid w:val="00160AF1"/>
    <w:rsid w:val="00161304"/>
    <w:rsid w:val="00162A4A"/>
    <w:rsid w:val="00166FBC"/>
    <w:rsid w:val="00167B08"/>
    <w:rsid w:val="001706E6"/>
    <w:rsid w:val="00171449"/>
    <w:rsid w:val="00171450"/>
    <w:rsid w:val="00171954"/>
    <w:rsid w:val="00171976"/>
    <w:rsid w:val="00171995"/>
    <w:rsid w:val="00172AC8"/>
    <w:rsid w:val="0017433D"/>
    <w:rsid w:val="001756B0"/>
    <w:rsid w:val="001758DB"/>
    <w:rsid w:val="00176C02"/>
    <w:rsid w:val="00176E9F"/>
    <w:rsid w:val="00177F08"/>
    <w:rsid w:val="001807F8"/>
    <w:rsid w:val="00180836"/>
    <w:rsid w:val="001815A0"/>
    <w:rsid w:val="00187CE2"/>
    <w:rsid w:val="00190799"/>
    <w:rsid w:val="00193AFB"/>
    <w:rsid w:val="00193D14"/>
    <w:rsid w:val="001944D7"/>
    <w:rsid w:val="00195F4C"/>
    <w:rsid w:val="00197EB5"/>
    <w:rsid w:val="001A07E8"/>
    <w:rsid w:val="001A1E45"/>
    <w:rsid w:val="001A24E9"/>
    <w:rsid w:val="001A2CF0"/>
    <w:rsid w:val="001A498C"/>
    <w:rsid w:val="001A5FDA"/>
    <w:rsid w:val="001A62F1"/>
    <w:rsid w:val="001A6527"/>
    <w:rsid w:val="001A7AF9"/>
    <w:rsid w:val="001B1FB7"/>
    <w:rsid w:val="001B4764"/>
    <w:rsid w:val="001B55AA"/>
    <w:rsid w:val="001B5D3C"/>
    <w:rsid w:val="001B6789"/>
    <w:rsid w:val="001B68D6"/>
    <w:rsid w:val="001B75B3"/>
    <w:rsid w:val="001B79F9"/>
    <w:rsid w:val="001C0818"/>
    <w:rsid w:val="001C21F5"/>
    <w:rsid w:val="001C318C"/>
    <w:rsid w:val="001C540B"/>
    <w:rsid w:val="001C59D9"/>
    <w:rsid w:val="001C61F1"/>
    <w:rsid w:val="001D067C"/>
    <w:rsid w:val="001D0E11"/>
    <w:rsid w:val="001D136A"/>
    <w:rsid w:val="001D15F9"/>
    <w:rsid w:val="001D3E6C"/>
    <w:rsid w:val="001D540B"/>
    <w:rsid w:val="001D69D4"/>
    <w:rsid w:val="001E25FB"/>
    <w:rsid w:val="001E300B"/>
    <w:rsid w:val="001E30A8"/>
    <w:rsid w:val="001E3216"/>
    <w:rsid w:val="001E347E"/>
    <w:rsid w:val="001E7785"/>
    <w:rsid w:val="001E77F9"/>
    <w:rsid w:val="001E7EBB"/>
    <w:rsid w:val="001F1A48"/>
    <w:rsid w:val="001F21E7"/>
    <w:rsid w:val="001F5671"/>
    <w:rsid w:val="001F5773"/>
    <w:rsid w:val="001F58CB"/>
    <w:rsid w:val="001F6B2D"/>
    <w:rsid w:val="001F779C"/>
    <w:rsid w:val="001F7A4F"/>
    <w:rsid w:val="00201811"/>
    <w:rsid w:val="0020233B"/>
    <w:rsid w:val="00203056"/>
    <w:rsid w:val="00207000"/>
    <w:rsid w:val="002104A4"/>
    <w:rsid w:val="002105FE"/>
    <w:rsid w:val="002108D1"/>
    <w:rsid w:val="00210B9E"/>
    <w:rsid w:val="0021144E"/>
    <w:rsid w:val="00211BA9"/>
    <w:rsid w:val="00212B2A"/>
    <w:rsid w:val="00212D4B"/>
    <w:rsid w:val="00214319"/>
    <w:rsid w:val="002146F7"/>
    <w:rsid w:val="00214B1E"/>
    <w:rsid w:val="002151E4"/>
    <w:rsid w:val="002152FD"/>
    <w:rsid w:val="00215A73"/>
    <w:rsid w:val="002164C5"/>
    <w:rsid w:val="002204CB"/>
    <w:rsid w:val="00221521"/>
    <w:rsid w:val="00223207"/>
    <w:rsid w:val="002234AD"/>
    <w:rsid w:val="00223D94"/>
    <w:rsid w:val="00224C98"/>
    <w:rsid w:val="00224F26"/>
    <w:rsid w:val="002277A1"/>
    <w:rsid w:val="00227A4B"/>
    <w:rsid w:val="00230211"/>
    <w:rsid w:val="0023137D"/>
    <w:rsid w:val="0023146E"/>
    <w:rsid w:val="00234C75"/>
    <w:rsid w:val="00235C83"/>
    <w:rsid w:val="002427E4"/>
    <w:rsid w:val="00244D8C"/>
    <w:rsid w:val="00245E04"/>
    <w:rsid w:val="00246272"/>
    <w:rsid w:val="002462DF"/>
    <w:rsid w:val="00250088"/>
    <w:rsid w:val="002511B0"/>
    <w:rsid w:val="00251820"/>
    <w:rsid w:val="00251A5B"/>
    <w:rsid w:val="00251D53"/>
    <w:rsid w:val="0025222A"/>
    <w:rsid w:val="00252A31"/>
    <w:rsid w:val="00255EC0"/>
    <w:rsid w:val="0025769F"/>
    <w:rsid w:val="002576F4"/>
    <w:rsid w:val="0026030D"/>
    <w:rsid w:val="002612AE"/>
    <w:rsid w:val="00261FCE"/>
    <w:rsid w:val="00261FFA"/>
    <w:rsid w:val="0026457C"/>
    <w:rsid w:val="00264F40"/>
    <w:rsid w:val="00265165"/>
    <w:rsid w:val="002672FF"/>
    <w:rsid w:val="00267E58"/>
    <w:rsid w:val="00267E8C"/>
    <w:rsid w:val="00270477"/>
    <w:rsid w:val="00272463"/>
    <w:rsid w:val="00277B80"/>
    <w:rsid w:val="00277B9F"/>
    <w:rsid w:val="00280FE1"/>
    <w:rsid w:val="0028162F"/>
    <w:rsid w:val="002818AE"/>
    <w:rsid w:val="00281E9E"/>
    <w:rsid w:val="0028277D"/>
    <w:rsid w:val="002835EF"/>
    <w:rsid w:val="00284605"/>
    <w:rsid w:val="002851E1"/>
    <w:rsid w:val="00285E2A"/>
    <w:rsid w:val="00287227"/>
    <w:rsid w:val="002908F4"/>
    <w:rsid w:val="00291190"/>
    <w:rsid w:val="00291253"/>
    <w:rsid w:val="002925F6"/>
    <w:rsid w:val="002932E7"/>
    <w:rsid w:val="00294784"/>
    <w:rsid w:val="00296146"/>
    <w:rsid w:val="00297E43"/>
    <w:rsid w:val="002A0654"/>
    <w:rsid w:val="002A42B9"/>
    <w:rsid w:val="002A44D8"/>
    <w:rsid w:val="002A487E"/>
    <w:rsid w:val="002A53F7"/>
    <w:rsid w:val="002A6577"/>
    <w:rsid w:val="002A7115"/>
    <w:rsid w:val="002A7EE5"/>
    <w:rsid w:val="002B03B1"/>
    <w:rsid w:val="002B18C7"/>
    <w:rsid w:val="002B1A77"/>
    <w:rsid w:val="002B5AAD"/>
    <w:rsid w:val="002B6951"/>
    <w:rsid w:val="002B76CF"/>
    <w:rsid w:val="002B7972"/>
    <w:rsid w:val="002B7F85"/>
    <w:rsid w:val="002C05C4"/>
    <w:rsid w:val="002C4CEF"/>
    <w:rsid w:val="002C4D8E"/>
    <w:rsid w:val="002C61D9"/>
    <w:rsid w:val="002C6216"/>
    <w:rsid w:val="002D0D26"/>
    <w:rsid w:val="002D1202"/>
    <w:rsid w:val="002D1268"/>
    <w:rsid w:val="002D171C"/>
    <w:rsid w:val="002D19EB"/>
    <w:rsid w:val="002D20FF"/>
    <w:rsid w:val="002D4115"/>
    <w:rsid w:val="002D6147"/>
    <w:rsid w:val="002D635E"/>
    <w:rsid w:val="002D6F45"/>
    <w:rsid w:val="002D7163"/>
    <w:rsid w:val="002E26CF"/>
    <w:rsid w:val="002E2ADF"/>
    <w:rsid w:val="002E3C06"/>
    <w:rsid w:val="002E4A2D"/>
    <w:rsid w:val="002E4CD6"/>
    <w:rsid w:val="002E5009"/>
    <w:rsid w:val="002E55A6"/>
    <w:rsid w:val="002E6FEC"/>
    <w:rsid w:val="002E7585"/>
    <w:rsid w:val="002F0593"/>
    <w:rsid w:val="002F112F"/>
    <w:rsid w:val="002F1DAA"/>
    <w:rsid w:val="002F278A"/>
    <w:rsid w:val="002F4E4A"/>
    <w:rsid w:val="002F55B4"/>
    <w:rsid w:val="002F6EFC"/>
    <w:rsid w:val="002F7602"/>
    <w:rsid w:val="00300B45"/>
    <w:rsid w:val="00301737"/>
    <w:rsid w:val="0030189C"/>
    <w:rsid w:val="003050B5"/>
    <w:rsid w:val="00306411"/>
    <w:rsid w:val="003073C3"/>
    <w:rsid w:val="00307788"/>
    <w:rsid w:val="00311157"/>
    <w:rsid w:val="00312C16"/>
    <w:rsid w:val="00314529"/>
    <w:rsid w:val="003146C5"/>
    <w:rsid w:val="00315C55"/>
    <w:rsid w:val="003168E5"/>
    <w:rsid w:val="00321CA9"/>
    <w:rsid w:val="00321D02"/>
    <w:rsid w:val="003226C8"/>
    <w:rsid w:val="00322F3A"/>
    <w:rsid w:val="00322F7F"/>
    <w:rsid w:val="0032308B"/>
    <w:rsid w:val="003244A2"/>
    <w:rsid w:val="003258B7"/>
    <w:rsid w:val="00325962"/>
    <w:rsid w:val="003259FA"/>
    <w:rsid w:val="00325D52"/>
    <w:rsid w:val="003263FC"/>
    <w:rsid w:val="00326D2A"/>
    <w:rsid w:val="0033194D"/>
    <w:rsid w:val="0033309B"/>
    <w:rsid w:val="0033762E"/>
    <w:rsid w:val="0034082C"/>
    <w:rsid w:val="00340908"/>
    <w:rsid w:val="00340E9B"/>
    <w:rsid w:val="003414BB"/>
    <w:rsid w:val="003416CA"/>
    <w:rsid w:val="00341AA2"/>
    <w:rsid w:val="00343325"/>
    <w:rsid w:val="0034377F"/>
    <w:rsid w:val="00344B88"/>
    <w:rsid w:val="00345A1A"/>
    <w:rsid w:val="00345C0B"/>
    <w:rsid w:val="00347091"/>
    <w:rsid w:val="00347D16"/>
    <w:rsid w:val="00347DE1"/>
    <w:rsid w:val="00347E0C"/>
    <w:rsid w:val="00350D10"/>
    <w:rsid w:val="00351E84"/>
    <w:rsid w:val="00352971"/>
    <w:rsid w:val="00352A07"/>
    <w:rsid w:val="00353E08"/>
    <w:rsid w:val="003557BE"/>
    <w:rsid w:val="003567E6"/>
    <w:rsid w:val="00361157"/>
    <w:rsid w:val="003636CB"/>
    <w:rsid w:val="0036655B"/>
    <w:rsid w:val="0036782D"/>
    <w:rsid w:val="00367830"/>
    <w:rsid w:val="0037319B"/>
    <w:rsid w:val="0037445C"/>
    <w:rsid w:val="00375A01"/>
    <w:rsid w:val="00375B79"/>
    <w:rsid w:val="00375F85"/>
    <w:rsid w:val="00376596"/>
    <w:rsid w:val="00377086"/>
    <w:rsid w:val="00377621"/>
    <w:rsid w:val="00380AFD"/>
    <w:rsid w:val="003858A0"/>
    <w:rsid w:val="00387FB1"/>
    <w:rsid w:val="00390FA6"/>
    <w:rsid w:val="00393910"/>
    <w:rsid w:val="00394B43"/>
    <w:rsid w:val="00396866"/>
    <w:rsid w:val="0039766E"/>
    <w:rsid w:val="003976F0"/>
    <w:rsid w:val="003A0079"/>
    <w:rsid w:val="003A01AF"/>
    <w:rsid w:val="003A0CA2"/>
    <w:rsid w:val="003A1F7B"/>
    <w:rsid w:val="003A2DE1"/>
    <w:rsid w:val="003A37C4"/>
    <w:rsid w:val="003A39BF"/>
    <w:rsid w:val="003B05B0"/>
    <w:rsid w:val="003B0A74"/>
    <w:rsid w:val="003B192E"/>
    <w:rsid w:val="003B33EE"/>
    <w:rsid w:val="003B38AD"/>
    <w:rsid w:val="003B5766"/>
    <w:rsid w:val="003C13BE"/>
    <w:rsid w:val="003C1667"/>
    <w:rsid w:val="003C17FB"/>
    <w:rsid w:val="003C2B35"/>
    <w:rsid w:val="003C3BF3"/>
    <w:rsid w:val="003C3C95"/>
    <w:rsid w:val="003C5E62"/>
    <w:rsid w:val="003C67D9"/>
    <w:rsid w:val="003C6B4D"/>
    <w:rsid w:val="003C7EEB"/>
    <w:rsid w:val="003D0A42"/>
    <w:rsid w:val="003D23DF"/>
    <w:rsid w:val="003D27E1"/>
    <w:rsid w:val="003D5416"/>
    <w:rsid w:val="003D5C6C"/>
    <w:rsid w:val="003D6420"/>
    <w:rsid w:val="003D6507"/>
    <w:rsid w:val="003E0483"/>
    <w:rsid w:val="003E1832"/>
    <w:rsid w:val="003E2686"/>
    <w:rsid w:val="003E3803"/>
    <w:rsid w:val="003E4D37"/>
    <w:rsid w:val="003E6A24"/>
    <w:rsid w:val="003E6EC0"/>
    <w:rsid w:val="003E7231"/>
    <w:rsid w:val="003E794B"/>
    <w:rsid w:val="003F187A"/>
    <w:rsid w:val="003F197B"/>
    <w:rsid w:val="003F444F"/>
    <w:rsid w:val="003F4BE4"/>
    <w:rsid w:val="003F5098"/>
    <w:rsid w:val="003F5A9A"/>
    <w:rsid w:val="003F5D73"/>
    <w:rsid w:val="003F671E"/>
    <w:rsid w:val="003F7870"/>
    <w:rsid w:val="003F7A17"/>
    <w:rsid w:val="003F7B49"/>
    <w:rsid w:val="004003F6"/>
    <w:rsid w:val="00401543"/>
    <w:rsid w:val="00401A28"/>
    <w:rsid w:val="00403EA1"/>
    <w:rsid w:val="0040736C"/>
    <w:rsid w:val="00407A22"/>
    <w:rsid w:val="0041248D"/>
    <w:rsid w:val="00412C6A"/>
    <w:rsid w:val="0041462E"/>
    <w:rsid w:val="00415023"/>
    <w:rsid w:val="00420418"/>
    <w:rsid w:val="00420CDB"/>
    <w:rsid w:val="00422BC7"/>
    <w:rsid w:val="004241C4"/>
    <w:rsid w:val="00424BD0"/>
    <w:rsid w:val="00426C01"/>
    <w:rsid w:val="00427270"/>
    <w:rsid w:val="00427321"/>
    <w:rsid w:val="00427D4A"/>
    <w:rsid w:val="00430E0A"/>
    <w:rsid w:val="0043194A"/>
    <w:rsid w:val="00434895"/>
    <w:rsid w:val="00435691"/>
    <w:rsid w:val="00436533"/>
    <w:rsid w:val="00437752"/>
    <w:rsid w:val="00437F42"/>
    <w:rsid w:val="004405BF"/>
    <w:rsid w:val="0044130C"/>
    <w:rsid w:val="004424D4"/>
    <w:rsid w:val="00444187"/>
    <w:rsid w:val="00444370"/>
    <w:rsid w:val="004445CD"/>
    <w:rsid w:val="004462C4"/>
    <w:rsid w:val="00447CF0"/>
    <w:rsid w:val="00447F90"/>
    <w:rsid w:val="0045078A"/>
    <w:rsid w:val="00450E8D"/>
    <w:rsid w:val="004512AC"/>
    <w:rsid w:val="00452181"/>
    <w:rsid w:val="00452C2A"/>
    <w:rsid w:val="00452D23"/>
    <w:rsid w:val="004530A2"/>
    <w:rsid w:val="00454CF5"/>
    <w:rsid w:val="00455597"/>
    <w:rsid w:val="0045620B"/>
    <w:rsid w:val="004575F8"/>
    <w:rsid w:val="004578F5"/>
    <w:rsid w:val="00460201"/>
    <w:rsid w:val="004613DB"/>
    <w:rsid w:val="00462352"/>
    <w:rsid w:val="0046397A"/>
    <w:rsid w:val="00463B39"/>
    <w:rsid w:val="0046520B"/>
    <w:rsid w:val="00465D93"/>
    <w:rsid w:val="004667AA"/>
    <w:rsid w:val="00466B7E"/>
    <w:rsid w:val="00467406"/>
    <w:rsid w:val="00470370"/>
    <w:rsid w:val="0047070D"/>
    <w:rsid w:val="00472057"/>
    <w:rsid w:val="004721F4"/>
    <w:rsid w:val="00472501"/>
    <w:rsid w:val="00476C78"/>
    <w:rsid w:val="00476DCF"/>
    <w:rsid w:val="004771A9"/>
    <w:rsid w:val="004801CF"/>
    <w:rsid w:val="004810C9"/>
    <w:rsid w:val="004815C1"/>
    <w:rsid w:val="00481A25"/>
    <w:rsid w:val="004829C2"/>
    <w:rsid w:val="0048348C"/>
    <w:rsid w:val="0048379F"/>
    <w:rsid w:val="00484230"/>
    <w:rsid w:val="004843F6"/>
    <w:rsid w:val="0048456E"/>
    <w:rsid w:val="004862D4"/>
    <w:rsid w:val="004875B1"/>
    <w:rsid w:val="00487D23"/>
    <w:rsid w:val="00487DE7"/>
    <w:rsid w:val="0049045C"/>
    <w:rsid w:val="0049073E"/>
    <w:rsid w:val="0049079C"/>
    <w:rsid w:val="00490CD9"/>
    <w:rsid w:val="004925AB"/>
    <w:rsid w:val="004934D6"/>
    <w:rsid w:val="004935E2"/>
    <w:rsid w:val="00493E26"/>
    <w:rsid w:val="00494083"/>
    <w:rsid w:val="0049495A"/>
    <w:rsid w:val="004A1860"/>
    <w:rsid w:val="004A2B60"/>
    <w:rsid w:val="004A61FD"/>
    <w:rsid w:val="004A6EE3"/>
    <w:rsid w:val="004A77BB"/>
    <w:rsid w:val="004A7D4A"/>
    <w:rsid w:val="004B0B2D"/>
    <w:rsid w:val="004B2C56"/>
    <w:rsid w:val="004B355F"/>
    <w:rsid w:val="004B4D57"/>
    <w:rsid w:val="004B5F5D"/>
    <w:rsid w:val="004B6459"/>
    <w:rsid w:val="004B7DC8"/>
    <w:rsid w:val="004C08FB"/>
    <w:rsid w:val="004C2927"/>
    <w:rsid w:val="004C4082"/>
    <w:rsid w:val="004C62F6"/>
    <w:rsid w:val="004C63B2"/>
    <w:rsid w:val="004C71C8"/>
    <w:rsid w:val="004C7232"/>
    <w:rsid w:val="004D0360"/>
    <w:rsid w:val="004D069F"/>
    <w:rsid w:val="004D0AB5"/>
    <w:rsid w:val="004D0B65"/>
    <w:rsid w:val="004D1A6A"/>
    <w:rsid w:val="004D47B1"/>
    <w:rsid w:val="004D5274"/>
    <w:rsid w:val="004D5E56"/>
    <w:rsid w:val="004D62F9"/>
    <w:rsid w:val="004E099B"/>
    <w:rsid w:val="004E1F62"/>
    <w:rsid w:val="004E2E76"/>
    <w:rsid w:val="004E3B2D"/>
    <w:rsid w:val="004E3D11"/>
    <w:rsid w:val="004E4501"/>
    <w:rsid w:val="004E6688"/>
    <w:rsid w:val="004E6853"/>
    <w:rsid w:val="004E6D80"/>
    <w:rsid w:val="004F12E1"/>
    <w:rsid w:val="004F22F9"/>
    <w:rsid w:val="004F2B47"/>
    <w:rsid w:val="004F3149"/>
    <w:rsid w:val="004F40FC"/>
    <w:rsid w:val="004F586B"/>
    <w:rsid w:val="004F5A29"/>
    <w:rsid w:val="004F6513"/>
    <w:rsid w:val="004F7950"/>
    <w:rsid w:val="004F7B0D"/>
    <w:rsid w:val="005006BB"/>
    <w:rsid w:val="00500ED0"/>
    <w:rsid w:val="00501B53"/>
    <w:rsid w:val="005023DA"/>
    <w:rsid w:val="0050596F"/>
    <w:rsid w:val="0050767C"/>
    <w:rsid w:val="00507B3C"/>
    <w:rsid w:val="00511B7A"/>
    <w:rsid w:val="00513F77"/>
    <w:rsid w:val="00514000"/>
    <w:rsid w:val="00514811"/>
    <w:rsid w:val="00514870"/>
    <w:rsid w:val="005154FC"/>
    <w:rsid w:val="005167DF"/>
    <w:rsid w:val="005208D1"/>
    <w:rsid w:val="00520D66"/>
    <w:rsid w:val="00521C37"/>
    <w:rsid w:val="00522448"/>
    <w:rsid w:val="00522F15"/>
    <w:rsid w:val="00523A9B"/>
    <w:rsid w:val="00524B5D"/>
    <w:rsid w:val="00524FC7"/>
    <w:rsid w:val="005262D0"/>
    <w:rsid w:val="00526CD9"/>
    <w:rsid w:val="00526D1D"/>
    <w:rsid w:val="00530A3A"/>
    <w:rsid w:val="00532F55"/>
    <w:rsid w:val="00533975"/>
    <w:rsid w:val="00534B54"/>
    <w:rsid w:val="00535A7C"/>
    <w:rsid w:val="0053612A"/>
    <w:rsid w:val="005366E6"/>
    <w:rsid w:val="00536B73"/>
    <w:rsid w:val="00536E86"/>
    <w:rsid w:val="005375DA"/>
    <w:rsid w:val="005408F5"/>
    <w:rsid w:val="00540A4B"/>
    <w:rsid w:val="005438F2"/>
    <w:rsid w:val="005465AA"/>
    <w:rsid w:val="00546A0A"/>
    <w:rsid w:val="00546BF1"/>
    <w:rsid w:val="00547F7C"/>
    <w:rsid w:val="00550C6D"/>
    <w:rsid w:val="0055123E"/>
    <w:rsid w:val="00551789"/>
    <w:rsid w:val="00551EED"/>
    <w:rsid w:val="00551F01"/>
    <w:rsid w:val="00553105"/>
    <w:rsid w:val="00553952"/>
    <w:rsid w:val="00554E2F"/>
    <w:rsid w:val="0055644C"/>
    <w:rsid w:val="005607E8"/>
    <w:rsid w:val="00560877"/>
    <w:rsid w:val="00560C84"/>
    <w:rsid w:val="00560EF8"/>
    <w:rsid w:val="005620A6"/>
    <w:rsid w:val="005620B6"/>
    <w:rsid w:val="0056499D"/>
    <w:rsid w:val="00564ABD"/>
    <w:rsid w:val="00564CE2"/>
    <w:rsid w:val="00565F42"/>
    <w:rsid w:val="005672EC"/>
    <w:rsid w:val="00567407"/>
    <w:rsid w:val="005678C2"/>
    <w:rsid w:val="0057023E"/>
    <w:rsid w:val="005710E8"/>
    <w:rsid w:val="00572BF8"/>
    <w:rsid w:val="005743E3"/>
    <w:rsid w:val="00574790"/>
    <w:rsid w:val="00575DC8"/>
    <w:rsid w:val="0057729B"/>
    <w:rsid w:val="005803A7"/>
    <w:rsid w:val="00580465"/>
    <w:rsid w:val="00580CB0"/>
    <w:rsid w:val="00580E20"/>
    <w:rsid w:val="00583E37"/>
    <w:rsid w:val="00584053"/>
    <w:rsid w:val="00585EBF"/>
    <w:rsid w:val="00590B28"/>
    <w:rsid w:val="005943C7"/>
    <w:rsid w:val="005B02F1"/>
    <w:rsid w:val="005B0737"/>
    <w:rsid w:val="005B0784"/>
    <w:rsid w:val="005B11A3"/>
    <w:rsid w:val="005B1C9A"/>
    <w:rsid w:val="005B31DD"/>
    <w:rsid w:val="005B3B36"/>
    <w:rsid w:val="005B4559"/>
    <w:rsid w:val="005B4E3D"/>
    <w:rsid w:val="005B5494"/>
    <w:rsid w:val="005B74C4"/>
    <w:rsid w:val="005B78B3"/>
    <w:rsid w:val="005B78C9"/>
    <w:rsid w:val="005B7993"/>
    <w:rsid w:val="005B7C06"/>
    <w:rsid w:val="005C0C57"/>
    <w:rsid w:val="005C2E5E"/>
    <w:rsid w:val="005C2F0A"/>
    <w:rsid w:val="005C3868"/>
    <w:rsid w:val="005C4987"/>
    <w:rsid w:val="005C4F3D"/>
    <w:rsid w:val="005C5883"/>
    <w:rsid w:val="005C733F"/>
    <w:rsid w:val="005D036C"/>
    <w:rsid w:val="005D125C"/>
    <w:rsid w:val="005D290F"/>
    <w:rsid w:val="005D3554"/>
    <w:rsid w:val="005D360C"/>
    <w:rsid w:val="005D3976"/>
    <w:rsid w:val="005D5890"/>
    <w:rsid w:val="005D5A61"/>
    <w:rsid w:val="005D77CD"/>
    <w:rsid w:val="005E0ACB"/>
    <w:rsid w:val="005E2468"/>
    <w:rsid w:val="005E247E"/>
    <w:rsid w:val="005E26CB"/>
    <w:rsid w:val="005E3467"/>
    <w:rsid w:val="005F0827"/>
    <w:rsid w:val="005F2DCF"/>
    <w:rsid w:val="005F3C3F"/>
    <w:rsid w:val="005F425D"/>
    <w:rsid w:val="005F4C85"/>
    <w:rsid w:val="005F611A"/>
    <w:rsid w:val="005F64D5"/>
    <w:rsid w:val="005F6E35"/>
    <w:rsid w:val="005F78B3"/>
    <w:rsid w:val="00600F08"/>
    <w:rsid w:val="006013DF"/>
    <w:rsid w:val="006018DB"/>
    <w:rsid w:val="00601D86"/>
    <w:rsid w:val="006042B1"/>
    <w:rsid w:val="0060559C"/>
    <w:rsid w:val="0060594E"/>
    <w:rsid w:val="0060606D"/>
    <w:rsid w:val="006067E8"/>
    <w:rsid w:val="00607199"/>
    <w:rsid w:val="0060761A"/>
    <w:rsid w:val="00607994"/>
    <w:rsid w:val="00607CD4"/>
    <w:rsid w:val="00607FE7"/>
    <w:rsid w:val="006104B9"/>
    <w:rsid w:val="00610854"/>
    <w:rsid w:val="00610E4B"/>
    <w:rsid w:val="0061306E"/>
    <w:rsid w:val="00613B81"/>
    <w:rsid w:val="006226DB"/>
    <w:rsid w:val="00622F92"/>
    <w:rsid w:val="0062351E"/>
    <w:rsid w:val="00623D2B"/>
    <w:rsid w:val="00624839"/>
    <w:rsid w:val="00625846"/>
    <w:rsid w:val="00626843"/>
    <w:rsid w:val="006307A5"/>
    <w:rsid w:val="00630E3D"/>
    <w:rsid w:val="00631CDE"/>
    <w:rsid w:val="006325EC"/>
    <w:rsid w:val="00632DFB"/>
    <w:rsid w:val="00633A36"/>
    <w:rsid w:val="00634284"/>
    <w:rsid w:val="006354FD"/>
    <w:rsid w:val="00636315"/>
    <w:rsid w:val="0064112B"/>
    <w:rsid w:val="00641328"/>
    <w:rsid w:val="00642684"/>
    <w:rsid w:val="00645387"/>
    <w:rsid w:val="0065035A"/>
    <w:rsid w:val="00650428"/>
    <w:rsid w:val="00652BAE"/>
    <w:rsid w:val="00652D79"/>
    <w:rsid w:val="00653535"/>
    <w:rsid w:val="00653D38"/>
    <w:rsid w:val="00655150"/>
    <w:rsid w:val="00656845"/>
    <w:rsid w:val="00656DD2"/>
    <w:rsid w:val="00656F86"/>
    <w:rsid w:val="00657E0F"/>
    <w:rsid w:val="00660E45"/>
    <w:rsid w:val="00663F73"/>
    <w:rsid w:val="0066780D"/>
    <w:rsid w:val="0067041D"/>
    <w:rsid w:val="006706F3"/>
    <w:rsid w:val="0067134B"/>
    <w:rsid w:val="00673E5D"/>
    <w:rsid w:val="0067451A"/>
    <w:rsid w:val="00674CAB"/>
    <w:rsid w:val="0067560C"/>
    <w:rsid w:val="0067608E"/>
    <w:rsid w:val="006761AA"/>
    <w:rsid w:val="006772D7"/>
    <w:rsid w:val="00681095"/>
    <w:rsid w:val="00681143"/>
    <w:rsid w:val="00682521"/>
    <w:rsid w:val="00684289"/>
    <w:rsid w:val="00686246"/>
    <w:rsid w:val="0068697C"/>
    <w:rsid w:val="006869F3"/>
    <w:rsid w:val="00687143"/>
    <w:rsid w:val="00687C6C"/>
    <w:rsid w:val="00687DDD"/>
    <w:rsid w:val="00687E54"/>
    <w:rsid w:val="006903C0"/>
    <w:rsid w:val="00691C79"/>
    <w:rsid w:val="00694D62"/>
    <w:rsid w:val="0069637C"/>
    <w:rsid w:val="00696C1D"/>
    <w:rsid w:val="00697705"/>
    <w:rsid w:val="006A274A"/>
    <w:rsid w:val="006A289E"/>
    <w:rsid w:val="006A2DC7"/>
    <w:rsid w:val="006A4989"/>
    <w:rsid w:val="006A6D83"/>
    <w:rsid w:val="006B0D2D"/>
    <w:rsid w:val="006B1CCC"/>
    <w:rsid w:val="006B2A40"/>
    <w:rsid w:val="006B4107"/>
    <w:rsid w:val="006B52AB"/>
    <w:rsid w:val="006B6212"/>
    <w:rsid w:val="006B6A36"/>
    <w:rsid w:val="006B6CD2"/>
    <w:rsid w:val="006B7236"/>
    <w:rsid w:val="006B7F0A"/>
    <w:rsid w:val="006C007E"/>
    <w:rsid w:val="006C29D5"/>
    <w:rsid w:val="006C3551"/>
    <w:rsid w:val="006C4495"/>
    <w:rsid w:val="006C626C"/>
    <w:rsid w:val="006C70C1"/>
    <w:rsid w:val="006C7523"/>
    <w:rsid w:val="006D1493"/>
    <w:rsid w:val="006D5094"/>
    <w:rsid w:val="006D6F43"/>
    <w:rsid w:val="006E07B8"/>
    <w:rsid w:val="006E457A"/>
    <w:rsid w:val="006E5356"/>
    <w:rsid w:val="006E62F8"/>
    <w:rsid w:val="006E7E6D"/>
    <w:rsid w:val="006E7F96"/>
    <w:rsid w:val="006F177D"/>
    <w:rsid w:val="006F19C0"/>
    <w:rsid w:val="006F2211"/>
    <w:rsid w:val="006F3922"/>
    <w:rsid w:val="006F677F"/>
    <w:rsid w:val="006F68A4"/>
    <w:rsid w:val="006F6F51"/>
    <w:rsid w:val="00701437"/>
    <w:rsid w:val="007024F5"/>
    <w:rsid w:val="007025AD"/>
    <w:rsid w:val="00704866"/>
    <w:rsid w:val="00704D2C"/>
    <w:rsid w:val="007054BE"/>
    <w:rsid w:val="0070562B"/>
    <w:rsid w:val="00706417"/>
    <w:rsid w:val="0071037C"/>
    <w:rsid w:val="007106B6"/>
    <w:rsid w:val="00711503"/>
    <w:rsid w:val="00711D68"/>
    <w:rsid w:val="007147CA"/>
    <w:rsid w:val="00714A47"/>
    <w:rsid w:val="00714BFB"/>
    <w:rsid w:val="00715799"/>
    <w:rsid w:val="00716387"/>
    <w:rsid w:val="007166C8"/>
    <w:rsid w:val="0071762C"/>
    <w:rsid w:val="00722904"/>
    <w:rsid w:val="00725975"/>
    <w:rsid w:val="00725F06"/>
    <w:rsid w:val="00726699"/>
    <w:rsid w:val="00727586"/>
    <w:rsid w:val="007300BE"/>
    <w:rsid w:val="007318F6"/>
    <w:rsid w:val="00731CFC"/>
    <w:rsid w:val="0073212C"/>
    <w:rsid w:val="00732E13"/>
    <w:rsid w:val="0073338D"/>
    <w:rsid w:val="00733C94"/>
    <w:rsid w:val="00733CD7"/>
    <w:rsid w:val="00736170"/>
    <w:rsid w:val="007375B1"/>
    <w:rsid w:val="0074084F"/>
    <w:rsid w:val="00740B33"/>
    <w:rsid w:val="007429E3"/>
    <w:rsid w:val="00742CC6"/>
    <w:rsid w:val="007434EA"/>
    <w:rsid w:val="0074456F"/>
    <w:rsid w:val="00746090"/>
    <w:rsid w:val="00750020"/>
    <w:rsid w:val="0075165A"/>
    <w:rsid w:val="00751E41"/>
    <w:rsid w:val="00752C58"/>
    <w:rsid w:val="00753197"/>
    <w:rsid w:val="007538DF"/>
    <w:rsid w:val="00753FEB"/>
    <w:rsid w:val="00754760"/>
    <w:rsid w:val="00755521"/>
    <w:rsid w:val="00757093"/>
    <w:rsid w:val="007570F3"/>
    <w:rsid w:val="00757200"/>
    <w:rsid w:val="00757320"/>
    <w:rsid w:val="00761841"/>
    <w:rsid w:val="0076380F"/>
    <w:rsid w:val="00766B01"/>
    <w:rsid w:val="0076751C"/>
    <w:rsid w:val="0076762E"/>
    <w:rsid w:val="0077155F"/>
    <w:rsid w:val="00772A12"/>
    <w:rsid w:val="00772E34"/>
    <w:rsid w:val="00773F22"/>
    <w:rsid w:val="00775C99"/>
    <w:rsid w:val="0077604C"/>
    <w:rsid w:val="00776573"/>
    <w:rsid w:val="00780583"/>
    <w:rsid w:val="007812DF"/>
    <w:rsid w:val="00782742"/>
    <w:rsid w:val="00785FED"/>
    <w:rsid w:val="007904BD"/>
    <w:rsid w:val="0079347E"/>
    <w:rsid w:val="00793786"/>
    <w:rsid w:val="00794984"/>
    <w:rsid w:val="00794BE4"/>
    <w:rsid w:val="007955B9"/>
    <w:rsid w:val="00796231"/>
    <w:rsid w:val="00796E16"/>
    <w:rsid w:val="00797629"/>
    <w:rsid w:val="00797CF3"/>
    <w:rsid w:val="007A0E08"/>
    <w:rsid w:val="007A1853"/>
    <w:rsid w:val="007A22ED"/>
    <w:rsid w:val="007A2750"/>
    <w:rsid w:val="007A27A2"/>
    <w:rsid w:val="007A38C3"/>
    <w:rsid w:val="007A43F6"/>
    <w:rsid w:val="007A4486"/>
    <w:rsid w:val="007A44A2"/>
    <w:rsid w:val="007A4E15"/>
    <w:rsid w:val="007A6D3F"/>
    <w:rsid w:val="007A7CCD"/>
    <w:rsid w:val="007B0C41"/>
    <w:rsid w:val="007B1A32"/>
    <w:rsid w:val="007B38DD"/>
    <w:rsid w:val="007B5C8F"/>
    <w:rsid w:val="007B5EFB"/>
    <w:rsid w:val="007B73BB"/>
    <w:rsid w:val="007C2F87"/>
    <w:rsid w:val="007C3631"/>
    <w:rsid w:val="007C4351"/>
    <w:rsid w:val="007C4547"/>
    <w:rsid w:val="007D12E5"/>
    <w:rsid w:val="007D3430"/>
    <w:rsid w:val="007D63CE"/>
    <w:rsid w:val="007D6F11"/>
    <w:rsid w:val="007D7266"/>
    <w:rsid w:val="007E2C3E"/>
    <w:rsid w:val="007E2E61"/>
    <w:rsid w:val="007E3557"/>
    <w:rsid w:val="007E6CA1"/>
    <w:rsid w:val="007E7A10"/>
    <w:rsid w:val="007F07A2"/>
    <w:rsid w:val="007F1672"/>
    <w:rsid w:val="007F5DBF"/>
    <w:rsid w:val="007F6938"/>
    <w:rsid w:val="007F6A6E"/>
    <w:rsid w:val="007F76ED"/>
    <w:rsid w:val="008002CB"/>
    <w:rsid w:val="0080032F"/>
    <w:rsid w:val="00800C2C"/>
    <w:rsid w:val="00802835"/>
    <w:rsid w:val="00802E12"/>
    <w:rsid w:val="00803BF2"/>
    <w:rsid w:val="00804898"/>
    <w:rsid w:val="0080592B"/>
    <w:rsid w:val="00805AB0"/>
    <w:rsid w:val="00805BC9"/>
    <w:rsid w:val="008060C9"/>
    <w:rsid w:val="00810341"/>
    <w:rsid w:val="0081056F"/>
    <w:rsid w:val="00810635"/>
    <w:rsid w:val="00811235"/>
    <w:rsid w:val="00812403"/>
    <w:rsid w:val="00813FDC"/>
    <w:rsid w:val="00815621"/>
    <w:rsid w:val="0081679F"/>
    <w:rsid w:val="00817B19"/>
    <w:rsid w:val="00817CC5"/>
    <w:rsid w:val="0082083D"/>
    <w:rsid w:val="008211EC"/>
    <w:rsid w:val="008214D3"/>
    <w:rsid w:val="0082177B"/>
    <w:rsid w:val="00823A5A"/>
    <w:rsid w:val="008241D9"/>
    <w:rsid w:val="008243DA"/>
    <w:rsid w:val="00824A83"/>
    <w:rsid w:val="00824ADA"/>
    <w:rsid w:val="00824AE1"/>
    <w:rsid w:val="008260EB"/>
    <w:rsid w:val="008268E6"/>
    <w:rsid w:val="00826EC6"/>
    <w:rsid w:val="0082728B"/>
    <w:rsid w:val="008279B2"/>
    <w:rsid w:val="00831705"/>
    <w:rsid w:val="00833699"/>
    <w:rsid w:val="00833A8B"/>
    <w:rsid w:val="00833DFE"/>
    <w:rsid w:val="00834383"/>
    <w:rsid w:val="0083497C"/>
    <w:rsid w:val="0083528C"/>
    <w:rsid w:val="00836425"/>
    <w:rsid w:val="00836785"/>
    <w:rsid w:val="00837BAC"/>
    <w:rsid w:val="0084067F"/>
    <w:rsid w:val="00840C3F"/>
    <w:rsid w:val="008413C7"/>
    <w:rsid w:val="0084186C"/>
    <w:rsid w:val="008418D8"/>
    <w:rsid w:val="00843081"/>
    <w:rsid w:val="0084398C"/>
    <w:rsid w:val="0084648C"/>
    <w:rsid w:val="00846F77"/>
    <w:rsid w:val="00847286"/>
    <w:rsid w:val="00850218"/>
    <w:rsid w:val="00850463"/>
    <w:rsid w:val="00851F06"/>
    <w:rsid w:val="00852207"/>
    <w:rsid w:val="00852509"/>
    <w:rsid w:val="008528AB"/>
    <w:rsid w:val="008533CD"/>
    <w:rsid w:val="008535E9"/>
    <w:rsid w:val="00854165"/>
    <w:rsid w:val="00854FB3"/>
    <w:rsid w:val="00855547"/>
    <w:rsid w:val="0085638E"/>
    <w:rsid w:val="00856A2F"/>
    <w:rsid w:val="00856DF7"/>
    <w:rsid w:val="0085712F"/>
    <w:rsid w:val="00860571"/>
    <w:rsid w:val="008610E7"/>
    <w:rsid w:val="008619C6"/>
    <w:rsid w:val="00861CED"/>
    <w:rsid w:val="00862013"/>
    <w:rsid w:val="00862360"/>
    <w:rsid w:val="008624B9"/>
    <w:rsid w:val="00862529"/>
    <w:rsid w:val="00864C21"/>
    <w:rsid w:val="008666BA"/>
    <w:rsid w:val="008668E9"/>
    <w:rsid w:val="008677AD"/>
    <w:rsid w:val="00871137"/>
    <w:rsid w:val="00872389"/>
    <w:rsid w:val="00874855"/>
    <w:rsid w:val="00880866"/>
    <w:rsid w:val="00881423"/>
    <w:rsid w:val="0088210A"/>
    <w:rsid w:val="00883E33"/>
    <w:rsid w:val="00885924"/>
    <w:rsid w:val="00885C34"/>
    <w:rsid w:val="00886563"/>
    <w:rsid w:val="00886EC6"/>
    <w:rsid w:val="00887104"/>
    <w:rsid w:val="00887E25"/>
    <w:rsid w:val="00892F63"/>
    <w:rsid w:val="008930A7"/>
    <w:rsid w:val="00893BA7"/>
    <w:rsid w:val="0089417B"/>
    <w:rsid w:val="00894C0B"/>
    <w:rsid w:val="0089665E"/>
    <w:rsid w:val="00896C00"/>
    <w:rsid w:val="00896D2D"/>
    <w:rsid w:val="00896DD8"/>
    <w:rsid w:val="00897B3B"/>
    <w:rsid w:val="008A01B6"/>
    <w:rsid w:val="008A084B"/>
    <w:rsid w:val="008A2545"/>
    <w:rsid w:val="008A3862"/>
    <w:rsid w:val="008A7058"/>
    <w:rsid w:val="008B05CF"/>
    <w:rsid w:val="008B0AF6"/>
    <w:rsid w:val="008B18F5"/>
    <w:rsid w:val="008B265A"/>
    <w:rsid w:val="008B294B"/>
    <w:rsid w:val="008B492A"/>
    <w:rsid w:val="008B4F86"/>
    <w:rsid w:val="008B5064"/>
    <w:rsid w:val="008B658F"/>
    <w:rsid w:val="008B6606"/>
    <w:rsid w:val="008B6D27"/>
    <w:rsid w:val="008C13AA"/>
    <w:rsid w:val="008C1906"/>
    <w:rsid w:val="008C52DE"/>
    <w:rsid w:val="008C720E"/>
    <w:rsid w:val="008C7315"/>
    <w:rsid w:val="008D28F8"/>
    <w:rsid w:val="008D2B84"/>
    <w:rsid w:val="008D2BD3"/>
    <w:rsid w:val="008D3722"/>
    <w:rsid w:val="008D46D2"/>
    <w:rsid w:val="008D5EE6"/>
    <w:rsid w:val="008D7029"/>
    <w:rsid w:val="008D704B"/>
    <w:rsid w:val="008E1282"/>
    <w:rsid w:val="008E385A"/>
    <w:rsid w:val="008E3ADD"/>
    <w:rsid w:val="008E4090"/>
    <w:rsid w:val="008E5E3B"/>
    <w:rsid w:val="008E6AD4"/>
    <w:rsid w:val="008E7659"/>
    <w:rsid w:val="008E7BF8"/>
    <w:rsid w:val="008F01EF"/>
    <w:rsid w:val="008F062F"/>
    <w:rsid w:val="008F0AB9"/>
    <w:rsid w:val="008F1084"/>
    <w:rsid w:val="008F1CB6"/>
    <w:rsid w:val="008F2FDA"/>
    <w:rsid w:val="008F395F"/>
    <w:rsid w:val="008F4438"/>
    <w:rsid w:val="008F5497"/>
    <w:rsid w:val="008F6BBC"/>
    <w:rsid w:val="008F7107"/>
    <w:rsid w:val="008F7872"/>
    <w:rsid w:val="008F7AAA"/>
    <w:rsid w:val="00901B3D"/>
    <w:rsid w:val="00904CF5"/>
    <w:rsid w:val="009050EA"/>
    <w:rsid w:val="00906250"/>
    <w:rsid w:val="00911687"/>
    <w:rsid w:val="0091451B"/>
    <w:rsid w:val="00914F98"/>
    <w:rsid w:val="009158A7"/>
    <w:rsid w:val="00916139"/>
    <w:rsid w:val="00916354"/>
    <w:rsid w:val="009170A8"/>
    <w:rsid w:val="009175AA"/>
    <w:rsid w:val="00917FA9"/>
    <w:rsid w:val="009221A4"/>
    <w:rsid w:val="00922753"/>
    <w:rsid w:val="00922C5B"/>
    <w:rsid w:val="00925E6F"/>
    <w:rsid w:val="00926ECB"/>
    <w:rsid w:val="009276D7"/>
    <w:rsid w:val="00927FDA"/>
    <w:rsid w:val="00930202"/>
    <w:rsid w:val="0093346B"/>
    <w:rsid w:val="009401A6"/>
    <w:rsid w:val="00940A66"/>
    <w:rsid w:val="009410CE"/>
    <w:rsid w:val="00941659"/>
    <w:rsid w:val="00942A94"/>
    <w:rsid w:val="0094480E"/>
    <w:rsid w:val="00945354"/>
    <w:rsid w:val="00950FCD"/>
    <w:rsid w:val="0095187C"/>
    <w:rsid w:val="00953190"/>
    <w:rsid w:val="00953399"/>
    <w:rsid w:val="0095339A"/>
    <w:rsid w:val="00953E66"/>
    <w:rsid w:val="009552F3"/>
    <w:rsid w:val="00955B6A"/>
    <w:rsid w:val="00957668"/>
    <w:rsid w:val="00960948"/>
    <w:rsid w:val="00960C98"/>
    <w:rsid w:val="00961B11"/>
    <w:rsid w:val="00961B67"/>
    <w:rsid w:val="00963376"/>
    <w:rsid w:val="00965BA5"/>
    <w:rsid w:val="00965CE0"/>
    <w:rsid w:val="00965D07"/>
    <w:rsid w:val="00966471"/>
    <w:rsid w:val="00970051"/>
    <w:rsid w:val="009718EE"/>
    <w:rsid w:val="00973170"/>
    <w:rsid w:val="00973DF5"/>
    <w:rsid w:val="009749D5"/>
    <w:rsid w:val="009775A0"/>
    <w:rsid w:val="009806BD"/>
    <w:rsid w:val="009815D6"/>
    <w:rsid w:val="00981F0F"/>
    <w:rsid w:val="00982548"/>
    <w:rsid w:val="00982673"/>
    <w:rsid w:val="009830D2"/>
    <w:rsid w:val="00984272"/>
    <w:rsid w:val="009849C5"/>
    <w:rsid w:val="00985588"/>
    <w:rsid w:val="0098613B"/>
    <w:rsid w:val="00986459"/>
    <w:rsid w:val="0099080F"/>
    <w:rsid w:val="00990E27"/>
    <w:rsid w:val="009912D9"/>
    <w:rsid w:val="00991684"/>
    <w:rsid w:val="00992FBD"/>
    <w:rsid w:val="0099313C"/>
    <w:rsid w:val="00993479"/>
    <w:rsid w:val="009950A2"/>
    <w:rsid w:val="0099513F"/>
    <w:rsid w:val="00995486"/>
    <w:rsid w:val="00995A6E"/>
    <w:rsid w:val="00995BB1"/>
    <w:rsid w:val="0099672F"/>
    <w:rsid w:val="0099696D"/>
    <w:rsid w:val="009970CB"/>
    <w:rsid w:val="00997208"/>
    <w:rsid w:val="00997BE4"/>
    <w:rsid w:val="009A0B41"/>
    <w:rsid w:val="009A26DE"/>
    <w:rsid w:val="009A2BD6"/>
    <w:rsid w:val="009A3372"/>
    <w:rsid w:val="009A3EA9"/>
    <w:rsid w:val="009A454A"/>
    <w:rsid w:val="009A48D9"/>
    <w:rsid w:val="009A4A95"/>
    <w:rsid w:val="009A5B05"/>
    <w:rsid w:val="009A6E21"/>
    <w:rsid w:val="009A7280"/>
    <w:rsid w:val="009A7CFD"/>
    <w:rsid w:val="009A7F8E"/>
    <w:rsid w:val="009B0173"/>
    <w:rsid w:val="009B01B9"/>
    <w:rsid w:val="009B0A3E"/>
    <w:rsid w:val="009B0BF5"/>
    <w:rsid w:val="009B1D95"/>
    <w:rsid w:val="009B3703"/>
    <w:rsid w:val="009B3961"/>
    <w:rsid w:val="009B40BE"/>
    <w:rsid w:val="009B4184"/>
    <w:rsid w:val="009B4344"/>
    <w:rsid w:val="009B5333"/>
    <w:rsid w:val="009B5BD8"/>
    <w:rsid w:val="009B5D6D"/>
    <w:rsid w:val="009B766C"/>
    <w:rsid w:val="009C0BB9"/>
    <w:rsid w:val="009C197C"/>
    <w:rsid w:val="009C24BE"/>
    <w:rsid w:val="009C30E0"/>
    <w:rsid w:val="009C3FB6"/>
    <w:rsid w:val="009C489A"/>
    <w:rsid w:val="009C4B73"/>
    <w:rsid w:val="009C4FD1"/>
    <w:rsid w:val="009C5FC4"/>
    <w:rsid w:val="009D16FF"/>
    <w:rsid w:val="009D29DB"/>
    <w:rsid w:val="009D31AD"/>
    <w:rsid w:val="009D46FF"/>
    <w:rsid w:val="009D4C53"/>
    <w:rsid w:val="009D7548"/>
    <w:rsid w:val="009E0B12"/>
    <w:rsid w:val="009E0EBB"/>
    <w:rsid w:val="009E2A77"/>
    <w:rsid w:val="009E4A95"/>
    <w:rsid w:val="009E5AA8"/>
    <w:rsid w:val="009E6265"/>
    <w:rsid w:val="009E6CC3"/>
    <w:rsid w:val="009E6FAF"/>
    <w:rsid w:val="009F2F2C"/>
    <w:rsid w:val="009F38D0"/>
    <w:rsid w:val="009F5437"/>
    <w:rsid w:val="009F546D"/>
    <w:rsid w:val="009F7918"/>
    <w:rsid w:val="00A0129A"/>
    <w:rsid w:val="00A013A3"/>
    <w:rsid w:val="00A01AC8"/>
    <w:rsid w:val="00A02034"/>
    <w:rsid w:val="00A043E4"/>
    <w:rsid w:val="00A0536E"/>
    <w:rsid w:val="00A05452"/>
    <w:rsid w:val="00A078D3"/>
    <w:rsid w:val="00A07A55"/>
    <w:rsid w:val="00A07C84"/>
    <w:rsid w:val="00A1016A"/>
    <w:rsid w:val="00A112B6"/>
    <w:rsid w:val="00A11688"/>
    <w:rsid w:val="00A1186B"/>
    <w:rsid w:val="00A11C84"/>
    <w:rsid w:val="00A12055"/>
    <w:rsid w:val="00A12BFA"/>
    <w:rsid w:val="00A13137"/>
    <w:rsid w:val="00A135C2"/>
    <w:rsid w:val="00A14178"/>
    <w:rsid w:val="00A14AAF"/>
    <w:rsid w:val="00A14C28"/>
    <w:rsid w:val="00A14EE7"/>
    <w:rsid w:val="00A15990"/>
    <w:rsid w:val="00A1689A"/>
    <w:rsid w:val="00A17BF2"/>
    <w:rsid w:val="00A2012A"/>
    <w:rsid w:val="00A20355"/>
    <w:rsid w:val="00A20EB7"/>
    <w:rsid w:val="00A21F55"/>
    <w:rsid w:val="00A23187"/>
    <w:rsid w:val="00A232FA"/>
    <w:rsid w:val="00A23958"/>
    <w:rsid w:val="00A240F6"/>
    <w:rsid w:val="00A242CA"/>
    <w:rsid w:val="00A246AA"/>
    <w:rsid w:val="00A255FF"/>
    <w:rsid w:val="00A27916"/>
    <w:rsid w:val="00A30773"/>
    <w:rsid w:val="00A30A96"/>
    <w:rsid w:val="00A30B6F"/>
    <w:rsid w:val="00A3341E"/>
    <w:rsid w:val="00A33E84"/>
    <w:rsid w:val="00A33ED1"/>
    <w:rsid w:val="00A34908"/>
    <w:rsid w:val="00A35F36"/>
    <w:rsid w:val="00A37A3A"/>
    <w:rsid w:val="00A40CC4"/>
    <w:rsid w:val="00A41937"/>
    <w:rsid w:val="00A42143"/>
    <w:rsid w:val="00A4360E"/>
    <w:rsid w:val="00A436B0"/>
    <w:rsid w:val="00A436DC"/>
    <w:rsid w:val="00A448F1"/>
    <w:rsid w:val="00A44CF8"/>
    <w:rsid w:val="00A45867"/>
    <w:rsid w:val="00A46726"/>
    <w:rsid w:val="00A4685D"/>
    <w:rsid w:val="00A51F69"/>
    <w:rsid w:val="00A5260B"/>
    <w:rsid w:val="00A53AD2"/>
    <w:rsid w:val="00A561D2"/>
    <w:rsid w:val="00A56ACA"/>
    <w:rsid w:val="00A579C7"/>
    <w:rsid w:val="00A601AA"/>
    <w:rsid w:val="00A61EB2"/>
    <w:rsid w:val="00A61F6A"/>
    <w:rsid w:val="00A623CB"/>
    <w:rsid w:val="00A62415"/>
    <w:rsid w:val="00A64953"/>
    <w:rsid w:val="00A65504"/>
    <w:rsid w:val="00A65BE1"/>
    <w:rsid w:val="00A66208"/>
    <w:rsid w:val="00A66E49"/>
    <w:rsid w:val="00A67B14"/>
    <w:rsid w:val="00A706D9"/>
    <w:rsid w:val="00A7089C"/>
    <w:rsid w:val="00A72F67"/>
    <w:rsid w:val="00A72FB1"/>
    <w:rsid w:val="00A732AD"/>
    <w:rsid w:val="00A7484F"/>
    <w:rsid w:val="00A75C5C"/>
    <w:rsid w:val="00A76FA1"/>
    <w:rsid w:val="00A771B5"/>
    <w:rsid w:val="00A77B2B"/>
    <w:rsid w:val="00A803CD"/>
    <w:rsid w:val="00A804C6"/>
    <w:rsid w:val="00A81C43"/>
    <w:rsid w:val="00A81D79"/>
    <w:rsid w:val="00A845E5"/>
    <w:rsid w:val="00A864D3"/>
    <w:rsid w:val="00A865DE"/>
    <w:rsid w:val="00A86696"/>
    <w:rsid w:val="00A90377"/>
    <w:rsid w:val="00A93440"/>
    <w:rsid w:val="00A941A1"/>
    <w:rsid w:val="00A95D31"/>
    <w:rsid w:val="00A97A34"/>
    <w:rsid w:val="00AA03D2"/>
    <w:rsid w:val="00AA05E6"/>
    <w:rsid w:val="00AA246E"/>
    <w:rsid w:val="00AA2D63"/>
    <w:rsid w:val="00AA38F5"/>
    <w:rsid w:val="00AA3F45"/>
    <w:rsid w:val="00AA419E"/>
    <w:rsid w:val="00AA4D51"/>
    <w:rsid w:val="00AA54D5"/>
    <w:rsid w:val="00AA7927"/>
    <w:rsid w:val="00AA7EF9"/>
    <w:rsid w:val="00AB0559"/>
    <w:rsid w:val="00AB1955"/>
    <w:rsid w:val="00AB3E11"/>
    <w:rsid w:val="00AB4605"/>
    <w:rsid w:val="00AB4729"/>
    <w:rsid w:val="00AB4F83"/>
    <w:rsid w:val="00AB5BDB"/>
    <w:rsid w:val="00AB636B"/>
    <w:rsid w:val="00AB6990"/>
    <w:rsid w:val="00AB7DBF"/>
    <w:rsid w:val="00ABB780"/>
    <w:rsid w:val="00AC241E"/>
    <w:rsid w:val="00AC2CC1"/>
    <w:rsid w:val="00AC2EAD"/>
    <w:rsid w:val="00AC46DC"/>
    <w:rsid w:val="00AC48B0"/>
    <w:rsid w:val="00AC58BE"/>
    <w:rsid w:val="00AC5CCF"/>
    <w:rsid w:val="00AC6623"/>
    <w:rsid w:val="00AC76D6"/>
    <w:rsid w:val="00AC781D"/>
    <w:rsid w:val="00AD105E"/>
    <w:rsid w:val="00AD4567"/>
    <w:rsid w:val="00AD4F68"/>
    <w:rsid w:val="00AD5620"/>
    <w:rsid w:val="00AD56C0"/>
    <w:rsid w:val="00AD62F6"/>
    <w:rsid w:val="00AD6D85"/>
    <w:rsid w:val="00AD7681"/>
    <w:rsid w:val="00AE0F55"/>
    <w:rsid w:val="00AE1332"/>
    <w:rsid w:val="00AE16F3"/>
    <w:rsid w:val="00AE646C"/>
    <w:rsid w:val="00AE69F8"/>
    <w:rsid w:val="00AE73E2"/>
    <w:rsid w:val="00AF0B8E"/>
    <w:rsid w:val="00AF1076"/>
    <w:rsid w:val="00AF3755"/>
    <w:rsid w:val="00AF3E68"/>
    <w:rsid w:val="00AF444B"/>
    <w:rsid w:val="00AF467F"/>
    <w:rsid w:val="00AF6B40"/>
    <w:rsid w:val="00AF791B"/>
    <w:rsid w:val="00B00AE5"/>
    <w:rsid w:val="00B01A55"/>
    <w:rsid w:val="00B02871"/>
    <w:rsid w:val="00B02A67"/>
    <w:rsid w:val="00B03105"/>
    <w:rsid w:val="00B03F9B"/>
    <w:rsid w:val="00B057F3"/>
    <w:rsid w:val="00B078D8"/>
    <w:rsid w:val="00B1015B"/>
    <w:rsid w:val="00B10F8E"/>
    <w:rsid w:val="00B11216"/>
    <w:rsid w:val="00B11B3C"/>
    <w:rsid w:val="00B12134"/>
    <w:rsid w:val="00B137BB"/>
    <w:rsid w:val="00B1446F"/>
    <w:rsid w:val="00B1491D"/>
    <w:rsid w:val="00B15098"/>
    <w:rsid w:val="00B15946"/>
    <w:rsid w:val="00B167CB"/>
    <w:rsid w:val="00B21A11"/>
    <w:rsid w:val="00B21D62"/>
    <w:rsid w:val="00B22B91"/>
    <w:rsid w:val="00B22C0D"/>
    <w:rsid w:val="00B235D2"/>
    <w:rsid w:val="00B24FEB"/>
    <w:rsid w:val="00B250CC"/>
    <w:rsid w:val="00B2556F"/>
    <w:rsid w:val="00B25A7D"/>
    <w:rsid w:val="00B260DA"/>
    <w:rsid w:val="00B278CE"/>
    <w:rsid w:val="00B3092A"/>
    <w:rsid w:val="00B316EA"/>
    <w:rsid w:val="00B31E5D"/>
    <w:rsid w:val="00B33A10"/>
    <w:rsid w:val="00B33A5B"/>
    <w:rsid w:val="00B33E6D"/>
    <w:rsid w:val="00B34063"/>
    <w:rsid w:val="00B34702"/>
    <w:rsid w:val="00B347B6"/>
    <w:rsid w:val="00B35499"/>
    <w:rsid w:val="00B35C83"/>
    <w:rsid w:val="00B37D5C"/>
    <w:rsid w:val="00B40217"/>
    <w:rsid w:val="00B40598"/>
    <w:rsid w:val="00B41694"/>
    <w:rsid w:val="00B4266F"/>
    <w:rsid w:val="00B428F4"/>
    <w:rsid w:val="00B44E40"/>
    <w:rsid w:val="00B473A2"/>
    <w:rsid w:val="00B51CF7"/>
    <w:rsid w:val="00B526AA"/>
    <w:rsid w:val="00B5272E"/>
    <w:rsid w:val="00B52C1E"/>
    <w:rsid w:val="00B52DFC"/>
    <w:rsid w:val="00B54DFB"/>
    <w:rsid w:val="00B553D8"/>
    <w:rsid w:val="00B560D4"/>
    <w:rsid w:val="00B57055"/>
    <w:rsid w:val="00B616CF"/>
    <w:rsid w:val="00B618F4"/>
    <w:rsid w:val="00B619DB"/>
    <w:rsid w:val="00B619EA"/>
    <w:rsid w:val="00B636DF"/>
    <w:rsid w:val="00B671BD"/>
    <w:rsid w:val="00B67452"/>
    <w:rsid w:val="00B679D2"/>
    <w:rsid w:val="00B67F0B"/>
    <w:rsid w:val="00B73F5A"/>
    <w:rsid w:val="00B74B1C"/>
    <w:rsid w:val="00B75DD0"/>
    <w:rsid w:val="00B81987"/>
    <w:rsid w:val="00B845C8"/>
    <w:rsid w:val="00B8471F"/>
    <w:rsid w:val="00B85579"/>
    <w:rsid w:val="00B86BEB"/>
    <w:rsid w:val="00B92010"/>
    <w:rsid w:val="00B92323"/>
    <w:rsid w:val="00B923F3"/>
    <w:rsid w:val="00B9639C"/>
    <w:rsid w:val="00BA0C25"/>
    <w:rsid w:val="00BA35AF"/>
    <w:rsid w:val="00BA47E1"/>
    <w:rsid w:val="00BA4D9E"/>
    <w:rsid w:val="00BA54B8"/>
    <w:rsid w:val="00BA59A3"/>
    <w:rsid w:val="00BA6338"/>
    <w:rsid w:val="00BA71C7"/>
    <w:rsid w:val="00BB0A76"/>
    <w:rsid w:val="00BB0C1D"/>
    <w:rsid w:val="00BB1821"/>
    <w:rsid w:val="00BB2328"/>
    <w:rsid w:val="00BB390B"/>
    <w:rsid w:val="00BC0317"/>
    <w:rsid w:val="00BC0851"/>
    <w:rsid w:val="00BC269A"/>
    <w:rsid w:val="00BC28EB"/>
    <w:rsid w:val="00BC2F4F"/>
    <w:rsid w:val="00BC4704"/>
    <w:rsid w:val="00BC5509"/>
    <w:rsid w:val="00BC6956"/>
    <w:rsid w:val="00BC6F1E"/>
    <w:rsid w:val="00BC7FCB"/>
    <w:rsid w:val="00BD2BE3"/>
    <w:rsid w:val="00BD3C51"/>
    <w:rsid w:val="00BD4AB8"/>
    <w:rsid w:val="00BD534C"/>
    <w:rsid w:val="00BE0693"/>
    <w:rsid w:val="00BE16A3"/>
    <w:rsid w:val="00BE336C"/>
    <w:rsid w:val="00BE3B15"/>
    <w:rsid w:val="00BE3C4B"/>
    <w:rsid w:val="00BE4813"/>
    <w:rsid w:val="00BE4D29"/>
    <w:rsid w:val="00BE7331"/>
    <w:rsid w:val="00BF13F6"/>
    <w:rsid w:val="00BF159D"/>
    <w:rsid w:val="00BF3264"/>
    <w:rsid w:val="00BF35F0"/>
    <w:rsid w:val="00BF3C50"/>
    <w:rsid w:val="00BF459B"/>
    <w:rsid w:val="00BF46F9"/>
    <w:rsid w:val="00BF4D7E"/>
    <w:rsid w:val="00BF6C79"/>
    <w:rsid w:val="00BF6F02"/>
    <w:rsid w:val="00C0009F"/>
    <w:rsid w:val="00C00913"/>
    <w:rsid w:val="00C00BBF"/>
    <w:rsid w:val="00C01F03"/>
    <w:rsid w:val="00C0216A"/>
    <w:rsid w:val="00C02199"/>
    <w:rsid w:val="00C03928"/>
    <w:rsid w:val="00C044C0"/>
    <w:rsid w:val="00C05363"/>
    <w:rsid w:val="00C056F8"/>
    <w:rsid w:val="00C059EB"/>
    <w:rsid w:val="00C11FEE"/>
    <w:rsid w:val="00C128C2"/>
    <w:rsid w:val="00C13A9A"/>
    <w:rsid w:val="00C13BBD"/>
    <w:rsid w:val="00C14382"/>
    <w:rsid w:val="00C158FA"/>
    <w:rsid w:val="00C161EE"/>
    <w:rsid w:val="00C167F3"/>
    <w:rsid w:val="00C16EDE"/>
    <w:rsid w:val="00C20FE4"/>
    <w:rsid w:val="00C241A0"/>
    <w:rsid w:val="00C241F9"/>
    <w:rsid w:val="00C247C0"/>
    <w:rsid w:val="00C25153"/>
    <w:rsid w:val="00C25238"/>
    <w:rsid w:val="00C25F1F"/>
    <w:rsid w:val="00C26820"/>
    <w:rsid w:val="00C26949"/>
    <w:rsid w:val="00C26EF1"/>
    <w:rsid w:val="00C27805"/>
    <w:rsid w:val="00C30140"/>
    <w:rsid w:val="00C30E09"/>
    <w:rsid w:val="00C334D5"/>
    <w:rsid w:val="00C33CF5"/>
    <w:rsid w:val="00C342C4"/>
    <w:rsid w:val="00C35291"/>
    <w:rsid w:val="00C36043"/>
    <w:rsid w:val="00C37786"/>
    <w:rsid w:val="00C40EF8"/>
    <w:rsid w:val="00C4382B"/>
    <w:rsid w:val="00C4508D"/>
    <w:rsid w:val="00C46113"/>
    <w:rsid w:val="00C46850"/>
    <w:rsid w:val="00C47EBB"/>
    <w:rsid w:val="00C47F9F"/>
    <w:rsid w:val="00C5174A"/>
    <w:rsid w:val="00C527A8"/>
    <w:rsid w:val="00C528B4"/>
    <w:rsid w:val="00C53DFA"/>
    <w:rsid w:val="00C54453"/>
    <w:rsid w:val="00C548F8"/>
    <w:rsid w:val="00C54F56"/>
    <w:rsid w:val="00C556AE"/>
    <w:rsid w:val="00C55CB5"/>
    <w:rsid w:val="00C56509"/>
    <w:rsid w:val="00C56AF1"/>
    <w:rsid w:val="00C60104"/>
    <w:rsid w:val="00C603A8"/>
    <w:rsid w:val="00C60D04"/>
    <w:rsid w:val="00C6159C"/>
    <w:rsid w:val="00C623D6"/>
    <w:rsid w:val="00C62A88"/>
    <w:rsid w:val="00C64032"/>
    <w:rsid w:val="00C651C7"/>
    <w:rsid w:val="00C66B1F"/>
    <w:rsid w:val="00C70458"/>
    <w:rsid w:val="00C7191A"/>
    <w:rsid w:val="00C72E7D"/>
    <w:rsid w:val="00C731F9"/>
    <w:rsid w:val="00C75AB3"/>
    <w:rsid w:val="00C76E33"/>
    <w:rsid w:val="00C778A2"/>
    <w:rsid w:val="00C8073D"/>
    <w:rsid w:val="00C82BD1"/>
    <w:rsid w:val="00C833B9"/>
    <w:rsid w:val="00C8497B"/>
    <w:rsid w:val="00C85DD4"/>
    <w:rsid w:val="00C86197"/>
    <w:rsid w:val="00C86DD9"/>
    <w:rsid w:val="00C904DB"/>
    <w:rsid w:val="00C90A19"/>
    <w:rsid w:val="00C91C05"/>
    <w:rsid w:val="00C91E20"/>
    <w:rsid w:val="00C94D84"/>
    <w:rsid w:val="00C959A7"/>
    <w:rsid w:val="00C971EB"/>
    <w:rsid w:val="00C975BC"/>
    <w:rsid w:val="00C97DDC"/>
    <w:rsid w:val="00CA068F"/>
    <w:rsid w:val="00CA0697"/>
    <w:rsid w:val="00CA1200"/>
    <w:rsid w:val="00CA158B"/>
    <w:rsid w:val="00CA27F9"/>
    <w:rsid w:val="00CA2BA7"/>
    <w:rsid w:val="00CA4040"/>
    <w:rsid w:val="00CA5CE2"/>
    <w:rsid w:val="00CA6D9B"/>
    <w:rsid w:val="00CA7146"/>
    <w:rsid w:val="00CA7179"/>
    <w:rsid w:val="00CB34FA"/>
    <w:rsid w:val="00CB5A82"/>
    <w:rsid w:val="00CB7966"/>
    <w:rsid w:val="00CB7EDE"/>
    <w:rsid w:val="00CB7EDF"/>
    <w:rsid w:val="00CC366B"/>
    <w:rsid w:val="00CC369F"/>
    <w:rsid w:val="00CC3C21"/>
    <w:rsid w:val="00CC3E5C"/>
    <w:rsid w:val="00CC499F"/>
    <w:rsid w:val="00CC5597"/>
    <w:rsid w:val="00CD1F4F"/>
    <w:rsid w:val="00CD2456"/>
    <w:rsid w:val="00CD31B4"/>
    <w:rsid w:val="00CD3D88"/>
    <w:rsid w:val="00CE019E"/>
    <w:rsid w:val="00CE244F"/>
    <w:rsid w:val="00CE28D3"/>
    <w:rsid w:val="00CE2A0A"/>
    <w:rsid w:val="00CE3A98"/>
    <w:rsid w:val="00CE3C97"/>
    <w:rsid w:val="00CE4701"/>
    <w:rsid w:val="00CE6F37"/>
    <w:rsid w:val="00CE7809"/>
    <w:rsid w:val="00CF0865"/>
    <w:rsid w:val="00CF34A1"/>
    <w:rsid w:val="00CF74ED"/>
    <w:rsid w:val="00CF7583"/>
    <w:rsid w:val="00D00CD0"/>
    <w:rsid w:val="00D013C1"/>
    <w:rsid w:val="00D0144C"/>
    <w:rsid w:val="00D014B1"/>
    <w:rsid w:val="00D0152E"/>
    <w:rsid w:val="00D02336"/>
    <w:rsid w:val="00D0291D"/>
    <w:rsid w:val="00D032F0"/>
    <w:rsid w:val="00D03CAD"/>
    <w:rsid w:val="00D03FB2"/>
    <w:rsid w:val="00D05312"/>
    <w:rsid w:val="00D061B8"/>
    <w:rsid w:val="00D069BC"/>
    <w:rsid w:val="00D06B98"/>
    <w:rsid w:val="00D1048F"/>
    <w:rsid w:val="00D10C5C"/>
    <w:rsid w:val="00D12C9E"/>
    <w:rsid w:val="00D12EFB"/>
    <w:rsid w:val="00D140A0"/>
    <w:rsid w:val="00D14568"/>
    <w:rsid w:val="00D15691"/>
    <w:rsid w:val="00D17C45"/>
    <w:rsid w:val="00D17CCF"/>
    <w:rsid w:val="00D205DB"/>
    <w:rsid w:val="00D20BF3"/>
    <w:rsid w:val="00D20F83"/>
    <w:rsid w:val="00D212EF"/>
    <w:rsid w:val="00D21359"/>
    <w:rsid w:val="00D221A6"/>
    <w:rsid w:val="00D22303"/>
    <w:rsid w:val="00D27A0E"/>
    <w:rsid w:val="00D30B4E"/>
    <w:rsid w:val="00D31807"/>
    <w:rsid w:val="00D31E92"/>
    <w:rsid w:val="00D333F6"/>
    <w:rsid w:val="00D343FB"/>
    <w:rsid w:val="00D402EF"/>
    <w:rsid w:val="00D40AF9"/>
    <w:rsid w:val="00D41ACD"/>
    <w:rsid w:val="00D41BF7"/>
    <w:rsid w:val="00D42E53"/>
    <w:rsid w:val="00D44955"/>
    <w:rsid w:val="00D50370"/>
    <w:rsid w:val="00D54491"/>
    <w:rsid w:val="00D5460C"/>
    <w:rsid w:val="00D551F6"/>
    <w:rsid w:val="00D559FA"/>
    <w:rsid w:val="00D56E30"/>
    <w:rsid w:val="00D57D8E"/>
    <w:rsid w:val="00D61BA5"/>
    <w:rsid w:val="00D61EEE"/>
    <w:rsid w:val="00D62838"/>
    <w:rsid w:val="00D64053"/>
    <w:rsid w:val="00D6555E"/>
    <w:rsid w:val="00D65629"/>
    <w:rsid w:val="00D65F90"/>
    <w:rsid w:val="00D66900"/>
    <w:rsid w:val="00D66C55"/>
    <w:rsid w:val="00D70580"/>
    <w:rsid w:val="00D72325"/>
    <w:rsid w:val="00D725F1"/>
    <w:rsid w:val="00D72759"/>
    <w:rsid w:val="00D74B9C"/>
    <w:rsid w:val="00D763DF"/>
    <w:rsid w:val="00D77389"/>
    <w:rsid w:val="00D80A64"/>
    <w:rsid w:val="00D81099"/>
    <w:rsid w:val="00D82A71"/>
    <w:rsid w:val="00D82F49"/>
    <w:rsid w:val="00D849CD"/>
    <w:rsid w:val="00D850BA"/>
    <w:rsid w:val="00D858BC"/>
    <w:rsid w:val="00D86C01"/>
    <w:rsid w:val="00D906C2"/>
    <w:rsid w:val="00D91190"/>
    <w:rsid w:val="00D9151E"/>
    <w:rsid w:val="00D91730"/>
    <w:rsid w:val="00D92372"/>
    <w:rsid w:val="00D92413"/>
    <w:rsid w:val="00D92EDA"/>
    <w:rsid w:val="00D9314A"/>
    <w:rsid w:val="00D93F01"/>
    <w:rsid w:val="00D9634C"/>
    <w:rsid w:val="00D96D37"/>
    <w:rsid w:val="00D96F0E"/>
    <w:rsid w:val="00DA155A"/>
    <w:rsid w:val="00DA4914"/>
    <w:rsid w:val="00DA49BD"/>
    <w:rsid w:val="00DA4C30"/>
    <w:rsid w:val="00DA5A16"/>
    <w:rsid w:val="00DA6FBA"/>
    <w:rsid w:val="00DB0162"/>
    <w:rsid w:val="00DB085D"/>
    <w:rsid w:val="00DB091B"/>
    <w:rsid w:val="00DB3896"/>
    <w:rsid w:val="00DB3E76"/>
    <w:rsid w:val="00DB4C12"/>
    <w:rsid w:val="00DB5B30"/>
    <w:rsid w:val="00DB7B52"/>
    <w:rsid w:val="00DB7B6F"/>
    <w:rsid w:val="00DB7B77"/>
    <w:rsid w:val="00DC042F"/>
    <w:rsid w:val="00DC1473"/>
    <w:rsid w:val="00DC1C92"/>
    <w:rsid w:val="00DC2316"/>
    <w:rsid w:val="00DC2F9C"/>
    <w:rsid w:val="00DC3C11"/>
    <w:rsid w:val="00DC611A"/>
    <w:rsid w:val="00DC779C"/>
    <w:rsid w:val="00DC78F1"/>
    <w:rsid w:val="00DD00FB"/>
    <w:rsid w:val="00DD0DAF"/>
    <w:rsid w:val="00DD17A7"/>
    <w:rsid w:val="00DD1807"/>
    <w:rsid w:val="00DD1BC9"/>
    <w:rsid w:val="00DD2095"/>
    <w:rsid w:val="00DD21BD"/>
    <w:rsid w:val="00DD2462"/>
    <w:rsid w:val="00DD265E"/>
    <w:rsid w:val="00DD2772"/>
    <w:rsid w:val="00DD2B21"/>
    <w:rsid w:val="00DD4268"/>
    <w:rsid w:val="00DD6043"/>
    <w:rsid w:val="00DD784E"/>
    <w:rsid w:val="00DD7B2F"/>
    <w:rsid w:val="00DE02D7"/>
    <w:rsid w:val="00DE0BB2"/>
    <w:rsid w:val="00DE300A"/>
    <w:rsid w:val="00DE43C6"/>
    <w:rsid w:val="00DE61D9"/>
    <w:rsid w:val="00DE7179"/>
    <w:rsid w:val="00DE7883"/>
    <w:rsid w:val="00DE7B01"/>
    <w:rsid w:val="00DE7F4C"/>
    <w:rsid w:val="00DE7F88"/>
    <w:rsid w:val="00DF0533"/>
    <w:rsid w:val="00DF1AD5"/>
    <w:rsid w:val="00DF1D8F"/>
    <w:rsid w:val="00DF4455"/>
    <w:rsid w:val="00DF486C"/>
    <w:rsid w:val="00DF56EA"/>
    <w:rsid w:val="00DF79B8"/>
    <w:rsid w:val="00DF7C6C"/>
    <w:rsid w:val="00E004DA"/>
    <w:rsid w:val="00E00B08"/>
    <w:rsid w:val="00E01E12"/>
    <w:rsid w:val="00E023DC"/>
    <w:rsid w:val="00E02441"/>
    <w:rsid w:val="00E02BDC"/>
    <w:rsid w:val="00E040F6"/>
    <w:rsid w:val="00E042C5"/>
    <w:rsid w:val="00E04624"/>
    <w:rsid w:val="00E05073"/>
    <w:rsid w:val="00E058F3"/>
    <w:rsid w:val="00E05EBF"/>
    <w:rsid w:val="00E15DF9"/>
    <w:rsid w:val="00E20A4D"/>
    <w:rsid w:val="00E20CD4"/>
    <w:rsid w:val="00E2313B"/>
    <w:rsid w:val="00E242A3"/>
    <w:rsid w:val="00E24363"/>
    <w:rsid w:val="00E24A49"/>
    <w:rsid w:val="00E27143"/>
    <w:rsid w:val="00E27888"/>
    <w:rsid w:val="00E27A35"/>
    <w:rsid w:val="00E27ACE"/>
    <w:rsid w:val="00E339B2"/>
    <w:rsid w:val="00E349DC"/>
    <w:rsid w:val="00E40551"/>
    <w:rsid w:val="00E41CA8"/>
    <w:rsid w:val="00E42084"/>
    <w:rsid w:val="00E4272C"/>
    <w:rsid w:val="00E43345"/>
    <w:rsid w:val="00E44F1E"/>
    <w:rsid w:val="00E459FA"/>
    <w:rsid w:val="00E45D40"/>
    <w:rsid w:val="00E46015"/>
    <w:rsid w:val="00E46821"/>
    <w:rsid w:val="00E4759D"/>
    <w:rsid w:val="00E479C2"/>
    <w:rsid w:val="00E5064F"/>
    <w:rsid w:val="00E508BE"/>
    <w:rsid w:val="00E50CEF"/>
    <w:rsid w:val="00E512A6"/>
    <w:rsid w:val="00E538D5"/>
    <w:rsid w:val="00E53DE7"/>
    <w:rsid w:val="00E55529"/>
    <w:rsid w:val="00E57631"/>
    <w:rsid w:val="00E6160D"/>
    <w:rsid w:val="00E6164B"/>
    <w:rsid w:val="00E62BC3"/>
    <w:rsid w:val="00E63578"/>
    <w:rsid w:val="00E64563"/>
    <w:rsid w:val="00E660ED"/>
    <w:rsid w:val="00E661BA"/>
    <w:rsid w:val="00E662C7"/>
    <w:rsid w:val="00E668C4"/>
    <w:rsid w:val="00E6698A"/>
    <w:rsid w:val="00E674F1"/>
    <w:rsid w:val="00E67FD9"/>
    <w:rsid w:val="00E70DA3"/>
    <w:rsid w:val="00E72ECC"/>
    <w:rsid w:val="00E75CE0"/>
    <w:rsid w:val="00E75FEB"/>
    <w:rsid w:val="00E77BFE"/>
    <w:rsid w:val="00E77D14"/>
    <w:rsid w:val="00E811BC"/>
    <w:rsid w:val="00E8199E"/>
    <w:rsid w:val="00E83B35"/>
    <w:rsid w:val="00E85187"/>
    <w:rsid w:val="00E85DC1"/>
    <w:rsid w:val="00E87F74"/>
    <w:rsid w:val="00E90BAE"/>
    <w:rsid w:val="00E91350"/>
    <w:rsid w:val="00E91CE1"/>
    <w:rsid w:val="00E9460B"/>
    <w:rsid w:val="00E95208"/>
    <w:rsid w:val="00E97B40"/>
    <w:rsid w:val="00E97DF5"/>
    <w:rsid w:val="00EA0FB3"/>
    <w:rsid w:val="00EA1782"/>
    <w:rsid w:val="00EA36A3"/>
    <w:rsid w:val="00EA4C08"/>
    <w:rsid w:val="00EA50D4"/>
    <w:rsid w:val="00EA515D"/>
    <w:rsid w:val="00EA71EE"/>
    <w:rsid w:val="00EA755D"/>
    <w:rsid w:val="00EA77D5"/>
    <w:rsid w:val="00EA78FE"/>
    <w:rsid w:val="00EA7B92"/>
    <w:rsid w:val="00EB3117"/>
    <w:rsid w:val="00EB4674"/>
    <w:rsid w:val="00EB4B5A"/>
    <w:rsid w:val="00EB624D"/>
    <w:rsid w:val="00EC1408"/>
    <w:rsid w:val="00EC2246"/>
    <w:rsid w:val="00EC2A39"/>
    <w:rsid w:val="00EC41F5"/>
    <w:rsid w:val="00EC5148"/>
    <w:rsid w:val="00EC5B0E"/>
    <w:rsid w:val="00EC7A71"/>
    <w:rsid w:val="00ED0342"/>
    <w:rsid w:val="00ED03ED"/>
    <w:rsid w:val="00ED3037"/>
    <w:rsid w:val="00ED34C5"/>
    <w:rsid w:val="00ED42CE"/>
    <w:rsid w:val="00ED45A1"/>
    <w:rsid w:val="00ED4A92"/>
    <w:rsid w:val="00ED53CC"/>
    <w:rsid w:val="00ED6121"/>
    <w:rsid w:val="00ED653C"/>
    <w:rsid w:val="00EE0995"/>
    <w:rsid w:val="00EE0A75"/>
    <w:rsid w:val="00EE1D9C"/>
    <w:rsid w:val="00EE20DC"/>
    <w:rsid w:val="00EE2E1B"/>
    <w:rsid w:val="00EE322B"/>
    <w:rsid w:val="00EE5728"/>
    <w:rsid w:val="00EE666F"/>
    <w:rsid w:val="00EF100C"/>
    <w:rsid w:val="00EF13F6"/>
    <w:rsid w:val="00EF196F"/>
    <w:rsid w:val="00EF1F58"/>
    <w:rsid w:val="00EF588A"/>
    <w:rsid w:val="00EF58B6"/>
    <w:rsid w:val="00EF6634"/>
    <w:rsid w:val="00EF782B"/>
    <w:rsid w:val="00F00D98"/>
    <w:rsid w:val="00F01B38"/>
    <w:rsid w:val="00F03258"/>
    <w:rsid w:val="00F03A56"/>
    <w:rsid w:val="00F0464D"/>
    <w:rsid w:val="00F06932"/>
    <w:rsid w:val="00F104D6"/>
    <w:rsid w:val="00F11599"/>
    <w:rsid w:val="00F13C84"/>
    <w:rsid w:val="00F1525E"/>
    <w:rsid w:val="00F1559E"/>
    <w:rsid w:val="00F155A3"/>
    <w:rsid w:val="00F167CF"/>
    <w:rsid w:val="00F16BE1"/>
    <w:rsid w:val="00F175AC"/>
    <w:rsid w:val="00F2008F"/>
    <w:rsid w:val="00F22C3F"/>
    <w:rsid w:val="00F23A8F"/>
    <w:rsid w:val="00F25E4B"/>
    <w:rsid w:val="00F2657A"/>
    <w:rsid w:val="00F26734"/>
    <w:rsid w:val="00F2680F"/>
    <w:rsid w:val="00F27E88"/>
    <w:rsid w:val="00F30487"/>
    <w:rsid w:val="00F31C71"/>
    <w:rsid w:val="00F32C24"/>
    <w:rsid w:val="00F3381C"/>
    <w:rsid w:val="00F33D44"/>
    <w:rsid w:val="00F343E6"/>
    <w:rsid w:val="00F3457E"/>
    <w:rsid w:val="00F348E3"/>
    <w:rsid w:val="00F34B22"/>
    <w:rsid w:val="00F35482"/>
    <w:rsid w:val="00F35611"/>
    <w:rsid w:val="00F36BA7"/>
    <w:rsid w:val="00F3707D"/>
    <w:rsid w:val="00F373C1"/>
    <w:rsid w:val="00F37C0B"/>
    <w:rsid w:val="00F41ACE"/>
    <w:rsid w:val="00F421AF"/>
    <w:rsid w:val="00F42D5A"/>
    <w:rsid w:val="00F446A0"/>
    <w:rsid w:val="00F5127C"/>
    <w:rsid w:val="00F52249"/>
    <w:rsid w:val="00F527AA"/>
    <w:rsid w:val="00F52981"/>
    <w:rsid w:val="00F52A0A"/>
    <w:rsid w:val="00F54AAF"/>
    <w:rsid w:val="00F55592"/>
    <w:rsid w:val="00F55F69"/>
    <w:rsid w:val="00F5625E"/>
    <w:rsid w:val="00F569D3"/>
    <w:rsid w:val="00F5745D"/>
    <w:rsid w:val="00F60D2C"/>
    <w:rsid w:val="00F62025"/>
    <w:rsid w:val="00F62938"/>
    <w:rsid w:val="00F629BA"/>
    <w:rsid w:val="00F6345C"/>
    <w:rsid w:val="00F63D6F"/>
    <w:rsid w:val="00F6435E"/>
    <w:rsid w:val="00F649BC"/>
    <w:rsid w:val="00F66413"/>
    <w:rsid w:val="00F67BE2"/>
    <w:rsid w:val="00F67E17"/>
    <w:rsid w:val="00F7062A"/>
    <w:rsid w:val="00F70695"/>
    <w:rsid w:val="00F70BB9"/>
    <w:rsid w:val="00F70C20"/>
    <w:rsid w:val="00F70E62"/>
    <w:rsid w:val="00F71D35"/>
    <w:rsid w:val="00F72795"/>
    <w:rsid w:val="00F734F3"/>
    <w:rsid w:val="00F73678"/>
    <w:rsid w:val="00F73932"/>
    <w:rsid w:val="00F74054"/>
    <w:rsid w:val="00F77527"/>
    <w:rsid w:val="00F77A19"/>
    <w:rsid w:val="00F806E6"/>
    <w:rsid w:val="00F82CD8"/>
    <w:rsid w:val="00F837C8"/>
    <w:rsid w:val="00F853A4"/>
    <w:rsid w:val="00F85426"/>
    <w:rsid w:val="00F85853"/>
    <w:rsid w:val="00F85DBB"/>
    <w:rsid w:val="00F86D47"/>
    <w:rsid w:val="00F903C1"/>
    <w:rsid w:val="00F906A8"/>
    <w:rsid w:val="00F90FD5"/>
    <w:rsid w:val="00F91C42"/>
    <w:rsid w:val="00F93CF6"/>
    <w:rsid w:val="00F94D4D"/>
    <w:rsid w:val="00F952C1"/>
    <w:rsid w:val="00F95364"/>
    <w:rsid w:val="00F95B91"/>
    <w:rsid w:val="00F970CA"/>
    <w:rsid w:val="00F97E1D"/>
    <w:rsid w:val="00F97E3E"/>
    <w:rsid w:val="00F97F73"/>
    <w:rsid w:val="00FA0699"/>
    <w:rsid w:val="00FA0840"/>
    <w:rsid w:val="00FA14EF"/>
    <w:rsid w:val="00FA174C"/>
    <w:rsid w:val="00FA2BC0"/>
    <w:rsid w:val="00FA2F1F"/>
    <w:rsid w:val="00FA3ADD"/>
    <w:rsid w:val="00FA4E40"/>
    <w:rsid w:val="00FA54F6"/>
    <w:rsid w:val="00FA603C"/>
    <w:rsid w:val="00FA666E"/>
    <w:rsid w:val="00FA6A5F"/>
    <w:rsid w:val="00FA7FC0"/>
    <w:rsid w:val="00FB3D79"/>
    <w:rsid w:val="00FB3F54"/>
    <w:rsid w:val="00FB49D8"/>
    <w:rsid w:val="00FB518C"/>
    <w:rsid w:val="00FB555F"/>
    <w:rsid w:val="00FB6B4A"/>
    <w:rsid w:val="00FB7B2C"/>
    <w:rsid w:val="00FB7E4A"/>
    <w:rsid w:val="00FC2821"/>
    <w:rsid w:val="00FC2ADB"/>
    <w:rsid w:val="00FC37F3"/>
    <w:rsid w:val="00FC4EC2"/>
    <w:rsid w:val="00FC6EC0"/>
    <w:rsid w:val="00FD2D29"/>
    <w:rsid w:val="00FD3A80"/>
    <w:rsid w:val="00FD3C1A"/>
    <w:rsid w:val="00FD4862"/>
    <w:rsid w:val="00FD5275"/>
    <w:rsid w:val="00FD5FD4"/>
    <w:rsid w:val="00FD664E"/>
    <w:rsid w:val="00FD6DE4"/>
    <w:rsid w:val="00FD7DE9"/>
    <w:rsid w:val="00FE27AE"/>
    <w:rsid w:val="00FE33B8"/>
    <w:rsid w:val="00FE39FA"/>
    <w:rsid w:val="00FE645F"/>
    <w:rsid w:val="00FE7063"/>
    <w:rsid w:val="00FF038E"/>
    <w:rsid w:val="00FF0442"/>
    <w:rsid w:val="00FF04FF"/>
    <w:rsid w:val="00FF0B74"/>
    <w:rsid w:val="00FF2847"/>
    <w:rsid w:val="00FF3ECB"/>
    <w:rsid w:val="00FF4A04"/>
    <w:rsid w:val="00FF4B8C"/>
    <w:rsid w:val="00FF6BA3"/>
    <w:rsid w:val="00FF6CD1"/>
    <w:rsid w:val="0323528A"/>
    <w:rsid w:val="035A64B8"/>
    <w:rsid w:val="03B8FE23"/>
    <w:rsid w:val="0588DBEF"/>
    <w:rsid w:val="0984A451"/>
    <w:rsid w:val="0F035C83"/>
    <w:rsid w:val="0FA0B8CD"/>
    <w:rsid w:val="19E00889"/>
    <w:rsid w:val="1BA49B0F"/>
    <w:rsid w:val="1CC5E36F"/>
    <w:rsid w:val="1E558EA0"/>
    <w:rsid w:val="1EEB32C4"/>
    <w:rsid w:val="200126EA"/>
    <w:rsid w:val="22D7F6D3"/>
    <w:rsid w:val="29633335"/>
    <w:rsid w:val="34BFA253"/>
    <w:rsid w:val="35342E18"/>
    <w:rsid w:val="377A0BCE"/>
    <w:rsid w:val="37A3A14B"/>
    <w:rsid w:val="37BB708C"/>
    <w:rsid w:val="38F97463"/>
    <w:rsid w:val="3968199C"/>
    <w:rsid w:val="3AC287FA"/>
    <w:rsid w:val="3E66C465"/>
    <w:rsid w:val="42FF36A4"/>
    <w:rsid w:val="43D4A156"/>
    <w:rsid w:val="4778FB00"/>
    <w:rsid w:val="4A2FDD44"/>
    <w:rsid w:val="4B638E57"/>
    <w:rsid w:val="4B763F3F"/>
    <w:rsid w:val="4C2F12F1"/>
    <w:rsid w:val="4C9B2B12"/>
    <w:rsid w:val="4CEAB89D"/>
    <w:rsid w:val="5203DDD8"/>
    <w:rsid w:val="5363F68D"/>
    <w:rsid w:val="53E90A11"/>
    <w:rsid w:val="54B185E3"/>
    <w:rsid w:val="586735E8"/>
    <w:rsid w:val="5A3D6E2B"/>
    <w:rsid w:val="5A88DC0A"/>
    <w:rsid w:val="5B1EEA83"/>
    <w:rsid w:val="5DDB81D0"/>
    <w:rsid w:val="62848294"/>
    <w:rsid w:val="6532EE13"/>
    <w:rsid w:val="6739CB4D"/>
    <w:rsid w:val="67DB19A7"/>
    <w:rsid w:val="684E6D5C"/>
    <w:rsid w:val="7B54D004"/>
    <w:rsid w:val="7E204488"/>
    <w:rsid w:val="7E566BAC"/>
    <w:rsid w:val="7F7B73B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14:docId w14:val="07BECFF3"/>
  <w15:docId w15:val="{48366311-16E5-46B2-9A3D-E6380A779CB3}"/>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Calibri" w:hAnsi="Calibri" w:eastAsia="Calibri"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ny" w:default="1">
    <w:name w:val="Normal"/>
    <w:qFormat/>
    <w:rsid w:val="00796231"/>
    <w:pPr>
      <w:jc w:val="center"/>
    </w:pPr>
    <w:rPr>
      <w:sz w:val="22"/>
      <w:szCs w:val="22"/>
      <w:lang w:eastAsia="en-US"/>
    </w:rPr>
  </w:style>
  <w:style w:type="paragraph" w:styleId="Nagwek1">
    <w:name w:val="heading 1"/>
    <w:basedOn w:val="Normalny"/>
    <w:next w:val="Normalny"/>
    <w:link w:val="Nagwek1Znak"/>
    <w:uiPriority w:val="9"/>
    <w:qFormat/>
    <w:rsid w:val="00301737"/>
    <w:pPr>
      <w:keepNext/>
      <w:keepLines/>
      <w:spacing w:before="480"/>
      <w:outlineLvl w:val="0"/>
    </w:pPr>
    <w:rPr>
      <w:rFonts w:ascii="Cambria" w:hAnsi="Cambria" w:eastAsia="Times New Roman"/>
      <w:b/>
      <w:bCs/>
      <w:color w:val="3E3E67"/>
      <w:sz w:val="48"/>
      <w:szCs w:val="28"/>
    </w:rPr>
  </w:style>
  <w:style w:type="paragraph" w:styleId="Nagwek2">
    <w:name w:val="heading 2"/>
    <w:basedOn w:val="Normalny"/>
    <w:next w:val="Normalny"/>
    <w:link w:val="Nagwek2Znak"/>
    <w:uiPriority w:val="9"/>
    <w:qFormat/>
    <w:rsid w:val="00AB4F83"/>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FC6EC0"/>
    <w:pPr>
      <w:keepNext/>
      <w:keepLines/>
      <w:spacing w:before="360" w:after="240" w:line="360" w:lineRule="auto"/>
      <w:contextualSpacing/>
      <w:outlineLvl w:val="2"/>
    </w:pPr>
    <w:rPr>
      <w:rFonts w:eastAsia="Times New Roman"/>
      <w:bCs/>
      <w:sz w:val="20"/>
      <w:szCs w:val="20"/>
    </w:rPr>
  </w:style>
  <w:style w:type="paragraph" w:styleId="Nagwek4">
    <w:name w:val="heading 4"/>
    <w:basedOn w:val="Normalny"/>
    <w:next w:val="Normalny"/>
    <w:link w:val="Nagwek4Znak"/>
    <w:uiPriority w:val="9"/>
    <w:qFormat/>
    <w:rsid w:val="002151E4"/>
    <w:pPr>
      <w:keepNext/>
      <w:keepLines/>
      <w:spacing w:before="200"/>
      <w:outlineLvl w:val="3"/>
    </w:pPr>
    <w:rPr>
      <w:rFonts w:ascii="Cambria" w:hAnsi="Cambria" w:eastAsia="Times New Roman"/>
      <w:b/>
      <w:bCs/>
      <w:i/>
      <w:iCs/>
      <w:color w:val="4F81BD"/>
    </w:rPr>
  </w:style>
  <w:style w:type="paragraph" w:styleId="Nagwek5">
    <w:name w:val="heading 5"/>
    <w:basedOn w:val="Normalny"/>
    <w:next w:val="Normalny"/>
    <w:link w:val="Nagwek5Znak"/>
    <w:qFormat/>
    <w:rsid w:val="002151E4"/>
    <w:pPr>
      <w:keepNext/>
      <w:outlineLvl w:val="4"/>
    </w:pPr>
    <w:rPr>
      <w:rFonts w:ascii="Times New Roman" w:hAnsi="Times New Roman" w:eastAsia="Times New Roman"/>
      <w:b/>
      <w:color w:val="FF0000"/>
      <w:sz w:val="24"/>
      <w:szCs w:val="24"/>
    </w:rPr>
  </w:style>
  <w:style w:type="paragraph" w:styleId="Nagwek6">
    <w:name w:val="heading 6"/>
    <w:basedOn w:val="Normalny"/>
    <w:next w:val="Normalny"/>
    <w:link w:val="Nagwek6Znak"/>
    <w:uiPriority w:val="9"/>
    <w:qFormat/>
    <w:rsid w:val="00687E54"/>
    <w:pPr>
      <w:keepNext/>
      <w:keepLines/>
      <w:spacing w:before="440" w:after="240" w:line="480" w:lineRule="auto"/>
      <w:jc w:val="left"/>
      <w:outlineLvl w:val="5"/>
    </w:pPr>
    <w:rPr>
      <w:rFonts w:eastAsia="Times New Roman"/>
      <w:b/>
      <w:iCs/>
      <w:color w:val="292944"/>
      <w:sz w:val="24"/>
      <w:szCs w:val="20"/>
    </w:rPr>
  </w:style>
  <w:style w:type="paragraph" w:styleId="Nagwek7">
    <w:name w:val="heading 7"/>
    <w:basedOn w:val="Normalny"/>
    <w:next w:val="Normalny"/>
    <w:link w:val="Nagwek7Znak"/>
    <w:qFormat/>
    <w:rsid w:val="002151E4"/>
    <w:pPr>
      <w:keepNext/>
      <w:outlineLvl w:val="6"/>
    </w:pPr>
    <w:rPr>
      <w:rFonts w:ascii="Times New Roman" w:hAnsi="Times New Roman" w:eastAsia="Times New Roman"/>
      <w:b/>
      <w:sz w:val="28"/>
      <w:szCs w:val="24"/>
    </w:rPr>
  </w:style>
  <w:style w:type="paragraph" w:styleId="Nagwek8">
    <w:name w:val="heading 8"/>
    <w:basedOn w:val="Normalny"/>
    <w:next w:val="Normalny"/>
    <w:link w:val="Nagwek8Znak"/>
    <w:qFormat/>
    <w:rsid w:val="002151E4"/>
    <w:pPr>
      <w:spacing w:before="240" w:after="60"/>
      <w:jc w:val="left"/>
      <w:outlineLvl w:val="7"/>
    </w:pPr>
    <w:rPr>
      <w:rFonts w:ascii="Times New Roman" w:hAnsi="Times New Roman" w:eastAsia="Times New Roman"/>
      <w:i/>
      <w:iCs/>
      <w:sz w:val="24"/>
      <w:szCs w:val="24"/>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qFormat/>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Nagwek1Znak" w:customStyle="1">
    <w:name w:val="Nagłówek 1 Znak"/>
    <w:link w:val="Nagwek1"/>
    <w:uiPriority w:val="9"/>
    <w:rsid w:val="00301737"/>
    <w:rPr>
      <w:rFonts w:ascii="Cambria" w:hAnsi="Cambria" w:eastAsia="Times New Roman" w:cs="Times New Roman"/>
      <w:b/>
      <w:bCs/>
      <w:noProof/>
      <w:color w:val="3E3E67"/>
      <w:sz w:val="48"/>
      <w:szCs w:val="28"/>
    </w:rPr>
  </w:style>
  <w:style w:type="character" w:styleId="Nagwek2Znak" w:customStyle="1">
    <w:name w:val="Nagłówek 2 Znak"/>
    <w:link w:val="Nagwek2"/>
    <w:uiPriority w:val="9"/>
    <w:rsid w:val="00AB4F83"/>
    <w:rPr>
      <w:rFonts w:ascii="Calibri" w:hAnsi="Calibri" w:eastAsia="Times New Roman" w:cs="Arial"/>
      <w:noProof/>
      <w:sz w:val="24"/>
      <w:szCs w:val="24"/>
    </w:rPr>
  </w:style>
  <w:style w:type="character" w:styleId="Nagwek3Znak" w:customStyle="1">
    <w:name w:val="Nagłówek 3 Znak"/>
    <w:link w:val="Nagwek3"/>
    <w:uiPriority w:val="9"/>
    <w:rsid w:val="00FC6EC0"/>
    <w:rPr>
      <w:rFonts w:ascii="Calibri" w:hAnsi="Calibri" w:eastAsia="Times New Roman" w:cs="Arial"/>
      <w:bCs/>
      <w:noProof/>
      <w:lang w:eastAsia="en-US"/>
    </w:rPr>
  </w:style>
  <w:style w:type="character" w:styleId="Nagwek4Znak" w:customStyle="1">
    <w:name w:val="Nagłówek 4 Znak"/>
    <w:link w:val="Nagwek4"/>
    <w:uiPriority w:val="9"/>
    <w:rsid w:val="002151E4"/>
    <w:rPr>
      <w:rFonts w:ascii="Cambria" w:hAnsi="Cambria" w:eastAsia="Times New Roman" w:cs="Times New Roman"/>
      <w:b/>
      <w:bCs/>
      <w:i/>
      <w:iCs/>
      <w:noProof/>
      <w:color w:val="4F81BD"/>
      <w:sz w:val="22"/>
      <w:szCs w:val="22"/>
      <w:lang w:eastAsia="en-US"/>
    </w:rPr>
  </w:style>
  <w:style w:type="character" w:styleId="Nagwek5Znak" w:customStyle="1">
    <w:name w:val="Nagłówek 5 Znak"/>
    <w:link w:val="Nagwek5"/>
    <w:rsid w:val="002151E4"/>
    <w:rPr>
      <w:rFonts w:ascii="Times New Roman" w:hAnsi="Times New Roman" w:eastAsia="Times New Roman"/>
      <w:b/>
      <w:color w:val="FF0000"/>
      <w:sz w:val="24"/>
      <w:szCs w:val="24"/>
    </w:rPr>
  </w:style>
  <w:style w:type="character" w:styleId="Nagwek6Znak" w:customStyle="1">
    <w:name w:val="Nagłówek 6 Znak"/>
    <w:link w:val="Nagwek6"/>
    <w:uiPriority w:val="9"/>
    <w:rsid w:val="00687E54"/>
    <w:rPr>
      <w:rFonts w:ascii="Calibri" w:hAnsi="Calibri" w:eastAsia="Times New Roman"/>
      <w:b/>
      <w:iCs/>
      <w:noProof/>
      <w:color w:val="292944"/>
      <w:sz w:val="24"/>
      <w:lang w:eastAsia="en-US"/>
    </w:rPr>
  </w:style>
  <w:style w:type="character" w:styleId="Nagwek7Znak" w:customStyle="1">
    <w:name w:val="Nagłówek 7 Znak"/>
    <w:link w:val="Nagwek7"/>
    <w:rsid w:val="002151E4"/>
    <w:rPr>
      <w:rFonts w:ascii="Times New Roman" w:hAnsi="Times New Roman" w:eastAsia="Times New Roman"/>
      <w:b/>
      <w:sz w:val="28"/>
      <w:szCs w:val="24"/>
    </w:rPr>
  </w:style>
  <w:style w:type="character" w:styleId="Nagwek8Znak" w:customStyle="1">
    <w:name w:val="Nagłówek 8 Znak"/>
    <w:link w:val="Nagwek8"/>
    <w:rsid w:val="002151E4"/>
    <w:rPr>
      <w:rFonts w:ascii="Times New Roman" w:hAnsi="Times New Roman" w:eastAsia="Times New Roman"/>
      <w:i/>
      <w:iCs/>
      <w:sz w:val="24"/>
      <w:szCs w:val="24"/>
    </w:rPr>
  </w:style>
  <w:style w:type="paragraph" w:styleId="Tytu">
    <w:name w:val="Title"/>
    <w:basedOn w:val="Normalny"/>
    <w:link w:val="TytuZnak"/>
    <w:qFormat/>
    <w:rsid w:val="00EA755D"/>
    <w:pPr>
      <w:ind w:hanging="4132"/>
    </w:pPr>
    <w:rPr>
      <w:rFonts w:ascii="Times New Roman" w:hAnsi="Times New Roman" w:eastAsia="Times New Roman"/>
      <w:b/>
      <w:sz w:val="24"/>
      <w:szCs w:val="20"/>
      <w:lang w:eastAsia="pl-PL"/>
    </w:rPr>
  </w:style>
  <w:style w:type="character" w:styleId="TytuZnak" w:customStyle="1">
    <w:name w:val="Tytuł Znak"/>
    <w:link w:val="Tytu"/>
    <w:rsid w:val="00EA755D"/>
    <w:rPr>
      <w:rFonts w:ascii="Times New Roman" w:hAnsi="Times New Roman" w:eastAsia="Times New Roman" w:cs="Times New Roman"/>
      <w:b/>
      <w:sz w:val="24"/>
      <w:szCs w:val="20"/>
      <w:lang w:eastAsia="pl-PL"/>
    </w:rPr>
  </w:style>
  <w:style w:type="character" w:styleId="RozdziaZnak" w:customStyle="1">
    <w:name w:val="Rozdział Znak"/>
    <w:rsid w:val="00EA755D"/>
    <w:rPr>
      <w:rFonts w:ascii="Arial" w:hAnsi="Arial"/>
      <w:b/>
      <w:bCs/>
      <w:sz w:val="28"/>
      <w:lang w:val="pl-PL" w:eastAsia="pl-PL" w:bidi="ar-SA"/>
    </w:rPr>
  </w:style>
  <w:style w:type="paragraph" w:styleId="Spistreci1">
    <w:name w:val="toc 1"/>
    <w:basedOn w:val="Normalny"/>
    <w:next w:val="Normalny"/>
    <w:autoRedefine/>
    <w:uiPriority w:val="39"/>
    <w:qFormat/>
    <w:rsid w:val="00090371"/>
    <w:pPr>
      <w:tabs>
        <w:tab w:val="right" w:leader="dot" w:pos="9062"/>
      </w:tabs>
      <w:spacing w:before="120" w:line="276" w:lineRule="auto"/>
      <w:ind w:left="1276" w:hanging="992"/>
      <w:jc w:val="left"/>
    </w:pPr>
    <w:rPr>
      <w:b/>
      <w:caps/>
      <w:sz w:val="24"/>
      <w:szCs w:val="24"/>
    </w:rPr>
  </w:style>
  <w:style w:type="paragraph" w:styleId="DefaultText" w:customStyle="1">
    <w:name w:val="Default Text"/>
    <w:basedOn w:val="Normalny"/>
    <w:rsid w:val="00EA755D"/>
    <w:pPr>
      <w:jc w:val="left"/>
    </w:pPr>
    <w:rPr>
      <w:rFonts w:ascii="Times New Roman" w:hAnsi="Times New Roman" w:eastAsia="Times New Roman"/>
      <w:sz w:val="24"/>
      <w:szCs w:val="20"/>
      <w:lang w:val="en-US" w:eastAsia="pl-PL"/>
    </w:rPr>
  </w:style>
  <w:style w:type="paragraph" w:styleId="Nagwek11" w:customStyle="1">
    <w:name w:val="Nagłówek 11"/>
    <w:basedOn w:val="Normalny"/>
    <w:next w:val="DefaultText"/>
    <w:rsid w:val="00EA755D"/>
    <w:pPr>
      <w:spacing w:before="280" w:after="140"/>
      <w:jc w:val="left"/>
    </w:pPr>
    <w:rPr>
      <w:rFonts w:ascii="Arial Black" w:hAnsi="Arial Black" w:eastAsia="Times New Roman"/>
      <w:sz w:val="28"/>
      <w:szCs w:val="24"/>
      <w:lang w:eastAsia="pl-PL"/>
    </w:rPr>
  </w:style>
  <w:style w:type="paragraph" w:styleId="Akapitzlist">
    <w:name w:val="List Paragraph"/>
    <w:basedOn w:val="Normalny"/>
    <w:uiPriority w:val="34"/>
    <w:qFormat/>
    <w:rsid w:val="00966471"/>
    <w:pPr>
      <w:spacing w:after="200" w:line="276" w:lineRule="auto"/>
      <w:ind w:left="720"/>
      <w:contextualSpacing/>
      <w:jc w:val="left"/>
    </w:pPr>
  </w:style>
  <w:style w:type="paragraph" w:styleId="Nagwek">
    <w:name w:val="header"/>
    <w:basedOn w:val="Normalny"/>
    <w:link w:val="NagwekZnak"/>
    <w:uiPriority w:val="99"/>
    <w:unhideWhenUsed/>
    <w:rsid w:val="00961B67"/>
    <w:pPr>
      <w:tabs>
        <w:tab w:val="center" w:pos="4536"/>
        <w:tab w:val="right" w:pos="9072"/>
      </w:tabs>
    </w:pPr>
    <w:rPr>
      <w:sz w:val="20"/>
      <w:szCs w:val="20"/>
    </w:rPr>
  </w:style>
  <w:style w:type="character" w:styleId="NagwekZnak" w:customStyle="1">
    <w:name w:val="Nagłówek Znak"/>
    <w:link w:val="Nagwek"/>
    <w:uiPriority w:val="99"/>
    <w:rsid w:val="00961B67"/>
    <w:rPr>
      <w:noProof/>
    </w:rPr>
  </w:style>
  <w:style w:type="paragraph" w:styleId="Stopka">
    <w:name w:val="footer"/>
    <w:basedOn w:val="Normalny"/>
    <w:link w:val="StopkaZnak"/>
    <w:uiPriority w:val="99"/>
    <w:unhideWhenUsed/>
    <w:rsid w:val="00961B67"/>
    <w:pPr>
      <w:tabs>
        <w:tab w:val="center" w:pos="4536"/>
        <w:tab w:val="right" w:pos="9072"/>
      </w:tabs>
    </w:pPr>
    <w:rPr>
      <w:sz w:val="20"/>
      <w:szCs w:val="20"/>
    </w:rPr>
  </w:style>
  <w:style w:type="character" w:styleId="StopkaZnak" w:customStyle="1">
    <w:name w:val="Stopka Znak"/>
    <w:link w:val="Stopka"/>
    <w:uiPriority w:val="99"/>
    <w:rsid w:val="00961B67"/>
    <w:rPr>
      <w:noProof/>
    </w:rPr>
  </w:style>
  <w:style w:type="paragraph" w:styleId="Tekstdymka">
    <w:name w:val="Balloon Text"/>
    <w:basedOn w:val="Normalny"/>
    <w:link w:val="TekstdymkaZnak"/>
    <w:uiPriority w:val="99"/>
    <w:semiHidden/>
    <w:unhideWhenUsed/>
    <w:rsid w:val="00961B67"/>
    <w:rPr>
      <w:rFonts w:ascii="Tahoma" w:hAnsi="Tahoma"/>
      <w:sz w:val="16"/>
      <w:szCs w:val="16"/>
    </w:rPr>
  </w:style>
  <w:style w:type="character" w:styleId="TekstdymkaZnak" w:customStyle="1">
    <w:name w:val="Tekst dymka Znak"/>
    <w:link w:val="Tekstdymka"/>
    <w:uiPriority w:val="99"/>
    <w:semiHidden/>
    <w:rsid w:val="00961B67"/>
    <w:rPr>
      <w:rFonts w:ascii="Tahoma" w:hAnsi="Tahoma" w:cs="Tahoma"/>
      <w:noProof/>
      <w:sz w:val="16"/>
      <w:szCs w:val="16"/>
    </w:rPr>
  </w:style>
  <w:style w:type="character" w:styleId="Pogrubienie">
    <w:name w:val="Strong"/>
    <w:uiPriority w:val="22"/>
    <w:qFormat/>
    <w:rsid w:val="00F30487"/>
    <w:rPr>
      <w:b/>
      <w:bCs/>
    </w:rPr>
  </w:style>
  <w:style w:type="paragraph" w:styleId="NormalnyWeb">
    <w:name w:val="Normal (Web)"/>
    <w:basedOn w:val="Normalny"/>
    <w:uiPriority w:val="99"/>
    <w:unhideWhenUsed/>
    <w:rsid w:val="00F30487"/>
    <w:pPr>
      <w:spacing w:before="100" w:beforeAutospacing="1" w:after="100" w:afterAutospacing="1"/>
      <w:jc w:val="left"/>
    </w:pPr>
    <w:rPr>
      <w:rFonts w:ascii="Times New Roman" w:hAnsi="Times New Roman" w:eastAsia="Times New Roman"/>
      <w:sz w:val="24"/>
      <w:szCs w:val="24"/>
      <w:lang w:eastAsia="pl-PL"/>
    </w:rPr>
  </w:style>
  <w:style w:type="paragraph" w:styleId="Tekstpodstawowy">
    <w:name w:val="Body Text"/>
    <w:basedOn w:val="Normalny"/>
    <w:link w:val="TekstpodstawowyZnak"/>
    <w:rsid w:val="0084186C"/>
    <w:pPr>
      <w:jc w:val="both"/>
    </w:pPr>
    <w:rPr>
      <w:rFonts w:ascii="Times New Roman" w:hAnsi="Times New Roman" w:eastAsia="Times New Roman"/>
      <w:sz w:val="24"/>
      <w:szCs w:val="24"/>
    </w:rPr>
  </w:style>
  <w:style w:type="character" w:styleId="TekstpodstawowyZnak" w:customStyle="1">
    <w:name w:val="Tekst podstawowy Znak"/>
    <w:link w:val="Tekstpodstawowy"/>
    <w:rsid w:val="0084186C"/>
    <w:rPr>
      <w:rFonts w:ascii="Times New Roman" w:hAnsi="Times New Roman" w:eastAsia="Times New Roman"/>
      <w:sz w:val="24"/>
      <w:szCs w:val="24"/>
    </w:rPr>
  </w:style>
  <w:style w:type="paragraph" w:styleId="Tekstpodstawowywcity2">
    <w:name w:val="Body Text Indent 2"/>
    <w:basedOn w:val="Normalny"/>
    <w:link w:val="Tekstpodstawowywcity2Znak"/>
    <w:uiPriority w:val="99"/>
    <w:unhideWhenUsed/>
    <w:rsid w:val="009B766C"/>
    <w:pPr>
      <w:spacing w:after="120" w:line="480" w:lineRule="auto"/>
      <w:ind w:left="283"/>
    </w:pPr>
  </w:style>
  <w:style w:type="character" w:styleId="Tekstpodstawowywcity2Znak" w:customStyle="1">
    <w:name w:val="Tekst podstawowy wcięty 2 Znak"/>
    <w:link w:val="Tekstpodstawowywcity2"/>
    <w:uiPriority w:val="99"/>
    <w:rsid w:val="009B766C"/>
    <w:rPr>
      <w:noProof/>
      <w:sz w:val="22"/>
      <w:szCs w:val="22"/>
      <w:lang w:eastAsia="en-US"/>
    </w:rPr>
  </w:style>
  <w:style w:type="paragraph" w:styleId="Tekstpodstawowywcity3">
    <w:name w:val="Body Text Indent 3"/>
    <w:basedOn w:val="Normalny"/>
    <w:link w:val="Tekstpodstawowywcity3Znak"/>
    <w:uiPriority w:val="99"/>
    <w:unhideWhenUsed/>
    <w:rsid w:val="009B766C"/>
    <w:pPr>
      <w:spacing w:after="120"/>
      <w:ind w:left="283"/>
    </w:pPr>
    <w:rPr>
      <w:sz w:val="16"/>
      <w:szCs w:val="16"/>
    </w:rPr>
  </w:style>
  <w:style w:type="character" w:styleId="Tekstpodstawowywcity3Znak" w:customStyle="1">
    <w:name w:val="Tekst podstawowy wcięty 3 Znak"/>
    <w:link w:val="Tekstpodstawowywcity3"/>
    <w:uiPriority w:val="99"/>
    <w:rsid w:val="009B766C"/>
    <w:rPr>
      <w:noProof/>
      <w:sz w:val="16"/>
      <w:szCs w:val="16"/>
      <w:lang w:eastAsia="en-US"/>
    </w:rPr>
  </w:style>
  <w:style w:type="character" w:styleId="Odwoaniedokomentarza">
    <w:name w:val="annotation reference"/>
    <w:semiHidden/>
    <w:rsid w:val="009B766C"/>
    <w:rPr>
      <w:sz w:val="16"/>
      <w:szCs w:val="16"/>
    </w:rPr>
  </w:style>
  <w:style w:type="paragraph" w:styleId="Tekstpodstawowy2">
    <w:name w:val="Body Text 2"/>
    <w:basedOn w:val="Normalny"/>
    <w:link w:val="Tekstpodstawowy2Znak"/>
    <w:uiPriority w:val="99"/>
    <w:unhideWhenUsed/>
    <w:rsid w:val="00DE7B01"/>
    <w:pPr>
      <w:spacing w:after="120" w:line="480" w:lineRule="auto"/>
    </w:pPr>
  </w:style>
  <w:style w:type="character" w:styleId="Tekstpodstawowy2Znak" w:customStyle="1">
    <w:name w:val="Tekst podstawowy 2 Znak"/>
    <w:link w:val="Tekstpodstawowy2"/>
    <w:uiPriority w:val="99"/>
    <w:rsid w:val="00DE7B01"/>
    <w:rPr>
      <w:noProof/>
      <w:sz w:val="22"/>
      <w:szCs w:val="22"/>
      <w:lang w:eastAsia="en-US"/>
    </w:rPr>
  </w:style>
  <w:style w:type="character" w:styleId="Hipercze">
    <w:name w:val="Hyperlink"/>
    <w:uiPriority w:val="99"/>
    <w:rsid w:val="000A5BB1"/>
    <w:rPr>
      <w:b/>
      <w:bCs w:val="0"/>
      <w:strike w:val="0"/>
      <w:dstrike w:val="0"/>
      <w:color w:val="000080"/>
      <w:u w:val="none"/>
      <w:effect w:val="none"/>
    </w:rPr>
  </w:style>
  <w:style w:type="paragraph" w:styleId="Tekstpodstawowywcity">
    <w:name w:val="Body Text Indent"/>
    <w:basedOn w:val="Normalny"/>
    <w:link w:val="TekstpodstawowywcityZnak"/>
    <w:uiPriority w:val="99"/>
    <w:unhideWhenUsed/>
    <w:rsid w:val="002151E4"/>
    <w:pPr>
      <w:spacing w:after="120"/>
      <w:ind w:left="283"/>
    </w:pPr>
  </w:style>
  <w:style w:type="character" w:styleId="TekstpodstawowywcityZnak" w:customStyle="1">
    <w:name w:val="Tekst podstawowy wcięty Znak"/>
    <w:link w:val="Tekstpodstawowywcity"/>
    <w:uiPriority w:val="99"/>
    <w:rsid w:val="002151E4"/>
    <w:rPr>
      <w:noProof/>
      <w:sz w:val="22"/>
      <w:szCs w:val="22"/>
      <w:lang w:eastAsia="en-US"/>
    </w:rPr>
  </w:style>
  <w:style w:type="character" w:styleId="Numerstrony">
    <w:name w:val="page number"/>
    <w:basedOn w:val="Domylnaczcionkaakapitu"/>
    <w:uiPriority w:val="99"/>
    <w:rsid w:val="002151E4"/>
  </w:style>
  <w:style w:type="paragraph" w:styleId="Standard" w:customStyle="1">
    <w:name w:val="Standard"/>
    <w:rsid w:val="002151E4"/>
    <w:rPr>
      <w:rFonts w:ascii="Times New Roman" w:hAnsi="Times New Roman" w:eastAsia="Times New Roman"/>
      <w:snapToGrid w:val="0"/>
      <w:sz w:val="24"/>
      <w:szCs w:val="24"/>
    </w:rPr>
  </w:style>
  <w:style w:type="paragraph" w:styleId="Obszartekstu" w:customStyle="1">
    <w:name w:val="Obszar tekstu"/>
    <w:basedOn w:val="Standard"/>
    <w:rsid w:val="002151E4"/>
  </w:style>
  <w:style w:type="paragraph" w:styleId="Tytu3" w:customStyle="1">
    <w:name w:val="Tytuł 3"/>
    <w:basedOn w:val="Standard"/>
    <w:next w:val="Standard"/>
    <w:rsid w:val="002151E4"/>
    <w:pPr>
      <w:keepNext/>
      <w:numPr>
        <w:ilvl w:val="2"/>
        <w:numId w:val="2"/>
      </w:numPr>
      <w:jc w:val="center"/>
      <w:outlineLvl w:val="2"/>
    </w:pPr>
    <w:rPr>
      <w:b/>
      <w:i/>
    </w:rPr>
  </w:style>
  <w:style w:type="paragraph" w:styleId="WW-Tekstpodstawowy2" w:customStyle="1">
    <w:name w:val="WW-Tekst podstawowy 2"/>
    <w:basedOn w:val="Standard"/>
    <w:rsid w:val="002151E4"/>
    <w:pPr>
      <w:spacing w:line="360" w:lineRule="auto"/>
      <w:jc w:val="both"/>
    </w:pPr>
  </w:style>
  <w:style w:type="paragraph" w:styleId="Tekstpodstawowy3">
    <w:name w:val="Body Text 3"/>
    <w:basedOn w:val="Normalny"/>
    <w:link w:val="Tekstpodstawowy3Znak"/>
    <w:rsid w:val="002151E4"/>
    <w:pPr>
      <w:jc w:val="both"/>
    </w:pPr>
    <w:rPr>
      <w:rFonts w:ascii="Times New Roman" w:hAnsi="Times New Roman" w:eastAsia="Times New Roman"/>
      <w:sz w:val="28"/>
      <w:szCs w:val="24"/>
    </w:rPr>
  </w:style>
  <w:style w:type="character" w:styleId="Tekstpodstawowy3Znak" w:customStyle="1">
    <w:name w:val="Tekst podstawowy 3 Znak"/>
    <w:link w:val="Tekstpodstawowy3"/>
    <w:rsid w:val="002151E4"/>
    <w:rPr>
      <w:rFonts w:ascii="Times New Roman" w:hAnsi="Times New Roman" w:eastAsia="Times New Roman"/>
      <w:sz w:val="28"/>
      <w:szCs w:val="24"/>
    </w:rPr>
  </w:style>
  <w:style w:type="paragraph" w:styleId="Tytu2" w:customStyle="1">
    <w:name w:val="Tytuł 2"/>
    <w:basedOn w:val="Standard"/>
    <w:next w:val="Standard"/>
    <w:rsid w:val="002151E4"/>
    <w:pPr>
      <w:keepNext/>
      <w:numPr>
        <w:ilvl w:val="1"/>
        <w:numId w:val="2"/>
      </w:numPr>
      <w:outlineLvl w:val="1"/>
    </w:pPr>
  </w:style>
  <w:style w:type="paragraph" w:styleId="Tytu4" w:customStyle="1">
    <w:name w:val="Tytuł 4"/>
    <w:basedOn w:val="Standard"/>
    <w:next w:val="Standard"/>
    <w:rsid w:val="002151E4"/>
    <w:pPr>
      <w:keepNext/>
      <w:numPr>
        <w:ilvl w:val="3"/>
        <w:numId w:val="2"/>
      </w:numPr>
      <w:spacing w:line="360" w:lineRule="auto"/>
      <w:ind w:left="708" w:firstLine="1"/>
      <w:jc w:val="both"/>
      <w:outlineLvl w:val="3"/>
    </w:pPr>
    <w:rPr>
      <w:sz w:val="26"/>
    </w:rPr>
  </w:style>
  <w:style w:type="paragraph" w:styleId="Tytu1" w:customStyle="1">
    <w:name w:val="Tytuł 1"/>
    <w:basedOn w:val="Standard"/>
    <w:next w:val="Standard"/>
    <w:rsid w:val="002151E4"/>
    <w:pPr>
      <w:keepNext/>
      <w:numPr>
        <w:numId w:val="2"/>
      </w:numPr>
      <w:ind w:left="0" w:firstLine="0"/>
      <w:outlineLvl w:val="0"/>
    </w:pPr>
    <w:rPr>
      <w:sz w:val="28"/>
    </w:rPr>
  </w:style>
  <w:style w:type="paragraph" w:styleId="Zawartotabeli" w:customStyle="1">
    <w:name w:val="Zawartość tabeli"/>
    <w:basedOn w:val="Tekstpodstawowy"/>
    <w:rsid w:val="002151E4"/>
    <w:pPr>
      <w:suppressLineNumbers/>
      <w:suppressAutoHyphens/>
      <w:jc w:val="left"/>
    </w:pPr>
    <w:rPr>
      <w:rFonts w:ascii="Verdana" w:hAnsi="Verdana" w:eastAsia="Arial Unicode MS"/>
      <w:color w:val="000000"/>
      <w:sz w:val="20"/>
      <w:szCs w:val="20"/>
    </w:rPr>
  </w:style>
  <w:style w:type="paragraph" w:styleId="WW-Tekstpodstawowywcity2" w:customStyle="1">
    <w:name w:val="WW-Tekst podstawowy wcięty 2"/>
    <w:basedOn w:val="Normalny"/>
    <w:rsid w:val="002151E4"/>
    <w:pPr>
      <w:tabs>
        <w:tab w:val="left" w:pos="567"/>
      </w:tabs>
      <w:suppressAutoHyphens/>
      <w:ind w:left="567" w:hanging="567"/>
      <w:jc w:val="both"/>
    </w:pPr>
    <w:rPr>
      <w:rFonts w:ascii="Times New Roman" w:hAnsi="Times New Roman" w:eastAsia="Times New Roman"/>
      <w:sz w:val="28"/>
      <w:szCs w:val="24"/>
      <w:lang w:eastAsia="ar-SA"/>
    </w:rPr>
  </w:style>
  <w:style w:type="paragraph" w:styleId="WW-Tekstpodstawowywcity3" w:customStyle="1">
    <w:name w:val="WW-Tekst podstawowy wcięty 3"/>
    <w:basedOn w:val="Normalny"/>
    <w:rsid w:val="002151E4"/>
    <w:pPr>
      <w:tabs>
        <w:tab w:val="left" w:pos="567"/>
      </w:tabs>
      <w:suppressAutoHyphens/>
      <w:ind w:left="567"/>
      <w:jc w:val="both"/>
    </w:pPr>
    <w:rPr>
      <w:rFonts w:ascii="Times New Roman" w:hAnsi="Times New Roman" w:eastAsia="Times New Roman"/>
      <w:sz w:val="28"/>
      <w:szCs w:val="24"/>
      <w:lang w:eastAsia="ar-SA"/>
    </w:rPr>
  </w:style>
  <w:style w:type="character" w:styleId="WW8Num19z0" w:customStyle="1">
    <w:name w:val="WW8Num19z0"/>
    <w:rsid w:val="002151E4"/>
    <w:rPr>
      <w:b/>
      <w:i w:val="0"/>
    </w:rPr>
  </w:style>
  <w:style w:type="paragraph" w:styleId="t4" w:customStyle="1">
    <w:name w:val="t4"/>
    <w:basedOn w:val="Normalny"/>
    <w:rsid w:val="002151E4"/>
    <w:pPr>
      <w:ind w:firstLine="480"/>
      <w:jc w:val="both"/>
    </w:pPr>
    <w:rPr>
      <w:rFonts w:ascii="Times New Roman" w:hAnsi="Times New Roman" w:eastAsia="Times New Roman"/>
      <w:sz w:val="24"/>
      <w:szCs w:val="24"/>
      <w:lang w:eastAsia="pl-PL"/>
    </w:rPr>
  </w:style>
  <w:style w:type="character" w:styleId="n" w:customStyle="1">
    <w:name w:val="n"/>
    <w:basedOn w:val="Domylnaczcionkaakapitu"/>
    <w:rsid w:val="002151E4"/>
  </w:style>
  <w:style w:type="paragraph" w:styleId="tekst" w:customStyle="1">
    <w:name w:val="tekst"/>
    <w:basedOn w:val="Normalny"/>
    <w:rsid w:val="002151E4"/>
    <w:pPr>
      <w:spacing w:before="100" w:beforeAutospacing="1" w:after="100" w:afterAutospacing="1"/>
      <w:jc w:val="left"/>
    </w:pPr>
    <w:rPr>
      <w:rFonts w:ascii="Times New Roman" w:hAnsi="Times New Roman" w:eastAsia="Times New Roman"/>
      <w:sz w:val="24"/>
      <w:szCs w:val="24"/>
      <w:lang w:eastAsia="pl-PL"/>
    </w:rPr>
  </w:style>
  <w:style w:type="character" w:styleId="tekst1" w:customStyle="1">
    <w:name w:val="tekst1"/>
    <w:basedOn w:val="Domylnaczcionkaakapitu"/>
    <w:rsid w:val="002151E4"/>
  </w:style>
  <w:style w:type="paragraph" w:styleId="Podtytu">
    <w:name w:val="Subtitle"/>
    <w:basedOn w:val="Normalny"/>
    <w:link w:val="PodtytuZnak"/>
    <w:qFormat/>
    <w:rsid w:val="002151E4"/>
    <w:rPr>
      <w:rFonts w:ascii="Times New Roman" w:hAnsi="Times New Roman" w:eastAsia="Times New Roman"/>
      <w:b/>
      <w:sz w:val="24"/>
      <w:szCs w:val="20"/>
    </w:rPr>
  </w:style>
  <w:style w:type="character" w:styleId="PodtytuZnak" w:customStyle="1">
    <w:name w:val="Podtytuł Znak"/>
    <w:link w:val="Podtytu"/>
    <w:rsid w:val="002151E4"/>
    <w:rPr>
      <w:rFonts w:ascii="Times New Roman" w:hAnsi="Times New Roman" w:eastAsia="Times New Roman"/>
      <w:b/>
      <w:sz w:val="24"/>
    </w:rPr>
  </w:style>
  <w:style w:type="paragraph" w:styleId="RP" w:customStyle="1">
    <w:name w:val="RP"/>
    <w:basedOn w:val="Normalny"/>
    <w:rsid w:val="002151E4"/>
    <w:pPr>
      <w:spacing w:line="360" w:lineRule="auto"/>
      <w:jc w:val="left"/>
    </w:pPr>
    <w:rPr>
      <w:rFonts w:ascii="Courier New" w:hAnsi="Courier New" w:eastAsia="Times New Roman"/>
      <w:sz w:val="24"/>
      <w:szCs w:val="24"/>
      <w:lang w:eastAsia="pl-PL"/>
    </w:rPr>
  </w:style>
  <w:style w:type="paragraph" w:styleId="unnamed1" w:customStyle="1">
    <w:name w:val="unnamed1"/>
    <w:basedOn w:val="Normalny"/>
    <w:rsid w:val="002151E4"/>
    <w:pPr>
      <w:spacing w:before="100" w:beforeAutospacing="1" w:after="100" w:afterAutospacing="1"/>
      <w:jc w:val="left"/>
    </w:pPr>
    <w:rPr>
      <w:rFonts w:ascii="Times New Roman" w:hAnsi="Times New Roman" w:eastAsia="Times New Roman"/>
      <w:color w:val="000066"/>
      <w:sz w:val="24"/>
      <w:szCs w:val="24"/>
      <w:lang w:eastAsia="pl-PL"/>
    </w:rPr>
  </w:style>
  <w:style w:type="character" w:styleId="Uwydatnienie">
    <w:name w:val="Emphasis"/>
    <w:uiPriority w:val="20"/>
    <w:qFormat/>
    <w:rsid w:val="002151E4"/>
    <w:rPr>
      <w:i/>
      <w:iCs/>
    </w:rPr>
  </w:style>
  <w:style w:type="paragraph" w:styleId="western" w:customStyle="1">
    <w:name w:val="western"/>
    <w:basedOn w:val="Normalny"/>
    <w:rsid w:val="002151E4"/>
    <w:pPr>
      <w:spacing w:before="100" w:beforeAutospacing="1" w:after="100" w:afterAutospacing="1"/>
      <w:jc w:val="left"/>
    </w:pPr>
    <w:rPr>
      <w:rFonts w:ascii="Times New Roman" w:hAnsi="Times New Roman" w:eastAsia="Times New Roman"/>
      <w:sz w:val="24"/>
      <w:szCs w:val="24"/>
      <w:lang w:eastAsia="pl-PL"/>
    </w:rPr>
  </w:style>
  <w:style w:type="paragraph" w:styleId="Cytatintensywny">
    <w:name w:val="Intense Quote"/>
    <w:basedOn w:val="Normalny"/>
    <w:next w:val="Normalny"/>
    <w:link w:val="CytatintensywnyZnak"/>
    <w:uiPriority w:val="30"/>
    <w:qFormat/>
    <w:rsid w:val="002151E4"/>
    <w:pPr>
      <w:pBdr>
        <w:bottom w:val="single" w:color="4F81BD" w:sz="4" w:space="4"/>
      </w:pBdr>
      <w:spacing w:before="200" w:after="280"/>
      <w:ind w:left="936" w:right="936"/>
      <w:jc w:val="left"/>
    </w:pPr>
    <w:rPr>
      <w:rFonts w:ascii="Times New Roman" w:hAnsi="Times New Roman" w:eastAsia="Times New Roman"/>
      <w:b/>
      <w:bCs/>
      <w:i/>
      <w:iCs/>
      <w:color w:val="4F81BD"/>
      <w:sz w:val="24"/>
      <w:szCs w:val="24"/>
    </w:rPr>
  </w:style>
  <w:style w:type="character" w:styleId="CytatintensywnyZnak" w:customStyle="1">
    <w:name w:val="Cytat intensywny Znak"/>
    <w:link w:val="Cytatintensywny"/>
    <w:uiPriority w:val="30"/>
    <w:rsid w:val="002151E4"/>
    <w:rPr>
      <w:rFonts w:ascii="Times New Roman" w:hAnsi="Times New Roman" w:eastAsia="Times New Roman"/>
      <w:b/>
      <w:bCs/>
      <w:i/>
      <w:iCs/>
      <w:color w:val="4F81BD"/>
      <w:sz w:val="24"/>
      <w:szCs w:val="24"/>
    </w:rPr>
  </w:style>
  <w:style w:type="paragraph" w:styleId="Tekstpodstawowy21" w:customStyle="1">
    <w:name w:val="Tekst podstawowy 21"/>
    <w:basedOn w:val="Normalny"/>
    <w:rsid w:val="002151E4"/>
    <w:pPr>
      <w:suppressAutoHyphens/>
      <w:jc w:val="left"/>
    </w:pPr>
    <w:rPr>
      <w:rFonts w:ascii="Times New Roman" w:hAnsi="Times New Roman" w:eastAsia="Times New Roman"/>
      <w:b/>
      <w:kern w:val="1"/>
      <w:sz w:val="24"/>
      <w:szCs w:val="20"/>
      <w:lang w:eastAsia="ar-SA"/>
    </w:rPr>
  </w:style>
  <w:style w:type="character" w:styleId="TekstprzypisukocowegoZnak" w:customStyle="1">
    <w:name w:val="Tekst przypisu końcowego Znak"/>
    <w:link w:val="Tekstprzypisukocowego"/>
    <w:uiPriority w:val="99"/>
    <w:semiHidden/>
    <w:rsid w:val="002151E4"/>
    <w:rPr>
      <w:rFonts w:ascii="Times New Roman" w:hAnsi="Times New Roman" w:eastAsia="Times New Roman"/>
    </w:rPr>
  </w:style>
  <w:style w:type="paragraph" w:styleId="Tekstprzypisukocowego">
    <w:name w:val="endnote text"/>
    <w:basedOn w:val="Normalny"/>
    <w:link w:val="TekstprzypisukocowegoZnak"/>
    <w:uiPriority w:val="99"/>
    <w:semiHidden/>
    <w:unhideWhenUsed/>
    <w:rsid w:val="002151E4"/>
    <w:pPr>
      <w:jc w:val="left"/>
    </w:pPr>
    <w:rPr>
      <w:rFonts w:ascii="Times New Roman" w:hAnsi="Times New Roman" w:eastAsia="Times New Roman"/>
      <w:sz w:val="20"/>
      <w:szCs w:val="20"/>
    </w:rPr>
  </w:style>
  <w:style w:type="character" w:styleId="TekstprzypisukocowegoZnak1" w:customStyle="1">
    <w:name w:val="Tekst przypisu końcowego Znak1"/>
    <w:uiPriority w:val="99"/>
    <w:semiHidden/>
    <w:rsid w:val="002151E4"/>
    <w:rPr>
      <w:noProof/>
      <w:lang w:eastAsia="en-US"/>
    </w:rPr>
  </w:style>
  <w:style w:type="character" w:styleId="Nagwek20" w:customStyle="1">
    <w:name w:val="Nagłówek #2_"/>
    <w:link w:val="Nagwek21"/>
    <w:rsid w:val="00535A7C"/>
    <w:rPr>
      <w:sz w:val="23"/>
      <w:szCs w:val="23"/>
      <w:shd w:val="clear" w:color="auto" w:fill="FFFFFF"/>
    </w:rPr>
  </w:style>
  <w:style w:type="paragraph" w:styleId="Nagwek21" w:customStyle="1">
    <w:name w:val="Nagłówek #2"/>
    <w:basedOn w:val="Normalny"/>
    <w:link w:val="Nagwek20"/>
    <w:rsid w:val="00535A7C"/>
    <w:pPr>
      <w:widowControl w:val="0"/>
      <w:shd w:val="clear" w:color="auto" w:fill="FFFFFF"/>
      <w:spacing w:before="1140" w:after="300" w:line="0" w:lineRule="atLeast"/>
      <w:outlineLvl w:val="1"/>
    </w:pPr>
    <w:rPr>
      <w:sz w:val="23"/>
      <w:szCs w:val="23"/>
    </w:rPr>
  </w:style>
  <w:style w:type="character" w:styleId="Nagwek30" w:customStyle="1">
    <w:name w:val="Nagłówek #3_"/>
    <w:link w:val="Nagwek31"/>
    <w:rsid w:val="00535A7C"/>
    <w:rPr>
      <w:sz w:val="34"/>
      <w:szCs w:val="34"/>
      <w:shd w:val="clear" w:color="auto" w:fill="FFFFFF"/>
    </w:rPr>
  </w:style>
  <w:style w:type="paragraph" w:styleId="Nagwek31" w:customStyle="1">
    <w:name w:val="Nagłówek #3"/>
    <w:basedOn w:val="Normalny"/>
    <w:link w:val="Nagwek30"/>
    <w:rsid w:val="00535A7C"/>
    <w:pPr>
      <w:widowControl w:val="0"/>
      <w:shd w:val="clear" w:color="auto" w:fill="FFFFFF"/>
      <w:spacing w:before="120" w:after="300" w:line="0" w:lineRule="atLeast"/>
      <w:outlineLvl w:val="2"/>
    </w:pPr>
    <w:rPr>
      <w:sz w:val="34"/>
      <w:szCs w:val="34"/>
    </w:rPr>
  </w:style>
  <w:style w:type="paragraph" w:styleId="Bezodstpw">
    <w:name w:val="No Spacing"/>
    <w:qFormat/>
    <w:rsid w:val="00DD6043"/>
    <w:rPr>
      <w:sz w:val="22"/>
      <w:szCs w:val="22"/>
      <w:lang w:eastAsia="en-US"/>
    </w:rPr>
  </w:style>
  <w:style w:type="character" w:styleId="Teksttreci" w:customStyle="1">
    <w:name w:val="Tekst treści_"/>
    <w:link w:val="Teksttreci0"/>
    <w:rsid w:val="004D5E56"/>
    <w:rPr>
      <w:sz w:val="22"/>
      <w:szCs w:val="22"/>
      <w:shd w:val="clear" w:color="auto" w:fill="FFFFFF"/>
    </w:rPr>
  </w:style>
  <w:style w:type="paragraph" w:styleId="Teksttreci0" w:customStyle="1">
    <w:name w:val="Tekst treści"/>
    <w:basedOn w:val="Normalny"/>
    <w:link w:val="Teksttreci"/>
    <w:rsid w:val="004D5E56"/>
    <w:pPr>
      <w:widowControl w:val="0"/>
      <w:shd w:val="clear" w:color="auto" w:fill="FFFFFF"/>
      <w:spacing w:after="240" w:line="274" w:lineRule="exact"/>
      <w:ind w:hanging="340"/>
      <w:jc w:val="left"/>
    </w:pPr>
  </w:style>
  <w:style w:type="character" w:styleId="Teksttreci4" w:customStyle="1">
    <w:name w:val="Tekst treści (4)_"/>
    <w:link w:val="Teksttreci40"/>
    <w:rsid w:val="004D5E56"/>
    <w:rPr>
      <w:rFonts w:ascii="Microsoft Sans Serif" w:hAnsi="Microsoft Sans Serif" w:eastAsia="Microsoft Sans Serif"/>
      <w:sz w:val="21"/>
      <w:szCs w:val="21"/>
      <w:shd w:val="clear" w:color="auto" w:fill="FFFFFF"/>
    </w:rPr>
  </w:style>
  <w:style w:type="character" w:styleId="Teksttreci4SegoeUI12pt" w:customStyle="1">
    <w:name w:val="Tekst treści (4) + Segoe UI;12 pt"/>
    <w:rsid w:val="004D5E56"/>
    <w:rPr>
      <w:rFonts w:ascii="Segoe UI" w:hAnsi="Segoe UI" w:eastAsia="Segoe UI" w:cs="Segoe UI"/>
      <w:color w:val="000000"/>
      <w:spacing w:val="0"/>
      <w:w w:val="100"/>
      <w:position w:val="0"/>
      <w:sz w:val="24"/>
      <w:szCs w:val="24"/>
      <w:shd w:val="clear" w:color="auto" w:fill="FFFFFF"/>
      <w:lang w:val="pl-PL" w:eastAsia="pl-PL" w:bidi="pl-PL"/>
    </w:rPr>
  </w:style>
  <w:style w:type="paragraph" w:styleId="Teksttreci40" w:customStyle="1">
    <w:name w:val="Tekst treści (4)"/>
    <w:basedOn w:val="Normalny"/>
    <w:link w:val="Teksttreci4"/>
    <w:rsid w:val="004D5E56"/>
    <w:pPr>
      <w:widowControl w:val="0"/>
      <w:shd w:val="clear" w:color="auto" w:fill="FFFFFF"/>
      <w:spacing w:before="840" w:after="300" w:line="0" w:lineRule="atLeast"/>
    </w:pPr>
    <w:rPr>
      <w:rFonts w:ascii="Microsoft Sans Serif" w:hAnsi="Microsoft Sans Serif" w:eastAsia="Microsoft Sans Serif"/>
      <w:sz w:val="21"/>
      <w:szCs w:val="21"/>
    </w:rPr>
  </w:style>
  <w:style w:type="paragraph" w:styleId="ust" w:customStyle="1">
    <w:name w:val="ust"/>
    <w:basedOn w:val="Normalny"/>
    <w:rsid w:val="00307788"/>
    <w:pPr>
      <w:spacing w:before="100" w:beforeAutospacing="1" w:after="100" w:afterAutospacing="1"/>
      <w:jc w:val="left"/>
    </w:pPr>
    <w:rPr>
      <w:rFonts w:ascii="Times New Roman" w:hAnsi="Times New Roman" w:eastAsia="Times New Roman"/>
      <w:sz w:val="24"/>
      <w:szCs w:val="24"/>
      <w:lang w:eastAsia="pl-PL"/>
    </w:rPr>
  </w:style>
  <w:style w:type="paragraph" w:styleId="art" w:customStyle="1">
    <w:name w:val="art"/>
    <w:basedOn w:val="Normalny"/>
    <w:rsid w:val="00307788"/>
    <w:pPr>
      <w:spacing w:before="100" w:beforeAutospacing="1" w:after="100" w:afterAutospacing="1"/>
      <w:jc w:val="left"/>
    </w:pPr>
    <w:rPr>
      <w:rFonts w:ascii="Times New Roman" w:hAnsi="Times New Roman" w:eastAsia="Times New Roman"/>
      <w:sz w:val="24"/>
      <w:szCs w:val="24"/>
      <w:lang w:eastAsia="pl-PL"/>
    </w:rPr>
  </w:style>
  <w:style w:type="paragraph" w:styleId="Default" w:customStyle="1">
    <w:name w:val="Default"/>
    <w:rsid w:val="00F13C84"/>
    <w:pPr>
      <w:autoSpaceDE w:val="0"/>
      <w:autoSpaceDN w:val="0"/>
      <w:adjustRightInd w:val="0"/>
    </w:pPr>
    <w:rPr>
      <w:rFonts w:ascii="Times New Roman" w:hAnsi="Times New Roman"/>
      <w:color w:val="000000"/>
      <w:sz w:val="24"/>
      <w:szCs w:val="24"/>
      <w:lang w:eastAsia="en-US"/>
    </w:rPr>
  </w:style>
  <w:style w:type="character" w:styleId="Teksttreci2Bezkursywy" w:customStyle="1">
    <w:name w:val="Tekst treści (2) + Bez kursywy"/>
    <w:rsid w:val="00234C75"/>
    <w:rPr>
      <w:rFonts w:ascii="Times New Roman" w:hAnsi="Times New Roman" w:eastAsia="Times New Roman" w:cs="Times New Roman"/>
      <w:b w:val="0"/>
      <w:bCs w:val="0"/>
      <w:i/>
      <w:iCs/>
      <w:smallCaps w:val="0"/>
      <w:strike w:val="0"/>
      <w:color w:val="000000"/>
      <w:spacing w:val="0"/>
      <w:w w:val="100"/>
      <w:position w:val="0"/>
      <w:sz w:val="22"/>
      <w:szCs w:val="22"/>
      <w:u w:val="none"/>
      <w:lang w:val="pl-PL" w:eastAsia="pl-PL" w:bidi="pl-PL"/>
    </w:rPr>
  </w:style>
  <w:style w:type="paragraph" w:styleId="Nagwek22" w:customStyle="1">
    <w:name w:val="Nagłówek2"/>
    <w:basedOn w:val="Normalny"/>
    <w:next w:val="Tekstpodstawowy"/>
    <w:rsid w:val="00553952"/>
    <w:pPr>
      <w:keepNext/>
      <w:widowControl w:val="0"/>
      <w:suppressAutoHyphens/>
      <w:spacing w:before="240" w:after="120"/>
      <w:jc w:val="left"/>
    </w:pPr>
    <w:rPr>
      <w:rFonts w:ascii="Arial" w:hAnsi="Arial" w:eastAsia="Lucida Sans Unicode" w:cs="Tahoma"/>
      <w:kern w:val="1"/>
      <w:sz w:val="28"/>
      <w:szCs w:val="28"/>
      <w:lang w:eastAsia="ar-SA"/>
    </w:rPr>
  </w:style>
  <w:style w:type="paragraph" w:styleId="Listapunktowana21" w:customStyle="1">
    <w:name w:val="Lista punktowana 21"/>
    <w:basedOn w:val="Normalny"/>
    <w:rsid w:val="00BE336C"/>
    <w:pPr>
      <w:widowControl w:val="0"/>
      <w:numPr>
        <w:numId w:val="1"/>
      </w:numPr>
      <w:suppressAutoHyphens/>
      <w:ind w:left="-1800" w:firstLine="0"/>
      <w:jc w:val="left"/>
    </w:pPr>
    <w:rPr>
      <w:rFonts w:ascii="Times New Roman" w:hAnsi="Times New Roman" w:eastAsia="Lucida Sans Unicode"/>
      <w:kern w:val="1"/>
      <w:sz w:val="24"/>
      <w:szCs w:val="24"/>
      <w:lang w:eastAsia="ar-SA"/>
    </w:rPr>
  </w:style>
  <w:style w:type="paragraph" w:styleId="NormalnyWyjustowany" w:customStyle="1">
    <w:name w:val="Normalny + Wyjustowany"/>
    <w:basedOn w:val="Normalny"/>
    <w:rsid w:val="0025769F"/>
    <w:pPr>
      <w:numPr>
        <w:ilvl w:val="2"/>
        <w:numId w:val="3"/>
      </w:numPr>
      <w:jc w:val="both"/>
    </w:pPr>
    <w:rPr>
      <w:rFonts w:ascii="Times New Roman" w:hAnsi="Times New Roman" w:eastAsia="Times New Roman"/>
      <w:sz w:val="24"/>
      <w:szCs w:val="24"/>
      <w:lang w:eastAsia="pl-PL"/>
    </w:rPr>
  </w:style>
  <w:style w:type="character" w:styleId="h2" w:customStyle="1">
    <w:name w:val="h2"/>
    <w:basedOn w:val="Domylnaczcionkaakapitu"/>
    <w:rsid w:val="00C60D04"/>
  </w:style>
  <w:style w:type="character" w:styleId="st" w:customStyle="1">
    <w:name w:val="st"/>
    <w:basedOn w:val="Domylnaczcionkaakapitu"/>
    <w:rsid w:val="00C60D04"/>
  </w:style>
  <w:style w:type="paragraph" w:styleId="Tekstkomentarza">
    <w:name w:val="annotation text"/>
    <w:basedOn w:val="Normalny"/>
    <w:link w:val="TekstkomentarzaZnak"/>
    <w:uiPriority w:val="99"/>
    <w:semiHidden/>
    <w:unhideWhenUsed/>
    <w:rsid w:val="00B03105"/>
    <w:pPr>
      <w:jc w:val="left"/>
    </w:pPr>
    <w:rPr>
      <w:rFonts w:ascii="Times New Roman" w:hAnsi="Times New Roman" w:eastAsia="Times New Roman"/>
      <w:sz w:val="20"/>
      <w:szCs w:val="20"/>
    </w:rPr>
  </w:style>
  <w:style w:type="character" w:styleId="TekstkomentarzaZnak" w:customStyle="1">
    <w:name w:val="Tekst komentarza Znak"/>
    <w:link w:val="Tekstkomentarza"/>
    <w:uiPriority w:val="99"/>
    <w:semiHidden/>
    <w:rsid w:val="00B03105"/>
    <w:rPr>
      <w:rFonts w:ascii="Times New Roman" w:hAnsi="Times New Roman" w:eastAsia="Times New Roman"/>
    </w:rPr>
  </w:style>
  <w:style w:type="paragraph" w:styleId="Tematkomentarza">
    <w:name w:val="annotation subject"/>
    <w:basedOn w:val="Tekstkomentarza"/>
    <w:next w:val="Tekstkomentarza"/>
    <w:link w:val="TematkomentarzaZnak"/>
    <w:uiPriority w:val="99"/>
    <w:semiHidden/>
    <w:unhideWhenUsed/>
    <w:rsid w:val="00B03105"/>
    <w:rPr>
      <w:b/>
      <w:bCs/>
    </w:rPr>
  </w:style>
  <w:style w:type="character" w:styleId="TematkomentarzaZnak" w:customStyle="1">
    <w:name w:val="Temat komentarza Znak"/>
    <w:link w:val="Tematkomentarza"/>
    <w:uiPriority w:val="99"/>
    <w:semiHidden/>
    <w:rsid w:val="00B03105"/>
    <w:rPr>
      <w:rFonts w:ascii="Times New Roman" w:hAnsi="Times New Roman" w:eastAsia="Times New Roman"/>
      <w:b/>
      <w:bCs/>
    </w:rPr>
  </w:style>
  <w:style w:type="paragraph" w:styleId="Nagwekspisutreci">
    <w:name w:val="TOC Heading"/>
    <w:basedOn w:val="Nagwek1"/>
    <w:next w:val="Normalny"/>
    <w:uiPriority w:val="39"/>
    <w:qFormat/>
    <w:rsid w:val="004A6EE3"/>
    <w:pPr>
      <w:spacing w:before="240" w:line="259" w:lineRule="auto"/>
      <w:jc w:val="left"/>
      <w:outlineLvl w:val="9"/>
    </w:pPr>
    <w:rPr>
      <w:rFonts w:ascii="Calibri Light" w:hAnsi="Calibri Light" w:eastAsia="MS Gothic"/>
      <w:b w:val="0"/>
      <w:bCs w:val="0"/>
      <w:color w:val="2E74B5"/>
      <w:sz w:val="32"/>
      <w:szCs w:val="32"/>
      <w:lang w:eastAsia="pl-PL"/>
    </w:rPr>
  </w:style>
  <w:style w:type="paragraph" w:styleId="Spistreci2">
    <w:name w:val="toc 2"/>
    <w:basedOn w:val="Normalny"/>
    <w:next w:val="Normalny"/>
    <w:autoRedefine/>
    <w:uiPriority w:val="39"/>
    <w:unhideWhenUsed/>
    <w:qFormat/>
    <w:rsid w:val="00090371"/>
    <w:pPr>
      <w:tabs>
        <w:tab w:val="right" w:leader="dot" w:pos="9062"/>
      </w:tabs>
      <w:spacing w:line="276" w:lineRule="auto"/>
      <w:ind w:left="1701" w:hanging="992"/>
      <w:jc w:val="left"/>
    </w:pPr>
    <w:rPr>
      <w:smallCaps/>
    </w:rPr>
  </w:style>
  <w:style w:type="character" w:styleId="UyteHipercze">
    <w:name w:val="FollowedHyperlink"/>
    <w:uiPriority w:val="99"/>
    <w:semiHidden/>
    <w:unhideWhenUsed/>
    <w:rsid w:val="005B0737"/>
    <w:rPr>
      <w:color w:val="954F72"/>
      <w:u w:val="single"/>
    </w:rPr>
  </w:style>
  <w:style w:type="paragraph" w:styleId="Spistreci3">
    <w:name w:val="toc 3"/>
    <w:basedOn w:val="Normalny"/>
    <w:next w:val="Normalny"/>
    <w:autoRedefine/>
    <w:uiPriority w:val="39"/>
    <w:unhideWhenUsed/>
    <w:qFormat/>
    <w:rsid w:val="000D20DC"/>
    <w:pPr>
      <w:ind w:left="440"/>
      <w:jc w:val="left"/>
    </w:pPr>
    <w:rPr>
      <w:i/>
    </w:rPr>
  </w:style>
  <w:style w:type="paragraph" w:styleId="Spistreci4">
    <w:name w:val="toc 4"/>
    <w:basedOn w:val="Normalny"/>
    <w:next w:val="Normalny"/>
    <w:autoRedefine/>
    <w:uiPriority w:val="39"/>
    <w:unhideWhenUsed/>
    <w:rsid w:val="000D20DC"/>
    <w:pPr>
      <w:ind w:left="660"/>
      <w:jc w:val="left"/>
    </w:pPr>
    <w:rPr>
      <w:sz w:val="18"/>
      <w:szCs w:val="18"/>
    </w:rPr>
  </w:style>
  <w:style w:type="paragraph" w:styleId="Spistreci5">
    <w:name w:val="toc 5"/>
    <w:basedOn w:val="Normalny"/>
    <w:next w:val="Normalny"/>
    <w:autoRedefine/>
    <w:uiPriority w:val="39"/>
    <w:unhideWhenUsed/>
    <w:rsid w:val="000D20DC"/>
    <w:pPr>
      <w:ind w:left="880"/>
      <w:jc w:val="left"/>
    </w:pPr>
    <w:rPr>
      <w:sz w:val="18"/>
      <w:szCs w:val="18"/>
    </w:rPr>
  </w:style>
  <w:style w:type="paragraph" w:styleId="Spistreci6">
    <w:name w:val="toc 6"/>
    <w:basedOn w:val="Normalny"/>
    <w:next w:val="Normalny"/>
    <w:autoRedefine/>
    <w:uiPriority w:val="39"/>
    <w:unhideWhenUsed/>
    <w:rsid w:val="000D20DC"/>
    <w:pPr>
      <w:ind w:left="1100"/>
      <w:jc w:val="left"/>
    </w:pPr>
    <w:rPr>
      <w:sz w:val="18"/>
      <w:szCs w:val="18"/>
    </w:rPr>
  </w:style>
  <w:style w:type="paragraph" w:styleId="Spistreci7">
    <w:name w:val="toc 7"/>
    <w:basedOn w:val="Normalny"/>
    <w:next w:val="Normalny"/>
    <w:autoRedefine/>
    <w:uiPriority w:val="39"/>
    <w:unhideWhenUsed/>
    <w:rsid w:val="000D20DC"/>
    <w:pPr>
      <w:ind w:left="1320"/>
      <w:jc w:val="left"/>
    </w:pPr>
    <w:rPr>
      <w:sz w:val="18"/>
      <w:szCs w:val="18"/>
    </w:rPr>
  </w:style>
  <w:style w:type="paragraph" w:styleId="Spistreci8">
    <w:name w:val="toc 8"/>
    <w:basedOn w:val="Normalny"/>
    <w:next w:val="Normalny"/>
    <w:autoRedefine/>
    <w:uiPriority w:val="39"/>
    <w:unhideWhenUsed/>
    <w:rsid w:val="000D20DC"/>
    <w:pPr>
      <w:ind w:left="1540"/>
      <w:jc w:val="left"/>
    </w:pPr>
    <w:rPr>
      <w:sz w:val="18"/>
      <w:szCs w:val="18"/>
    </w:rPr>
  </w:style>
  <w:style w:type="paragraph" w:styleId="Spistreci9">
    <w:name w:val="toc 9"/>
    <w:basedOn w:val="Normalny"/>
    <w:next w:val="Normalny"/>
    <w:autoRedefine/>
    <w:uiPriority w:val="39"/>
    <w:unhideWhenUsed/>
    <w:rsid w:val="000D20DC"/>
    <w:pPr>
      <w:ind w:left="1760"/>
      <w:jc w:val="left"/>
    </w:pPr>
    <w:rPr>
      <w:sz w:val="18"/>
      <w:szCs w:val="18"/>
    </w:rPr>
  </w:style>
  <w:style w:type="paragraph" w:styleId="paragraf" w:customStyle="1">
    <w:name w:val="paragraf"/>
    <w:basedOn w:val="Normalny"/>
    <w:rsid w:val="00551789"/>
  </w:style>
  <w:style w:type="character" w:styleId="Nierozpoznanawzmianka1" w:customStyle="1">
    <w:name w:val="Nierozpoznana wzmianka1"/>
    <w:uiPriority w:val="99"/>
    <w:semiHidden/>
    <w:unhideWhenUsed/>
    <w:rsid w:val="00A865DE"/>
    <w:rPr>
      <w:color w:val="808080"/>
      <w:shd w:val="clear" w:color="auto" w:fill="E6E6E6"/>
    </w:rPr>
  </w:style>
  <w:style w:type="numbering" w:styleId="Bezlisty1" w:customStyle="1">
    <w:name w:val="Bez listy1"/>
    <w:next w:val="Bezlisty"/>
    <w:uiPriority w:val="99"/>
    <w:semiHidden/>
    <w:unhideWhenUsed/>
    <w:rsid w:val="004E6853"/>
  </w:style>
  <w:style w:type="numbering" w:styleId="Bezlisty11" w:customStyle="1">
    <w:name w:val="Bez listy11"/>
    <w:next w:val="Bezlisty"/>
    <w:uiPriority w:val="99"/>
    <w:semiHidden/>
    <w:unhideWhenUsed/>
    <w:rsid w:val="004E6853"/>
  </w:style>
  <w:style w:type="table" w:styleId="Tabela-Siatka">
    <w:name w:val="Table Grid"/>
    <w:basedOn w:val="Standardowy"/>
    <w:rsid w:val="00CE244F"/>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gwpbe963a7dmsonormal" w:customStyle="1">
    <w:name w:val="gwpbe963a7d_msonormal"/>
    <w:basedOn w:val="Normalny"/>
    <w:rsid w:val="00C731F9"/>
    <w:pPr>
      <w:spacing w:before="100" w:beforeAutospacing="1" w:after="100" w:afterAutospacing="1"/>
      <w:jc w:val="left"/>
    </w:pPr>
    <w:rPr>
      <w:rFonts w:ascii="Times New Roman" w:hAnsi="Times New Roman" w:eastAsia="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335766814">
      <w:bodyDiv w:val="1"/>
      <w:marLeft w:val="0"/>
      <w:marRight w:val="0"/>
      <w:marTop w:val="0"/>
      <w:marBottom w:val="0"/>
      <w:divBdr>
        <w:top w:val="none" w:sz="0" w:space="0" w:color="auto"/>
        <w:left w:val="none" w:sz="0" w:space="0" w:color="auto"/>
        <w:bottom w:val="none" w:sz="0" w:space="0" w:color="auto"/>
        <w:right w:val="none" w:sz="0" w:space="0" w:color="auto"/>
      </w:divBdr>
      <w:divsChild>
        <w:div w:id="1199781582">
          <w:marLeft w:val="0"/>
          <w:marRight w:val="0"/>
          <w:marTop w:val="0"/>
          <w:marBottom w:val="0"/>
          <w:divBdr>
            <w:top w:val="none" w:sz="0" w:space="0" w:color="auto"/>
            <w:left w:val="none" w:sz="0" w:space="0" w:color="auto"/>
            <w:bottom w:val="none" w:sz="0" w:space="0" w:color="auto"/>
            <w:right w:val="none" w:sz="0" w:space="0" w:color="auto"/>
          </w:divBdr>
        </w:div>
      </w:divsChild>
    </w:div>
    <w:div w:id="349839118">
      <w:bodyDiv w:val="1"/>
      <w:marLeft w:val="0"/>
      <w:marRight w:val="0"/>
      <w:marTop w:val="0"/>
      <w:marBottom w:val="0"/>
      <w:divBdr>
        <w:top w:val="none" w:sz="0" w:space="0" w:color="auto"/>
        <w:left w:val="none" w:sz="0" w:space="0" w:color="auto"/>
        <w:bottom w:val="none" w:sz="0" w:space="0" w:color="auto"/>
        <w:right w:val="none" w:sz="0" w:space="0" w:color="auto"/>
      </w:divBdr>
    </w:div>
    <w:div w:id="606540471">
      <w:bodyDiv w:val="1"/>
      <w:marLeft w:val="0"/>
      <w:marRight w:val="0"/>
      <w:marTop w:val="0"/>
      <w:marBottom w:val="0"/>
      <w:divBdr>
        <w:top w:val="none" w:sz="0" w:space="0" w:color="auto"/>
        <w:left w:val="none" w:sz="0" w:space="0" w:color="auto"/>
        <w:bottom w:val="none" w:sz="0" w:space="0" w:color="auto"/>
        <w:right w:val="none" w:sz="0" w:space="0" w:color="auto"/>
      </w:divBdr>
      <w:divsChild>
        <w:div w:id="989094096">
          <w:marLeft w:val="0"/>
          <w:marRight w:val="0"/>
          <w:marTop w:val="0"/>
          <w:marBottom w:val="0"/>
          <w:divBdr>
            <w:top w:val="none" w:sz="0" w:space="0" w:color="auto"/>
            <w:left w:val="none" w:sz="0" w:space="0" w:color="auto"/>
            <w:bottom w:val="none" w:sz="0" w:space="0" w:color="auto"/>
            <w:right w:val="none" w:sz="0" w:space="0" w:color="auto"/>
          </w:divBdr>
        </w:div>
      </w:divsChild>
    </w:div>
    <w:div w:id="667246121">
      <w:bodyDiv w:val="1"/>
      <w:marLeft w:val="0"/>
      <w:marRight w:val="0"/>
      <w:marTop w:val="0"/>
      <w:marBottom w:val="0"/>
      <w:divBdr>
        <w:top w:val="none" w:sz="0" w:space="0" w:color="auto"/>
        <w:left w:val="none" w:sz="0" w:space="0" w:color="auto"/>
        <w:bottom w:val="none" w:sz="0" w:space="0" w:color="auto"/>
        <w:right w:val="none" w:sz="0" w:space="0" w:color="auto"/>
      </w:divBdr>
    </w:div>
    <w:div w:id="678002539">
      <w:bodyDiv w:val="1"/>
      <w:marLeft w:val="0"/>
      <w:marRight w:val="0"/>
      <w:marTop w:val="0"/>
      <w:marBottom w:val="0"/>
      <w:divBdr>
        <w:top w:val="none" w:sz="0" w:space="0" w:color="auto"/>
        <w:left w:val="none" w:sz="0" w:space="0" w:color="auto"/>
        <w:bottom w:val="none" w:sz="0" w:space="0" w:color="auto"/>
        <w:right w:val="none" w:sz="0" w:space="0" w:color="auto"/>
      </w:divBdr>
    </w:div>
    <w:div w:id="812063448">
      <w:bodyDiv w:val="1"/>
      <w:marLeft w:val="0"/>
      <w:marRight w:val="0"/>
      <w:marTop w:val="0"/>
      <w:marBottom w:val="0"/>
      <w:divBdr>
        <w:top w:val="none" w:sz="0" w:space="0" w:color="auto"/>
        <w:left w:val="none" w:sz="0" w:space="0" w:color="auto"/>
        <w:bottom w:val="none" w:sz="0" w:space="0" w:color="auto"/>
        <w:right w:val="none" w:sz="0" w:space="0" w:color="auto"/>
      </w:divBdr>
      <w:divsChild>
        <w:div w:id="1532570214">
          <w:marLeft w:val="0"/>
          <w:marRight w:val="0"/>
          <w:marTop w:val="0"/>
          <w:marBottom w:val="0"/>
          <w:divBdr>
            <w:top w:val="none" w:sz="0" w:space="0" w:color="auto"/>
            <w:left w:val="none" w:sz="0" w:space="0" w:color="auto"/>
            <w:bottom w:val="none" w:sz="0" w:space="0" w:color="auto"/>
            <w:right w:val="none" w:sz="0" w:space="0" w:color="auto"/>
          </w:divBdr>
          <w:divsChild>
            <w:div w:id="8605702">
              <w:marLeft w:val="0"/>
              <w:marRight w:val="0"/>
              <w:marTop w:val="0"/>
              <w:marBottom w:val="0"/>
              <w:divBdr>
                <w:top w:val="none" w:sz="0" w:space="0" w:color="auto"/>
                <w:left w:val="none" w:sz="0" w:space="0" w:color="auto"/>
                <w:bottom w:val="none" w:sz="0" w:space="0" w:color="auto"/>
                <w:right w:val="none" w:sz="0" w:space="0" w:color="auto"/>
              </w:divBdr>
            </w:div>
            <w:div w:id="21364976">
              <w:marLeft w:val="0"/>
              <w:marRight w:val="0"/>
              <w:marTop w:val="0"/>
              <w:marBottom w:val="0"/>
              <w:divBdr>
                <w:top w:val="none" w:sz="0" w:space="0" w:color="auto"/>
                <w:left w:val="none" w:sz="0" w:space="0" w:color="auto"/>
                <w:bottom w:val="none" w:sz="0" w:space="0" w:color="auto"/>
                <w:right w:val="none" w:sz="0" w:space="0" w:color="auto"/>
              </w:divBdr>
            </w:div>
            <w:div w:id="53433449">
              <w:marLeft w:val="0"/>
              <w:marRight w:val="0"/>
              <w:marTop w:val="0"/>
              <w:marBottom w:val="0"/>
              <w:divBdr>
                <w:top w:val="none" w:sz="0" w:space="0" w:color="auto"/>
                <w:left w:val="none" w:sz="0" w:space="0" w:color="auto"/>
                <w:bottom w:val="none" w:sz="0" w:space="0" w:color="auto"/>
                <w:right w:val="none" w:sz="0" w:space="0" w:color="auto"/>
              </w:divBdr>
            </w:div>
            <w:div w:id="109249412">
              <w:marLeft w:val="0"/>
              <w:marRight w:val="0"/>
              <w:marTop w:val="0"/>
              <w:marBottom w:val="0"/>
              <w:divBdr>
                <w:top w:val="none" w:sz="0" w:space="0" w:color="auto"/>
                <w:left w:val="none" w:sz="0" w:space="0" w:color="auto"/>
                <w:bottom w:val="none" w:sz="0" w:space="0" w:color="auto"/>
                <w:right w:val="none" w:sz="0" w:space="0" w:color="auto"/>
              </w:divBdr>
            </w:div>
            <w:div w:id="112098768">
              <w:marLeft w:val="0"/>
              <w:marRight w:val="0"/>
              <w:marTop w:val="0"/>
              <w:marBottom w:val="0"/>
              <w:divBdr>
                <w:top w:val="none" w:sz="0" w:space="0" w:color="auto"/>
                <w:left w:val="none" w:sz="0" w:space="0" w:color="auto"/>
                <w:bottom w:val="none" w:sz="0" w:space="0" w:color="auto"/>
                <w:right w:val="none" w:sz="0" w:space="0" w:color="auto"/>
              </w:divBdr>
            </w:div>
            <w:div w:id="124083333">
              <w:marLeft w:val="0"/>
              <w:marRight w:val="0"/>
              <w:marTop w:val="0"/>
              <w:marBottom w:val="0"/>
              <w:divBdr>
                <w:top w:val="none" w:sz="0" w:space="0" w:color="auto"/>
                <w:left w:val="none" w:sz="0" w:space="0" w:color="auto"/>
                <w:bottom w:val="none" w:sz="0" w:space="0" w:color="auto"/>
                <w:right w:val="none" w:sz="0" w:space="0" w:color="auto"/>
              </w:divBdr>
            </w:div>
            <w:div w:id="126242384">
              <w:marLeft w:val="0"/>
              <w:marRight w:val="0"/>
              <w:marTop w:val="0"/>
              <w:marBottom w:val="0"/>
              <w:divBdr>
                <w:top w:val="none" w:sz="0" w:space="0" w:color="auto"/>
                <w:left w:val="none" w:sz="0" w:space="0" w:color="auto"/>
                <w:bottom w:val="none" w:sz="0" w:space="0" w:color="auto"/>
                <w:right w:val="none" w:sz="0" w:space="0" w:color="auto"/>
              </w:divBdr>
            </w:div>
            <w:div w:id="191497232">
              <w:marLeft w:val="0"/>
              <w:marRight w:val="0"/>
              <w:marTop w:val="0"/>
              <w:marBottom w:val="0"/>
              <w:divBdr>
                <w:top w:val="none" w:sz="0" w:space="0" w:color="auto"/>
                <w:left w:val="none" w:sz="0" w:space="0" w:color="auto"/>
                <w:bottom w:val="none" w:sz="0" w:space="0" w:color="auto"/>
                <w:right w:val="none" w:sz="0" w:space="0" w:color="auto"/>
              </w:divBdr>
            </w:div>
            <w:div w:id="196894009">
              <w:marLeft w:val="0"/>
              <w:marRight w:val="0"/>
              <w:marTop w:val="0"/>
              <w:marBottom w:val="0"/>
              <w:divBdr>
                <w:top w:val="none" w:sz="0" w:space="0" w:color="auto"/>
                <w:left w:val="none" w:sz="0" w:space="0" w:color="auto"/>
                <w:bottom w:val="none" w:sz="0" w:space="0" w:color="auto"/>
                <w:right w:val="none" w:sz="0" w:space="0" w:color="auto"/>
              </w:divBdr>
            </w:div>
            <w:div w:id="244918461">
              <w:marLeft w:val="0"/>
              <w:marRight w:val="0"/>
              <w:marTop w:val="0"/>
              <w:marBottom w:val="0"/>
              <w:divBdr>
                <w:top w:val="none" w:sz="0" w:space="0" w:color="auto"/>
                <w:left w:val="none" w:sz="0" w:space="0" w:color="auto"/>
                <w:bottom w:val="none" w:sz="0" w:space="0" w:color="auto"/>
                <w:right w:val="none" w:sz="0" w:space="0" w:color="auto"/>
              </w:divBdr>
            </w:div>
            <w:div w:id="259602640">
              <w:marLeft w:val="0"/>
              <w:marRight w:val="0"/>
              <w:marTop w:val="0"/>
              <w:marBottom w:val="0"/>
              <w:divBdr>
                <w:top w:val="none" w:sz="0" w:space="0" w:color="auto"/>
                <w:left w:val="none" w:sz="0" w:space="0" w:color="auto"/>
                <w:bottom w:val="none" w:sz="0" w:space="0" w:color="auto"/>
                <w:right w:val="none" w:sz="0" w:space="0" w:color="auto"/>
              </w:divBdr>
            </w:div>
            <w:div w:id="311056791">
              <w:marLeft w:val="0"/>
              <w:marRight w:val="0"/>
              <w:marTop w:val="0"/>
              <w:marBottom w:val="0"/>
              <w:divBdr>
                <w:top w:val="none" w:sz="0" w:space="0" w:color="auto"/>
                <w:left w:val="none" w:sz="0" w:space="0" w:color="auto"/>
                <w:bottom w:val="none" w:sz="0" w:space="0" w:color="auto"/>
                <w:right w:val="none" w:sz="0" w:space="0" w:color="auto"/>
              </w:divBdr>
            </w:div>
            <w:div w:id="312610441">
              <w:marLeft w:val="0"/>
              <w:marRight w:val="0"/>
              <w:marTop w:val="0"/>
              <w:marBottom w:val="0"/>
              <w:divBdr>
                <w:top w:val="none" w:sz="0" w:space="0" w:color="auto"/>
                <w:left w:val="none" w:sz="0" w:space="0" w:color="auto"/>
                <w:bottom w:val="none" w:sz="0" w:space="0" w:color="auto"/>
                <w:right w:val="none" w:sz="0" w:space="0" w:color="auto"/>
              </w:divBdr>
            </w:div>
            <w:div w:id="362174245">
              <w:marLeft w:val="0"/>
              <w:marRight w:val="0"/>
              <w:marTop w:val="0"/>
              <w:marBottom w:val="0"/>
              <w:divBdr>
                <w:top w:val="none" w:sz="0" w:space="0" w:color="auto"/>
                <w:left w:val="none" w:sz="0" w:space="0" w:color="auto"/>
                <w:bottom w:val="none" w:sz="0" w:space="0" w:color="auto"/>
                <w:right w:val="none" w:sz="0" w:space="0" w:color="auto"/>
              </w:divBdr>
            </w:div>
            <w:div w:id="384766254">
              <w:marLeft w:val="0"/>
              <w:marRight w:val="0"/>
              <w:marTop w:val="0"/>
              <w:marBottom w:val="0"/>
              <w:divBdr>
                <w:top w:val="none" w:sz="0" w:space="0" w:color="auto"/>
                <w:left w:val="none" w:sz="0" w:space="0" w:color="auto"/>
                <w:bottom w:val="none" w:sz="0" w:space="0" w:color="auto"/>
                <w:right w:val="none" w:sz="0" w:space="0" w:color="auto"/>
              </w:divBdr>
            </w:div>
            <w:div w:id="393701816">
              <w:marLeft w:val="0"/>
              <w:marRight w:val="0"/>
              <w:marTop w:val="0"/>
              <w:marBottom w:val="0"/>
              <w:divBdr>
                <w:top w:val="none" w:sz="0" w:space="0" w:color="auto"/>
                <w:left w:val="none" w:sz="0" w:space="0" w:color="auto"/>
                <w:bottom w:val="none" w:sz="0" w:space="0" w:color="auto"/>
                <w:right w:val="none" w:sz="0" w:space="0" w:color="auto"/>
              </w:divBdr>
            </w:div>
            <w:div w:id="411585737">
              <w:marLeft w:val="0"/>
              <w:marRight w:val="0"/>
              <w:marTop w:val="0"/>
              <w:marBottom w:val="0"/>
              <w:divBdr>
                <w:top w:val="none" w:sz="0" w:space="0" w:color="auto"/>
                <w:left w:val="none" w:sz="0" w:space="0" w:color="auto"/>
                <w:bottom w:val="none" w:sz="0" w:space="0" w:color="auto"/>
                <w:right w:val="none" w:sz="0" w:space="0" w:color="auto"/>
              </w:divBdr>
            </w:div>
            <w:div w:id="429082696">
              <w:marLeft w:val="0"/>
              <w:marRight w:val="0"/>
              <w:marTop w:val="0"/>
              <w:marBottom w:val="0"/>
              <w:divBdr>
                <w:top w:val="none" w:sz="0" w:space="0" w:color="auto"/>
                <w:left w:val="none" w:sz="0" w:space="0" w:color="auto"/>
                <w:bottom w:val="none" w:sz="0" w:space="0" w:color="auto"/>
                <w:right w:val="none" w:sz="0" w:space="0" w:color="auto"/>
              </w:divBdr>
            </w:div>
            <w:div w:id="448933535">
              <w:marLeft w:val="0"/>
              <w:marRight w:val="0"/>
              <w:marTop w:val="0"/>
              <w:marBottom w:val="0"/>
              <w:divBdr>
                <w:top w:val="none" w:sz="0" w:space="0" w:color="auto"/>
                <w:left w:val="none" w:sz="0" w:space="0" w:color="auto"/>
                <w:bottom w:val="none" w:sz="0" w:space="0" w:color="auto"/>
                <w:right w:val="none" w:sz="0" w:space="0" w:color="auto"/>
              </w:divBdr>
            </w:div>
            <w:div w:id="467358135">
              <w:marLeft w:val="0"/>
              <w:marRight w:val="0"/>
              <w:marTop w:val="0"/>
              <w:marBottom w:val="0"/>
              <w:divBdr>
                <w:top w:val="none" w:sz="0" w:space="0" w:color="auto"/>
                <w:left w:val="none" w:sz="0" w:space="0" w:color="auto"/>
                <w:bottom w:val="none" w:sz="0" w:space="0" w:color="auto"/>
                <w:right w:val="none" w:sz="0" w:space="0" w:color="auto"/>
              </w:divBdr>
            </w:div>
            <w:div w:id="467670135">
              <w:marLeft w:val="0"/>
              <w:marRight w:val="0"/>
              <w:marTop w:val="0"/>
              <w:marBottom w:val="0"/>
              <w:divBdr>
                <w:top w:val="none" w:sz="0" w:space="0" w:color="auto"/>
                <w:left w:val="none" w:sz="0" w:space="0" w:color="auto"/>
                <w:bottom w:val="none" w:sz="0" w:space="0" w:color="auto"/>
                <w:right w:val="none" w:sz="0" w:space="0" w:color="auto"/>
              </w:divBdr>
            </w:div>
            <w:div w:id="472522989">
              <w:marLeft w:val="0"/>
              <w:marRight w:val="0"/>
              <w:marTop w:val="0"/>
              <w:marBottom w:val="0"/>
              <w:divBdr>
                <w:top w:val="none" w:sz="0" w:space="0" w:color="auto"/>
                <w:left w:val="none" w:sz="0" w:space="0" w:color="auto"/>
                <w:bottom w:val="none" w:sz="0" w:space="0" w:color="auto"/>
                <w:right w:val="none" w:sz="0" w:space="0" w:color="auto"/>
              </w:divBdr>
            </w:div>
            <w:div w:id="507912163">
              <w:marLeft w:val="0"/>
              <w:marRight w:val="0"/>
              <w:marTop w:val="0"/>
              <w:marBottom w:val="0"/>
              <w:divBdr>
                <w:top w:val="none" w:sz="0" w:space="0" w:color="auto"/>
                <w:left w:val="none" w:sz="0" w:space="0" w:color="auto"/>
                <w:bottom w:val="none" w:sz="0" w:space="0" w:color="auto"/>
                <w:right w:val="none" w:sz="0" w:space="0" w:color="auto"/>
              </w:divBdr>
            </w:div>
            <w:div w:id="524372309">
              <w:marLeft w:val="0"/>
              <w:marRight w:val="0"/>
              <w:marTop w:val="0"/>
              <w:marBottom w:val="0"/>
              <w:divBdr>
                <w:top w:val="none" w:sz="0" w:space="0" w:color="auto"/>
                <w:left w:val="none" w:sz="0" w:space="0" w:color="auto"/>
                <w:bottom w:val="none" w:sz="0" w:space="0" w:color="auto"/>
                <w:right w:val="none" w:sz="0" w:space="0" w:color="auto"/>
              </w:divBdr>
            </w:div>
            <w:div w:id="573471981">
              <w:marLeft w:val="0"/>
              <w:marRight w:val="0"/>
              <w:marTop w:val="0"/>
              <w:marBottom w:val="0"/>
              <w:divBdr>
                <w:top w:val="none" w:sz="0" w:space="0" w:color="auto"/>
                <w:left w:val="none" w:sz="0" w:space="0" w:color="auto"/>
                <w:bottom w:val="none" w:sz="0" w:space="0" w:color="auto"/>
                <w:right w:val="none" w:sz="0" w:space="0" w:color="auto"/>
              </w:divBdr>
            </w:div>
            <w:div w:id="581765431">
              <w:marLeft w:val="0"/>
              <w:marRight w:val="0"/>
              <w:marTop w:val="0"/>
              <w:marBottom w:val="0"/>
              <w:divBdr>
                <w:top w:val="none" w:sz="0" w:space="0" w:color="auto"/>
                <w:left w:val="none" w:sz="0" w:space="0" w:color="auto"/>
                <w:bottom w:val="none" w:sz="0" w:space="0" w:color="auto"/>
                <w:right w:val="none" w:sz="0" w:space="0" w:color="auto"/>
              </w:divBdr>
            </w:div>
            <w:div w:id="621619528">
              <w:marLeft w:val="0"/>
              <w:marRight w:val="0"/>
              <w:marTop w:val="0"/>
              <w:marBottom w:val="0"/>
              <w:divBdr>
                <w:top w:val="none" w:sz="0" w:space="0" w:color="auto"/>
                <w:left w:val="none" w:sz="0" w:space="0" w:color="auto"/>
                <w:bottom w:val="none" w:sz="0" w:space="0" w:color="auto"/>
                <w:right w:val="none" w:sz="0" w:space="0" w:color="auto"/>
              </w:divBdr>
            </w:div>
            <w:div w:id="629672643">
              <w:marLeft w:val="0"/>
              <w:marRight w:val="0"/>
              <w:marTop w:val="0"/>
              <w:marBottom w:val="0"/>
              <w:divBdr>
                <w:top w:val="none" w:sz="0" w:space="0" w:color="auto"/>
                <w:left w:val="none" w:sz="0" w:space="0" w:color="auto"/>
                <w:bottom w:val="none" w:sz="0" w:space="0" w:color="auto"/>
                <w:right w:val="none" w:sz="0" w:space="0" w:color="auto"/>
              </w:divBdr>
            </w:div>
            <w:div w:id="654919601">
              <w:marLeft w:val="0"/>
              <w:marRight w:val="0"/>
              <w:marTop w:val="0"/>
              <w:marBottom w:val="0"/>
              <w:divBdr>
                <w:top w:val="none" w:sz="0" w:space="0" w:color="auto"/>
                <w:left w:val="none" w:sz="0" w:space="0" w:color="auto"/>
                <w:bottom w:val="none" w:sz="0" w:space="0" w:color="auto"/>
                <w:right w:val="none" w:sz="0" w:space="0" w:color="auto"/>
              </w:divBdr>
            </w:div>
            <w:div w:id="659192737">
              <w:marLeft w:val="0"/>
              <w:marRight w:val="0"/>
              <w:marTop w:val="0"/>
              <w:marBottom w:val="0"/>
              <w:divBdr>
                <w:top w:val="none" w:sz="0" w:space="0" w:color="auto"/>
                <w:left w:val="none" w:sz="0" w:space="0" w:color="auto"/>
                <w:bottom w:val="none" w:sz="0" w:space="0" w:color="auto"/>
                <w:right w:val="none" w:sz="0" w:space="0" w:color="auto"/>
              </w:divBdr>
            </w:div>
            <w:div w:id="661665804">
              <w:marLeft w:val="0"/>
              <w:marRight w:val="0"/>
              <w:marTop w:val="0"/>
              <w:marBottom w:val="0"/>
              <w:divBdr>
                <w:top w:val="none" w:sz="0" w:space="0" w:color="auto"/>
                <w:left w:val="none" w:sz="0" w:space="0" w:color="auto"/>
                <w:bottom w:val="none" w:sz="0" w:space="0" w:color="auto"/>
                <w:right w:val="none" w:sz="0" w:space="0" w:color="auto"/>
              </w:divBdr>
            </w:div>
            <w:div w:id="713501806">
              <w:marLeft w:val="0"/>
              <w:marRight w:val="0"/>
              <w:marTop w:val="0"/>
              <w:marBottom w:val="0"/>
              <w:divBdr>
                <w:top w:val="none" w:sz="0" w:space="0" w:color="auto"/>
                <w:left w:val="none" w:sz="0" w:space="0" w:color="auto"/>
                <w:bottom w:val="none" w:sz="0" w:space="0" w:color="auto"/>
                <w:right w:val="none" w:sz="0" w:space="0" w:color="auto"/>
              </w:divBdr>
            </w:div>
            <w:div w:id="745299898">
              <w:marLeft w:val="0"/>
              <w:marRight w:val="0"/>
              <w:marTop w:val="0"/>
              <w:marBottom w:val="0"/>
              <w:divBdr>
                <w:top w:val="none" w:sz="0" w:space="0" w:color="auto"/>
                <w:left w:val="none" w:sz="0" w:space="0" w:color="auto"/>
                <w:bottom w:val="none" w:sz="0" w:space="0" w:color="auto"/>
                <w:right w:val="none" w:sz="0" w:space="0" w:color="auto"/>
              </w:divBdr>
            </w:div>
            <w:div w:id="771048735">
              <w:marLeft w:val="0"/>
              <w:marRight w:val="0"/>
              <w:marTop w:val="0"/>
              <w:marBottom w:val="0"/>
              <w:divBdr>
                <w:top w:val="none" w:sz="0" w:space="0" w:color="auto"/>
                <w:left w:val="none" w:sz="0" w:space="0" w:color="auto"/>
                <w:bottom w:val="none" w:sz="0" w:space="0" w:color="auto"/>
                <w:right w:val="none" w:sz="0" w:space="0" w:color="auto"/>
              </w:divBdr>
            </w:div>
            <w:div w:id="771321797">
              <w:marLeft w:val="0"/>
              <w:marRight w:val="0"/>
              <w:marTop w:val="0"/>
              <w:marBottom w:val="0"/>
              <w:divBdr>
                <w:top w:val="none" w:sz="0" w:space="0" w:color="auto"/>
                <w:left w:val="none" w:sz="0" w:space="0" w:color="auto"/>
                <w:bottom w:val="none" w:sz="0" w:space="0" w:color="auto"/>
                <w:right w:val="none" w:sz="0" w:space="0" w:color="auto"/>
              </w:divBdr>
            </w:div>
            <w:div w:id="787352442">
              <w:marLeft w:val="0"/>
              <w:marRight w:val="0"/>
              <w:marTop w:val="0"/>
              <w:marBottom w:val="0"/>
              <w:divBdr>
                <w:top w:val="none" w:sz="0" w:space="0" w:color="auto"/>
                <w:left w:val="none" w:sz="0" w:space="0" w:color="auto"/>
                <w:bottom w:val="none" w:sz="0" w:space="0" w:color="auto"/>
                <w:right w:val="none" w:sz="0" w:space="0" w:color="auto"/>
              </w:divBdr>
            </w:div>
            <w:div w:id="817962878">
              <w:marLeft w:val="0"/>
              <w:marRight w:val="0"/>
              <w:marTop w:val="0"/>
              <w:marBottom w:val="0"/>
              <w:divBdr>
                <w:top w:val="none" w:sz="0" w:space="0" w:color="auto"/>
                <w:left w:val="none" w:sz="0" w:space="0" w:color="auto"/>
                <w:bottom w:val="none" w:sz="0" w:space="0" w:color="auto"/>
                <w:right w:val="none" w:sz="0" w:space="0" w:color="auto"/>
              </w:divBdr>
            </w:div>
            <w:div w:id="842083747">
              <w:marLeft w:val="0"/>
              <w:marRight w:val="0"/>
              <w:marTop w:val="0"/>
              <w:marBottom w:val="0"/>
              <w:divBdr>
                <w:top w:val="none" w:sz="0" w:space="0" w:color="auto"/>
                <w:left w:val="none" w:sz="0" w:space="0" w:color="auto"/>
                <w:bottom w:val="none" w:sz="0" w:space="0" w:color="auto"/>
                <w:right w:val="none" w:sz="0" w:space="0" w:color="auto"/>
              </w:divBdr>
            </w:div>
            <w:div w:id="844562893">
              <w:marLeft w:val="0"/>
              <w:marRight w:val="0"/>
              <w:marTop w:val="0"/>
              <w:marBottom w:val="0"/>
              <w:divBdr>
                <w:top w:val="none" w:sz="0" w:space="0" w:color="auto"/>
                <w:left w:val="none" w:sz="0" w:space="0" w:color="auto"/>
                <w:bottom w:val="none" w:sz="0" w:space="0" w:color="auto"/>
                <w:right w:val="none" w:sz="0" w:space="0" w:color="auto"/>
              </w:divBdr>
            </w:div>
            <w:div w:id="915046354">
              <w:marLeft w:val="0"/>
              <w:marRight w:val="0"/>
              <w:marTop w:val="0"/>
              <w:marBottom w:val="0"/>
              <w:divBdr>
                <w:top w:val="none" w:sz="0" w:space="0" w:color="auto"/>
                <w:left w:val="none" w:sz="0" w:space="0" w:color="auto"/>
                <w:bottom w:val="none" w:sz="0" w:space="0" w:color="auto"/>
                <w:right w:val="none" w:sz="0" w:space="0" w:color="auto"/>
              </w:divBdr>
            </w:div>
            <w:div w:id="935089121">
              <w:marLeft w:val="0"/>
              <w:marRight w:val="0"/>
              <w:marTop w:val="0"/>
              <w:marBottom w:val="0"/>
              <w:divBdr>
                <w:top w:val="none" w:sz="0" w:space="0" w:color="auto"/>
                <w:left w:val="none" w:sz="0" w:space="0" w:color="auto"/>
                <w:bottom w:val="none" w:sz="0" w:space="0" w:color="auto"/>
                <w:right w:val="none" w:sz="0" w:space="0" w:color="auto"/>
              </w:divBdr>
            </w:div>
            <w:div w:id="943270177">
              <w:marLeft w:val="0"/>
              <w:marRight w:val="0"/>
              <w:marTop w:val="0"/>
              <w:marBottom w:val="0"/>
              <w:divBdr>
                <w:top w:val="none" w:sz="0" w:space="0" w:color="auto"/>
                <w:left w:val="none" w:sz="0" w:space="0" w:color="auto"/>
                <w:bottom w:val="none" w:sz="0" w:space="0" w:color="auto"/>
                <w:right w:val="none" w:sz="0" w:space="0" w:color="auto"/>
              </w:divBdr>
            </w:div>
            <w:div w:id="1063455694">
              <w:marLeft w:val="0"/>
              <w:marRight w:val="0"/>
              <w:marTop w:val="0"/>
              <w:marBottom w:val="0"/>
              <w:divBdr>
                <w:top w:val="none" w:sz="0" w:space="0" w:color="auto"/>
                <w:left w:val="none" w:sz="0" w:space="0" w:color="auto"/>
                <w:bottom w:val="none" w:sz="0" w:space="0" w:color="auto"/>
                <w:right w:val="none" w:sz="0" w:space="0" w:color="auto"/>
              </w:divBdr>
            </w:div>
            <w:div w:id="1069810063">
              <w:marLeft w:val="0"/>
              <w:marRight w:val="0"/>
              <w:marTop w:val="0"/>
              <w:marBottom w:val="0"/>
              <w:divBdr>
                <w:top w:val="none" w:sz="0" w:space="0" w:color="auto"/>
                <w:left w:val="none" w:sz="0" w:space="0" w:color="auto"/>
                <w:bottom w:val="none" w:sz="0" w:space="0" w:color="auto"/>
                <w:right w:val="none" w:sz="0" w:space="0" w:color="auto"/>
              </w:divBdr>
            </w:div>
            <w:div w:id="1085299030">
              <w:marLeft w:val="0"/>
              <w:marRight w:val="0"/>
              <w:marTop w:val="0"/>
              <w:marBottom w:val="0"/>
              <w:divBdr>
                <w:top w:val="none" w:sz="0" w:space="0" w:color="auto"/>
                <w:left w:val="none" w:sz="0" w:space="0" w:color="auto"/>
                <w:bottom w:val="none" w:sz="0" w:space="0" w:color="auto"/>
                <w:right w:val="none" w:sz="0" w:space="0" w:color="auto"/>
              </w:divBdr>
            </w:div>
            <w:div w:id="1097291253">
              <w:marLeft w:val="0"/>
              <w:marRight w:val="0"/>
              <w:marTop w:val="0"/>
              <w:marBottom w:val="0"/>
              <w:divBdr>
                <w:top w:val="none" w:sz="0" w:space="0" w:color="auto"/>
                <w:left w:val="none" w:sz="0" w:space="0" w:color="auto"/>
                <w:bottom w:val="none" w:sz="0" w:space="0" w:color="auto"/>
                <w:right w:val="none" w:sz="0" w:space="0" w:color="auto"/>
              </w:divBdr>
            </w:div>
            <w:div w:id="1100494968">
              <w:marLeft w:val="0"/>
              <w:marRight w:val="0"/>
              <w:marTop w:val="0"/>
              <w:marBottom w:val="0"/>
              <w:divBdr>
                <w:top w:val="none" w:sz="0" w:space="0" w:color="auto"/>
                <w:left w:val="none" w:sz="0" w:space="0" w:color="auto"/>
                <w:bottom w:val="none" w:sz="0" w:space="0" w:color="auto"/>
                <w:right w:val="none" w:sz="0" w:space="0" w:color="auto"/>
              </w:divBdr>
            </w:div>
            <w:div w:id="1124469077">
              <w:marLeft w:val="0"/>
              <w:marRight w:val="0"/>
              <w:marTop w:val="0"/>
              <w:marBottom w:val="0"/>
              <w:divBdr>
                <w:top w:val="none" w:sz="0" w:space="0" w:color="auto"/>
                <w:left w:val="none" w:sz="0" w:space="0" w:color="auto"/>
                <w:bottom w:val="none" w:sz="0" w:space="0" w:color="auto"/>
                <w:right w:val="none" w:sz="0" w:space="0" w:color="auto"/>
              </w:divBdr>
            </w:div>
            <w:div w:id="1159343116">
              <w:marLeft w:val="0"/>
              <w:marRight w:val="0"/>
              <w:marTop w:val="0"/>
              <w:marBottom w:val="0"/>
              <w:divBdr>
                <w:top w:val="none" w:sz="0" w:space="0" w:color="auto"/>
                <w:left w:val="none" w:sz="0" w:space="0" w:color="auto"/>
                <w:bottom w:val="none" w:sz="0" w:space="0" w:color="auto"/>
                <w:right w:val="none" w:sz="0" w:space="0" w:color="auto"/>
              </w:divBdr>
            </w:div>
            <w:div w:id="1164198198">
              <w:marLeft w:val="0"/>
              <w:marRight w:val="0"/>
              <w:marTop w:val="0"/>
              <w:marBottom w:val="0"/>
              <w:divBdr>
                <w:top w:val="none" w:sz="0" w:space="0" w:color="auto"/>
                <w:left w:val="none" w:sz="0" w:space="0" w:color="auto"/>
                <w:bottom w:val="none" w:sz="0" w:space="0" w:color="auto"/>
                <w:right w:val="none" w:sz="0" w:space="0" w:color="auto"/>
              </w:divBdr>
            </w:div>
            <w:div w:id="1222671774">
              <w:marLeft w:val="0"/>
              <w:marRight w:val="0"/>
              <w:marTop w:val="0"/>
              <w:marBottom w:val="0"/>
              <w:divBdr>
                <w:top w:val="none" w:sz="0" w:space="0" w:color="auto"/>
                <w:left w:val="none" w:sz="0" w:space="0" w:color="auto"/>
                <w:bottom w:val="none" w:sz="0" w:space="0" w:color="auto"/>
                <w:right w:val="none" w:sz="0" w:space="0" w:color="auto"/>
              </w:divBdr>
            </w:div>
            <w:div w:id="1232621797">
              <w:marLeft w:val="0"/>
              <w:marRight w:val="0"/>
              <w:marTop w:val="0"/>
              <w:marBottom w:val="0"/>
              <w:divBdr>
                <w:top w:val="none" w:sz="0" w:space="0" w:color="auto"/>
                <w:left w:val="none" w:sz="0" w:space="0" w:color="auto"/>
                <w:bottom w:val="none" w:sz="0" w:space="0" w:color="auto"/>
                <w:right w:val="none" w:sz="0" w:space="0" w:color="auto"/>
              </w:divBdr>
            </w:div>
            <w:div w:id="1240285767">
              <w:marLeft w:val="0"/>
              <w:marRight w:val="0"/>
              <w:marTop w:val="0"/>
              <w:marBottom w:val="0"/>
              <w:divBdr>
                <w:top w:val="none" w:sz="0" w:space="0" w:color="auto"/>
                <w:left w:val="none" w:sz="0" w:space="0" w:color="auto"/>
                <w:bottom w:val="none" w:sz="0" w:space="0" w:color="auto"/>
                <w:right w:val="none" w:sz="0" w:space="0" w:color="auto"/>
              </w:divBdr>
            </w:div>
            <w:div w:id="1253661261">
              <w:marLeft w:val="0"/>
              <w:marRight w:val="0"/>
              <w:marTop w:val="0"/>
              <w:marBottom w:val="0"/>
              <w:divBdr>
                <w:top w:val="none" w:sz="0" w:space="0" w:color="auto"/>
                <w:left w:val="none" w:sz="0" w:space="0" w:color="auto"/>
                <w:bottom w:val="none" w:sz="0" w:space="0" w:color="auto"/>
                <w:right w:val="none" w:sz="0" w:space="0" w:color="auto"/>
              </w:divBdr>
            </w:div>
            <w:div w:id="1293638923">
              <w:marLeft w:val="0"/>
              <w:marRight w:val="0"/>
              <w:marTop w:val="0"/>
              <w:marBottom w:val="0"/>
              <w:divBdr>
                <w:top w:val="none" w:sz="0" w:space="0" w:color="auto"/>
                <w:left w:val="none" w:sz="0" w:space="0" w:color="auto"/>
                <w:bottom w:val="none" w:sz="0" w:space="0" w:color="auto"/>
                <w:right w:val="none" w:sz="0" w:space="0" w:color="auto"/>
              </w:divBdr>
            </w:div>
            <w:div w:id="1295141865">
              <w:marLeft w:val="0"/>
              <w:marRight w:val="0"/>
              <w:marTop w:val="0"/>
              <w:marBottom w:val="0"/>
              <w:divBdr>
                <w:top w:val="none" w:sz="0" w:space="0" w:color="auto"/>
                <w:left w:val="none" w:sz="0" w:space="0" w:color="auto"/>
                <w:bottom w:val="none" w:sz="0" w:space="0" w:color="auto"/>
                <w:right w:val="none" w:sz="0" w:space="0" w:color="auto"/>
              </w:divBdr>
            </w:div>
            <w:div w:id="1299452365">
              <w:marLeft w:val="0"/>
              <w:marRight w:val="0"/>
              <w:marTop w:val="0"/>
              <w:marBottom w:val="0"/>
              <w:divBdr>
                <w:top w:val="none" w:sz="0" w:space="0" w:color="auto"/>
                <w:left w:val="none" w:sz="0" w:space="0" w:color="auto"/>
                <w:bottom w:val="none" w:sz="0" w:space="0" w:color="auto"/>
                <w:right w:val="none" w:sz="0" w:space="0" w:color="auto"/>
              </w:divBdr>
            </w:div>
            <w:div w:id="1305113345">
              <w:marLeft w:val="0"/>
              <w:marRight w:val="0"/>
              <w:marTop w:val="0"/>
              <w:marBottom w:val="0"/>
              <w:divBdr>
                <w:top w:val="none" w:sz="0" w:space="0" w:color="auto"/>
                <w:left w:val="none" w:sz="0" w:space="0" w:color="auto"/>
                <w:bottom w:val="none" w:sz="0" w:space="0" w:color="auto"/>
                <w:right w:val="none" w:sz="0" w:space="0" w:color="auto"/>
              </w:divBdr>
            </w:div>
            <w:div w:id="1323242865">
              <w:marLeft w:val="0"/>
              <w:marRight w:val="0"/>
              <w:marTop w:val="0"/>
              <w:marBottom w:val="0"/>
              <w:divBdr>
                <w:top w:val="none" w:sz="0" w:space="0" w:color="auto"/>
                <w:left w:val="none" w:sz="0" w:space="0" w:color="auto"/>
                <w:bottom w:val="none" w:sz="0" w:space="0" w:color="auto"/>
                <w:right w:val="none" w:sz="0" w:space="0" w:color="auto"/>
              </w:divBdr>
            </w:div>
            <w:div w:id="1323580785">
              <w:marLeft w:val="0"/>
              <w:marRight w:val="0"/>
              <w:marTop w:val="0"/>
              <w:marBottom w:val="0"/>
              <w:divBdr>
                <w:top w:val="none" w:sz="0" w:space="0" w:color="auto"/>
                <w:left w:val="none" w:sz="0" w:space="0" w:color="auto"/>
                <w:bottom w:val="none" w:sz="0" w:space="0" w:color="auto"/>
                <w:right w:val="none" w:sz="0" w:space="0" w:color="auto"/>
              </w:divBdr>
            </w:div>
            <w:div w:id="1335110024">
              <w:marLeft w:val="0"/>
              <w:marRight w:val="0"/>
              <w:marTop w:val="0"/>
              <w:marBottom w:val="0"/>
              <w:divBdr>
                <w:top w:val="none" w:sz="0" w:space="0" w:color="auto"/>
                <w:left w:val="none" w:sz="0" w:space="0" w:color="auto"/>
                <w:bottom w:val="none" w:sz="0" w:space="0" w:color="auto"/>
                <w:right w:val="none" w:sz="0" w:space="0" w:color="auto"/>
              </w:divBdr>
            </w:div>
            <w:div w:id="1338734011">
              <w:marLeft w:val="0"/>
              <w:marRight w:val="0"/>
              <w:marTop w:val="0"/>
              <w:marBottom w:val="0"/>
              <w:divBdr>
                <w:top w:val="none" w:sz="0" w:space="0" w:color="auto"/>
                <w:left w:val="none" w:sz="0" w:space="0" w:color="auto"/>
                <w:bottom w:val="none" w:sz="0" w:space="0" w:color="auto"/>
                <w:right w:val="none" w:sz="0" w:space="0" w:color="auto"/>
              </w:divBdr>
            </w:div>
            <w:div w:id="1342657083">
              <w:marLeft w:val="0"/>
              <w:marRight w:val="0"/>
              <w:marTop w:val="0"/>
              <w:marBottom w:val="0"/>
              <w:divBdr>
                <w:top w:val="none" w:sz="0" w:space="0" w:color="auto"/>
                <w:left w:val="none" w:sz="0" w:space="0" w:color="auto"/>
                <w:bottom w:val="none" w:sz="0" w:space="0" w:color="auto"/>
                <w:right w:val="none" w:sz="0" w:space="0" w:color="auto"/>
              </w:divBdr>
            </w:div>
            <w:div w:id="1346859809">
              <w:marLeft w:val="0"/>
              <w:marRight w:val="0"/>
              <w:marTop w:val="0"/>
              <w:marBottom w:val="0"/>
              <w:divBdr>
                <w:top w:val="none" w:sz="0" w:space="0" w:color="auto"/>
                <w:left w:val="none" w:sz="0" w:space="0" w:color="auto"/>
                <w:bottom w:val="none" w:sz="0" w:space="0" w:color="auto"/>
                <w:right w:val="none" w:sz="0" w:space="0" w:color="auto"/>
              </w:divBdr>
            </w:div>
            <w:div w:id="1385643901">
              <w:marLeft w:val="0"/>
              <w:marRight w:val="0"/>
              <w:marTop w:val="0"/>
              <w:marBottom w:val="0"/>
              <w:divBdr>
                <w:top w:val="none" w:sz="0" w:space="0" w:color="auto"/>
                <w:left w:val="none" w:sz="0" w:space="0" w:color="auto"/>
                <w:bottom w:val="none" w:sz="0" w:space="0" w:color="auto"/>
                <w:right w:val="none" w:sz="0" w:space="0" w:color="auto"/>
              </w:divBdr>
            </w:div>
            <w:div w:id="1400789868">
              <w:marLeft w:val="0"/>
              <w:marRight w:val="0"/>
              <w:marTop w:val="0"/>
              <w:marBottom w:val="0"/>
              <w:divBdr>
                <w:top w:val="none" w:sz="0" w:space="0" w:color="auto"/>
                <w:left w:val="none" w:sz="0" w:space="0" w:color="auto"/>
                <w:bottom w:val="none" w:sz="0" w:space="0" w:color="auto"/>
                <w:right w:val="none" w:sz="0" w:space="0" w:color="auto"/>
              </w:divBdr>
            </w:div>
            <w:div w:id="1410152711">
              <w:marLeft w:val="0"/>
              <w:marRight w:val="0"/>
              <w:marTop w:val="0"/>
              <w:marBottom w:val="0"/>
              <w:divBdr>
                <w:top w:val="none" w:sz="0" w:space="0" w:color="auto"/>
                <w:left w:val="none" w:sz="0" w:space="0" w:color="auto"/>
                <w:bottom w:val="none" w:sz="0" w:space="0" w:color="auto"/>
                <w:right w:val="none" w:sz="0" w:space="0" w:color="auto"/>
              </w:divBdr>
            </w:div>
            <w:div w:id="1501044613">
              <w:marLeft w:val="0"/>
              <w:marRight w:val="0"/>
              <w:marTop w:val="0"/>
              <w:marBottom w:val="0"/>
              <w:divBdr>
                <w:top w:val="none" w:sz="0" w:space="0" w:color="auto"/>
                <w:left w:val="none" w:sz="0" w:space="0" w:color="auto"/>
                <w:bottom w:val="none" w:sz="0" w:space="0" w:color="auto"/>
                <w:right w:val="none" w:sz="0" w:space="0" w:color="auto"/>
              </w:divBdr>
            </w:div>
            <w:div w:id="1506631830">
              <w:marLeft w:val="0"/>
              <w:marRight w:val="0"/>
              <w:marTop w:val="0"/>
              <w:marBottom w:val="0"/>
              <w:divBdr>
                <w:top w:val="none" w:sz="0" w:space="0" w:color="auto"/>
                <w:left w:val="none" w:sz="0" w:space="0" w:color="auto"/>
                <w:bottom w:val="none" w:sz="0" w:space="0" w:color="auto"/>
                <w:right w:val="none" w:sz="0" w:space="0" w:color="auto"/>
              </w:divBdr>
            </w:div>
            <w:div w:id="1515418369">
              <w:marLeft w:val="0"/>
              <w:marRight w:val="0"/>
              <w:marTop w:val="0"/>
              <w:marBottom w:val="0"/>
              <w:divBdr>
                <w:top w:val="none" w:sz="0" w:space="0" w:color="auto"/>
                <w:left w:val="none" w:sz="0" w:space="0" w:color="auto"/>
                <w:bottom w:val="none" w:sz="0" w:space="0" w:color="auto"/>
                <w:right w:val="none" w:sz="0" w:space="0" w:color="auto"/>
              </w:divBdr>
            </w:div>
            <w:div w:id="1521550714">
              <w:marLeft w:val="0"/>
              <w:marRight w:val="0"/>
              <w:marTop w:val="0"/>
              <w:marBottom w:val="0"/>
              <w:divBdr>
                <w:top w:val="none" w:sz="0" w:space="0" w:color="auto"/>
                <w:left w:val="none" w:sz="0" w:space="0" w:color="auto"/>
                <w:bottom w:val="none" w:sz="0" w:space="0" w:color="auto"/>
                <w:right w:val="none" w:sz="0" w:space="0" w:color="auto"/>
              </w:divBdr>
            </w:div>
            <w:div w:id="1569608708">
              <w:marLeft w:val="0"/>
              <w:marRight w:val="0"/>
              <w:marTop w:val="0"/>
              <w:marBottom w:val="0"/>
              <w:divBdr>
                <w:top w:val="none" w:sz="0" w:space="0" w:color="auto"/>
                <w:left w:val="none" w:sz="0" w:space="0" w:color="auto"/>
                <w:bottom w:val="none" w:sz="0" w:space="0" w:color="auto"/>
                <w:right w:val="none" w:sz="0" w:space="0" w:color="auto"/>
              </w:divBdr>
            </w:div>
            <w:div w:id="1607158865">
              <w:marLeft w:val="0"/>
              <w:marRight w:val="0"/>
              <w:marTop w:val="0"/>
              <w:marBottom w:val="0"/>
              <w:divBdr>
                <w:top w:val="none" w:sz="0" w:space="0" w:color="auto"/>
                <w:left w:val="none" w:sz="0" w:space="0" w:color="auto"/>
                <w:bottom w:val="none" w:sz="0" w:space="0" w:color="auto"/>
                <w:right w:val="none" w:sz="0" w:space="0" w:color="auto"/>
              </w:divBdr>
            </w:div>
            <w:div w:id="1614434977">
              <w:marLeft w:val="0"/>
              <w:marRight w:val="0"/>
              <w:marTop w:val="0"/>
              <w:marBottom w:val="0"/>
              <w:divBdr>
                <w:top w:val="none" w:sz="0" w:space="0" w:color="auto"/>
                <w:left w:val="none" w:sz="0" w:space="0" w:color="auto"/>
                <w:bottom w:val="none" w:sz="0" w:space="0" w:color="auto"/>
                <w:right w:val="none" w:sz="0" w:space="0" w:color="auto"/>
              </w:divBdr>
            </w:div>
            <w:div w:id="1636257369">
              <w:marLeft w:val="0"/>
              <w:marRight w:val="0"/>
              <w:marTop w:val="0"/>
              <w:marBottom w:val="0"/>
              <w:divBdr>
                <w:top w:val="none" w:sz="0" w:space="0" w:color="auto"/>
                <w:left w:val="none" w:sz="0" w:space="0" w:color="auto"/>
                <w:bottom w:val="none" w:sz="0" w:space="0" w:color="auto"/>
                <w:right w:val="none" w:sz="0" w:space="0" w:color="auto"/>
              </w:divBdr>
            </w:div>
            <w:div w:id="1636521758">
              <w:marLeft w:val="0"/>
              <w:marRight w:val="0"/>
              <w:marTop w:val="0"/>
              <w:marBottom w:val="0"/>
              <w:divBdr>
                <w:top w:val="none" w:sz="0" w:space="0" w:color="auto"/>
                <w:left w:val="none" w:sz="0" w:space="0" w:color="auto"/>
                <w:bottom w:val="none" w:sz="0" w:space="0" w:color="auto"/>
                <w:right w:val="none" w:sz="0" w:space="0" w:color="auto"/>
              </w:divBdr>
            </w:div>
            <w:div w:id="1648585853">
              <w:marLeft w:val="0"/>
              <w:marRight w:val="0"/>
              <w:marTop w:val="0"/>
              <w:marBottom w:val="0"/>
              <w:divBdr>
                <w:top w:val="none" w:sz="0" w:space="0" w:color="auto"/>
                <w:left w:val="none" w:sz="0" w:space="0" w:color="auto"/>
                <w:bottom w:val="none" w:sz="0" w:space="0" w:color="auto"/>
                <w:right w:val="none" w:sz="0" w:space="0" w:color="auto"/>
              </w:divBdr>
            </w:div>
            <w:div w:id="1651598901">
              <w:marLeft w:val="0"/>
              <w:marRight w:val="0"/>
              <w:marTop w:val="0"/>
              <w:marBottom w:val="0"/>
              <w:divBdr>
                <w:top w:val="none" w:sz="0" w:space="0" w:color="auto"/>
                <w:left w:val="none" w:sz="0" w:space="0" w:color="auto"/>
                <w:bottom w:val="none" w:sz="0" w:space="0" w:color="auto"/>
                <w:right w:val="none" w:sz="0" w:space="0" w:color="auto"/>
              </w:divBdr>
            </w:div>
            <w:div w:id="1659572400">
              <w:marLeft w:val="0"/>
              <w:marRight w:val="0"/>
              <w:marTop w:val="0"/>
              <w:marBottom w:val="0"/>
              <w:divBdr>
                <w:top w:val="none" w:sz="0" w:space="0" w:color="auto"/>
                <w:left w:val="none" w:sz="0" w:space="0" w:color="auto"/>
                <w:bottom w:val="none" w:sz="0" w:space="0" w:color="auto"/>
                <w:right w:val="none" w:sz="0" w:space="0" w:color="auto"/>
              </w:divBdr>
            </w:div>
            <w:div w:id="1666862662">
              <w:marLeft w:val="0"/>
              <w:marRight w:val="0"/>
              <w:marTop w:val="0"/>
              <w:marBottom w:val="0"/>
              <w:divBdr>
                <w:top w:val="none" w:sz="0" w:space="0" w:color="auto"/>
                <w:left w:val="none" w:sz="0" w:space="0" w:color="auto"/>
                <w:bottom w:val="none" w:sz="0" w:space="0" w:color="auto"/>
                <w:right w:val="none" w:sz="0" w:space="0" w:color="auto"/>
              </w:divBdr>
            </w:div>
            <w:div w:id="1669165740">
              <w:marLeft w:val="0"/>
              <w:marRight w:val="0"/>
              <w:marTop w:val="0"/>
              <w:marBottom w:val="0"/>
              <w:divBdr>
                <w:top w:val="none" w:sz="0" w:space="0" w:color="auto"/>
                <w:left w:val="none" w:sz="0" w:space="0" w:color="auto"/>
                <w:bottom w:val="none" w:sz="0" w:space="0" w:color="auto"/>
                <w:right w:val="none" w:sz="0" w:space="0" w:color="auto"/>
              </w:divBdr>
            </w:div>
            <w:div w:id="1717506374">
              <w:marLeft w:val="0"/>
              <w:marRight w:val="0"/>
              <w:marTop w:val="0"/>
              <w:marBottom w:val="0"/>
              <w:divBdr>
                <w:top w:val="none" w:sz="0" w:space="0" w:color="auto"/>
                <w:left w:val="none" w:sz="0" w:space="0" w:color="auto"/>
                <w:bottom w:val="none" w:sz="0" w:space="0" w:color="auto"/>
                <w:right w:val="none" w:sz="0" w:space="0" w:color="auto"/>
              </w:divBdr>
            </w:div>
            <w:div w:id="1725174709">
              <w:marLeft w:val="0"/>
              <w:marRight w:val="0"/>
              <w:marTop w:val="0"/>
              <w:marBottom w:val="0"/>
              <w:divBdr>
                <w:top w:val="none" w:sz="0" w:space="0" w:color="auto"/>
                <w:left w:val="none" w:sz="0" w:space="0" w:color="auto"/>
                <w:bottom w:val="none" w:sz="0" w:space="0" w:color="auto"/>
                <w:right w:val="none" w:sz="0" w:space="0" w:color="auto"/>
              </w:divBdr>
            </w:div>
            <w:div w:id="1752771061">
              <w:marLeft w:val="0"/>
              <w:marRight w:val="0"/>
              <w:marTop w:val="0"/>
              <w:marBottom w:val="0"/>
              <w:divBdr>
                <w:top w:val="none" w:sz="0" w:space="0" w:color="auto"/>
                <w:left w:val="none" w:sz="0" w:space="0" w:color="auto"/>
                <w:bottom w:val="none" w:sz="0" w:space="0" w:color="auto"/>
                <w:right w:val="none" w:sz="0" w:space="0" w:color="auto"/>
              </w:divBdr>
            </w:div>
            <w:div w:id="1771506298">
              <w:marLeft w:val="0"/>
              <w:marRight w:val="0"/>
              <w:marTop w:val="0"/>
              <w:marBottom w:val="0"/>
              <w:divBdr>
                <w:top w:val="none" w:sz="0" w:space="0" w:color="auto"/>
                <w:left w:val="none" w:sz="0" w:space="0" w:color="auto"/>
                <w:bottom w:val="none" w:sz="0" w:space="0" w:color="auto"/>
                <w:right w:val="none" w:sz="0" w:space="0" w:color="auto"/>
              </w:divBdr>
            </w:div>
            <w:div w:id="1803619383">
              <w:marLeft w:val="0"/>
              <w:marRight w:val="0"/>
              <w:marTop w:val="0"/>
              <w:marBottom w:val="0"/>
              <w:divBdr>
                <w:top w:val="none" w:sz="0" w:space="0" w:color="auto"/>
                <w:left w:val="none" w:sz="0" w:space="0" w:color="auto"/>
                <w:bottom w:val="none" w:sz="0" w:space="0" w:color="auto"/>
                <w:right w:val="none" w:sz="0" w:space="0" w:color="auto"/>
              </w:divBdr>
            </w:div>
            <w:div w:id="1804304196">
              <w:marLeft w:val="0"/>
              <w:marRight w:val="0"/>
              <w:marTop w:val="0"/>
              <w:marBottom w:val="0"/>
              <w:divBdr>
                <w:top w:val="none" w:sz="0" w:space="0" w:color="auto"/>
                <w:left w:val="none" w:sz="0" w:space="0" w:color="auto"/>
                <w:bottom w:val="none" w:sz="0" w:space="0" w:color="auto"/>
                <w:right w:val="none" w:sz="0" w:space="0" w:color="auto"/>
              </w:divBdr>
            </w:div>
            <w:div w:id="1807694861">
              <w:marLeft w:val="0"/>
              <w:marRight w:val="0"/>
              <w:marTop w:val="0"/>
              <w:marBottom w:val="0"/>
              <w:divBdr>
                <w:top w:val="none" w:sz="0" w:space="0" w:color="auto"/>
                <w:left w:val="none" w:sz="0" w:space="0" w:color="auto"/>
                <w:bottom w:val="none" w:sz="0" w:space="0" w:color="auto"/>
                <w:right w:val="none" w:sz="0" w:space="0" w:color="auto"/>
              </w:divBdr>
            </w:div>
            <w:div w:id="1867403980">
              <w:marLeft w:val="0"/>
              <w:marRight w:val="0"/>
              <w:marTop w:val="0"/>
              <w:marBottom w:val="0"/>
              <w:divBdr>
                <w:top w:val="none" w:sz="0" w:space="0" w:color="auto"/>
                <w:left w:val="none" w:sz="0" w:space="0" w:color="auto"/>
                <w:bottom w:val="none" w:sz="0" w:space="0" w:color="auto"/>
                <w:right w:val="none" w:sz="0" w:space="0" w:color="auto"/>
              </w:divBdr>
            </w:div>
            <w:div w:id="1874269692">
              <w:marLeft w:val="0"/>
              <w:marRight w:val="0"/>
              <w:marTop w:val="0"/>
              <w:marBottom w:val="0"/>
              <w:divBdr>
                <w:top w:val="none" w:sz="0" w:space="0" w:color="auto"/>
                <w:left w:val="none" w:sz="0" w:space="0" w:color="auto"/>
                <w:bottom w:val="none" w:sz="0" w:space="0" w:color="auto"/>
                <w:right w:val="none" w:sz="0" w:space="0" w:color="auto"/>
              </w:divBdr>
            </w:div>
            <w:div w:id="1876503751">
              <w:marLeft w:val="0"/>
              <w:marRight w:val="0"/>
              <w:marTop w:val="0"/>
              <w:marBottom w:val="0"/>
              <w:divBdr>
                <w:top w:val="none" w:sz="0" w:space="0" w:color="auto"/>
                <w:left w:val="none" w:sz="0" w:space="0" w:color="auto"/>
                <w:bottom w:val="none" w:sz="0" w:space="0" w:color="auto"/>
                <w:right w:val="none" w:sz="0" w:space="0" w:color="auto"/>
              </w:divBdr>
            </w:div>
            <w:div w:id="1889142799">
              <w:marLeft w:val="0"/>
              <w:marRight w:val="0"/>
              <w:marTop w:val="0"/>
              <w:marBottom w:val="0"/>
              <w:divBdr>
                <w:top w:val="none" w:sz="0" w:space="0" w:color="auto"/>
                <w:left w:val="none" w:sz="0" w:space="0" w:color="auto"/>
                <w:bottom w:val="none" w:sz="0" w:space="0" w:color="auto"/>
                <w:right w:val="none" w:sz="0" w:space="0" w:color="auto"/>
              </w:divBdr>
            </w:div>
            <w:div w:id="1897467472">
              <w:marLeft w:val="0"/>
              <w:marRight w:val="0"/>
              <w:marTop w:val="0"/>
              <w:marBottom w:val="0"/>
              <w:divBdr>
                <w:top w:val="none" w:sz="0" w:space="0" w:color="auto"/>
                <w:left w:val="none" w:sz="0" w:space="0" w:color="auto"/>
                <w:bottom w:val="none" w:sz="0" w:space="0" w:color="auto"/>
                <w:right w:val="none" w:sz="0" w:space="0" w:color="auto"/>
              </w:divBdr>
            </w:div>
            <w:div w:id="1903826303">
              <w:marLeft w:val="0"/>
              <w:marRight w:val="0"/>
              <w:marTop w:val="0"/>
              <w:marBottom w:val="0"/>
              <w:divBdr>
                <w:top w:val="none" w:sz="0" w:space="0" w:color="auto"/>
                <w:left w:val="none" w:sz="0" w:space="0" w:color="auto"/>
                <w:bottom w:val="none" w:sz="0" w:space="0" w:color="auto"/>
                <w:right w:val="none" w:sz="0" w:space="0" w:color="auto"/>
              </w:divBdr>
            </w:div>
            <w:div w:id="1903909976">
              <w:marLeft w:val="0"/>
              <w:marRight w:val="0"/>
              <w:marTop w:val="0"/>
              <w:marBottom w:val="0"/>
              <w:divBdr>
                <w:top w:val="none" w:sz="0" w:space="0" w:color="auto"/>
                <w:left w:val="none" w:sz="0" w:space="0" w:color="auto"/>
                <w:bottom w:val="none" w:sz="0" w:space="0" w:color="auto"/>
                <w:right w:val="none" w:sz="0" w:space="0" w:color="auto"/>
              </w:divBdr>
            </w:div>
            <w:div w:id="1906064008">
              <w:marLeft w:val="0"/>
              <w:marRight w:val="0"/>
              <w:marTop w:val="0"/>
              <w:marBottom w:val="0"/>
              <w:divBdr>
                <w:top w:val="none" w:sz="0" w:space="0" w:color="auto"/>
                <w:left w:val="none" w:sz="0" w:space="0" w:color="auto"/>
                <w:bottom w:val="none" w:sz="0" w:space="0" w:color="auto"/>
                <w:right w:val="none" w:sz="0" w:space="0" w:color="auto"/>
              </w:divBdr>
            </w:div>
            <w:div w:id="1917545847">
              <w:marLeft w:val="0"/>
              <w:marRight w:val="0"/>
              <w:marTop w:val="0"/>
              <w:marBottom w:val="0"/>
              <w:divBdr>
                <w:top w:val="none" w:sz="0" w:space="0" w:color="auto"/>
                <w:left w:val="none" w:sz="0" w:space="0" w:color="auto"/>
                <w:bottom w:val="none" w:sz="0" w:space="0" w:color="auto"/>
                <w:right w:val="none" w:sz="0" w:space="0" w:color="auto"/>
              </w:divBdr>
            </w:div>
            <w:div w:id="1967617701">
              <w:marLeft w:val="0"/>
              <w:marRight w:val="0"/>
              <w:marTop w:val="0"/>
              <w:marBottom w:val="0"/>
              <w:divBdr>
                <w:top w:val="none" w:sz="0" w:space="0" w:color="auto"/>
                <w:left w:val="none" w:sz="0" w:space="0" w:color="auto"/>
                <w:bottom w:val="none" w:sz="0" w:space="0" w:color="auto"/>
                <w:right w:val="none" w:sz="0" w:space="0" w:color="auto"/>
              </w:divBdr>
            </w:div>
            <w:div w:id="1998417022">
              <w:marLeft w:val="0"/>
              <w:marRight w:val="0"/>
              <w:marTop w:val="0"/>
              <w:marBottom w:val="0"/>
              <w:divBdr>
                <w:top w:val="none" w:sz="0" w:space="0" w:color="auto"/>
                <w:left w:val="none" w:sz="0" w:space="0" w:color="auto"/>
                <w:bottom w:val="none" w:sz="0" w:space="0" w:color="auto"/>
                <w:right w:val="none" w:sz="0" w:space="0" w:color="auto"/>
              </w:divBdr>
            </w:div>
            <w:div w:id="1999841690">
              <w:marLeft w:val="0"/>
              <w:marRight w:val="0"/>
              <w:marTop w:val="0"/>
              <w:marBottom w:val="0"/>
              <w:divBdr>
                <w:top w:val="none" w:sz="0" w:space="0" w:color="auto"/>
                <w:left w:val="none" w:sz="0" w:space="0" w:color="auto"/>
                <w:bottom w:val="none" w:sz="0" w:space="0" w:color="auto"/>
                <w:right w:val="none" w:sz="0" w:space="0" w:color="auto"/>
              </w:divBdr>
            </w:div>
            <w:div w:id="2005619294">
              <w:marLeft w:val="0"/>
              <w:marRight w:val="0"/>
              <w:marTop w:val="0"/>
              <w:marBottom w:val="0"/>
              <w:divBdr>
                <w:top w:val="none" w:sz="0" w:space="0" w:color="auto"/>
                <w:left w:val="none" w:sz="0" w:space="0" w:color="auto"/>
                <w:bottom w:val="none" w:sz="0" w:space="0" w:color="auto"/>
                <w:right w:val="none" w:sz="0" w:space="0" w:color="auto"/>
              </w:divBdr>
            </w:div>
            <w:div w:id="2013995595">
              <w:marLeft w:val="0"/>
              <w:marRight w:val="0"/>
              <w:marTop w:val="0"/>
              <w:marBottom w:val="0"/>
              <w:divBdr>
                <w:top w:val="none" w:sz="0" w:space="0" w:color="auto"/>
                <w:left w:val="none" w:sz="0" w:space="0" w:color="auto"/>
                <w:bottom w:val="none" w:sz="0" w:space="0" w:color="auto"/>
                <w:right w:val="none" w:sz="0" w:space="0" w:color="auto"/>
              </w:divBdr>
            </w:div>
            <w:div w:id="2025937822">
              <w:marLeft w:val="0"/>
              <w:marRight w:val="0"/>
              <w:marTop w:val="0"/>
              <w:marBottom w:val="0"/>
              <w:divBdr>
                <w:top w:val="none" w:sz="0" w:space="0" w:color="auto"/>
                <w:left w:val="none" w:sz="0" w:space="0" w:color="auto"/>
                <w:bottom w:val="none" w:sz="0" w:space="0" w:color="auto"/>
                <w:right w:val="none" w:sz="0" w:space="0" w:color="auto"/>
              </w:divBdr>
            </w:div>
            <w:div w:id="2085908567">
              <w:marLeft w:val="0"/>
              <w:marRight w:val="0"/>
              <w:marTop w:val="0"/>
              <w:marBottom w:val="0"/>
              <w:divBdr>
                <w:top w:val="none" w:sz="0" w:space="0" w:color="auto"/>
                <w:left w:val="none" w:sz="0" w:space="0" w:color="auto"/>
                <w:bottom w:val="none" w:sz="0" w:space="0" w:color="auto"/>
                <w:right w:val="none" w:sz="0" w:space="0" w:color="auto"/>
              </w:divBdr>
            </w:div>
            <w:div w:id="2097898683">
              <w:marLeft w:val="0"/>
              <w:marRight w:val="0"/>
              <w:marTop w:val="0"/>
              <w:marBottom w:val="0"/>
              <w:divBdr>
                <w:top w:val="none" w:sz="0" w:space="0" w:color="auto"/>
                <w:left w:val="none" w:sz="0" w:space="0" w:color="auto"/>
                <w:bottom w:val="none" w:sz="0" w:space="0" w:color="auto"/>
                <w:right w:val="none" w:sz="0" w:space="0" w:color="auto"/>
              </w:divBdr>
            </w:div>
            <w:div w:id="212580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161602">
      <w:bodyDiv w:val="1"/>
      <w:marLeft w:val="0"/>
      <w:marRight w:val="0"/>
      <w:marTop w:val="0"/>
      <w:marBottom w:val="0"/>
      <w:divBdr>
        <w:top w:val="none" w:sz="0" w:space="0" w:color="auto"/>
        <w:left w:val="none" w:sz="0" w:space="0" w:color="auto"/>
        <w:bottom w:val="none" w:sz="0" w:space="0" w:color="auto"/>
        <w:right w:val="none" w:sz="0" w:space="0" w:color="auto"/>
      </w:divBdr>
    </w:div>
    <w:div w:id="1004357293">
      <w:bodyDiv w:val="1"/>
      <w:marLeft w:val="0"/>
      <w:marRight w:val="0"/>
      <w:marTop w:val="0"/>
      <w:marBottom w:val="0"/>
      <w:divBdr>
        <w:top w:val="none" w:sz="0" w:space="0" w:color="auto"/>
        <w:left w:val="none" w:sz="0" w:space="0" w:color="auto"/>
        <w:bottom w:val="none" w:sz="0" w:space="0" w:color="auto"/>
        <w:right w:val="none" w:sz="0" w:space="0" w:color="auto"/>
      </w:divBdr>
    </w:div>
    <w:div w:id="1438721802">
      <w:bodyDiv w:val="1"/>
      <w:marLeft w:val="0"/>
      <w:marRight w:val="0"/>
      <w:marTop w:val="0"/>
      <w:marBottom w:val="0"/>
      <w:divBdr>
        <w:top w:val="none" w:sz="0" w:space="0" w:color="auto"/>
        <w:left w:val="none" w:sz="0" w:space="0" w:color="auto"/>
        <w:bottom w:val="none" w:sz="0" w:space="0" w:color="auto"/>
        <w:right w:val="none" w:sz="0" w:space="0" w:color="auto"/>
      </w:divBdr>
    </w:div>
    <w:div w:id="1582638942">
      <w:bodyDiv w:val="1"/>
      <w:marLeft w:val="0"/>
      <w:marRight w:val="0"/>
      <w:marTop w:val="0"/>
      <w:marBottom w:val="0"/>
      <w:divBdr>
        <w:top w:val="none" w:sz="0" w:space="0" w:color="auto"/>
        <w:left w:val="none" w:sz="0" w:space="0" w:color="auto"/>
        <w:bottom w:val="none" w:sz="0" w:space="0" w:color="auto"/>
        <w:right w:val="none" w:sz="0" w:space="0" w:color="auto"/>
      </w:divBdr>
    </w:div>
    <w:div w:id="1590503367">
      <w:bodyDiv w:val="1"/>
      <w:marLeft w:val="0"/>
      <w:marRight w:val="0"/>
      <w:marTop w:val="0"/>
      <w:marBottom w:val="0"/>
      <w:divBdr>
        <w:top w:val="none" w:sz="0" w:space="0" w:color="auto"/>
        <w:left w:val="none" w:sz="0" w:space="0" w:color="auto"/>
        <w:bottom w:val="none" w:sz="0" w:space="0" w:color="auto"/>
        <w:right w:val="none" w:sz="0" w:space="0" w:color="auto"/>
      </w:divBdr>
      <w:divsChild>
        <w:div w:id="88821635">
          <w:marLeft w:val="0"/>
          <w:marRight w:val="0"/>
          <w:marTop w:val="0"/>
          <w:marBottom w:val="0"/>
          <w:divBdr>
            <w:top w:val="none" w:sz="0" w:space="0" w:color="auto"/>
            <w:left w:val="none" w:sz="0" w:space="0" w:color="auto"/>
            <w:bottom w:val="none" w:sz="0" w:space="0" w:color="auto"/>
            <w:right w:val="none" w:sz="0" w:space="0" w:color="auto"/>
          </w:divBdr>
        </w:div>
        <w:div w:id="522669811">
          <w:marLeft w:val="0"/>
          <w:marRight w:val="0"/>
          <w:marTop w:val="0"/>
          <w:marBottom w:val="0"/>
          <w:divBdr>
            <w:top w:val="none" w:sz="0" w:space="0" w:color="auto"/>
            <w:left w:val="none" w:sz="0" w:space="0" w:color="auto"/>
            <w:bottom w:val="none" w:sz="0" w:space="0" w:color="auto"/>
            <w:right w:val="none" w:sz="0" w:space="0" w:color="auto"/>
          </w:divBdr>
        </w:div>
        <w:div w:id="821044684">
          <w:marLeft w:val="0"/>
          <w:marRight w:val="0"/>
          <w:marTop w:val="0"/>
          <w:marBottom w:val="0"/>
          <w:divBdr>
            <w:top w:val="none" w:sz="0" w:space="0" w:color="auto"/>
            <w:left w:val="none" w:sz="0" w:space="0" w:color="auto"/>
            <w:bottom w:val="none" w:sz="0" w:space="0" w:color="auto"/>
            <w:right w:val="none" w:sz="0" w:space="0" w:color="auto"/>
          </w:divBdr>
        </w:div>
        <w:div w:id="1179807322">
          <w:marLeft w:val="0"/>
          <w:marRight w:val="0"/>
          <w:marTop w:val="0"/>
          <w:marBottom w:val="0"/>
          <w:divBdr>
            <w:top w:val="none" w:sz="0" w:space="0" w:color="auto"/>
            <w:left w:val="none" w:sz="0" w:space="0" w:color="auto"/>
            <w:bottom w:val="none" w:sz="0" w:space="0" w:color="auto"/>
            <w:right w:val="none" w:sz="0" w:space="0" w:color="auto"/>
          </w:divBdr>
        </w:div>
        <w:div w:id="1261989664">
          <w:marLeft w:val="0"/>
          <w:marRight w:val="0"/>
          <w:marTop w:val="0"/>
          <w:marBottom w:val="0"/>
          <w:divBdr>
            <w:top w:val="none" w:sz="0" w:space="0" w:color="auto"/>
            <w:left w:val="none" w:sz="0" w:space="0" w:color="auto"/>
            <w:bottom w:val="none" w:sz="0" w:space="0" w:color="auto"/>
            <w:right w:val="none" w:sz="0" w:space="0" w:color="auto"/>
          </w:divBdr>
        </w:div>
        <w:div w:id="1590508025">
          <w:marLeft w:val="0"/>
          <w:marRight w:val="0"/>
          <w:marTop w:val="0"/>
          <w:marBottom w:val="0"/>
          <w:divBdr>
            <w:top w:val="none" w:sz="0" w:space="0" w:color="auto"/>
            <w:left w:val="none" w:sz="0" w:space="0" w:color="auto"/>
            <w:bottom w:val="none" w:sz="0" w:space="0" w:color="auto"/>
            <w:right w:val="none" w:sz="0" w:space="0" w:color="auto"/>
          </w:divBdr>
        </w:div>
        <w:div w:id="2004700862">
          <w:marLeft w:val="0"/>
          <w:marRight w:val="0"/>
          <w:marTop w:val="0"/>
          <w:marBottom w:val="0"/>
          <w:divBdr>
            <w:top w:val="none" w:sz="0" w:space="0" w:color="auto"/>
            <w:left w:val="none" w:sz="0" w:space="0" w:color="auto"/>
            <w:bottom w:val="none" w:sz="0" w:space="0" w:color="auto"/>
            <w:right w:val="none" w:sz="0" w:space="0" w:color="auto"/>
          </w:divBdr>
        </w:div>
      </w:divsChild>
    </w:div>
    <w:div w:id="1636908388">
      <w:bodyDiv w:val="1"/>
      <w:marLeft w:val="0"/>
      <w:marRight w:val="0"/>
      <w:marTop w:val="0"/>
      <w:marBottom w:val="0"/>
      <w:divBdr>
        <w:top w:val="none" w:sz="0" w:space="0" w:color="auto"/>
        <w:left w:val="none" w:sz="0" w:space="0" w:color="auto"/>
        <w:bottom w:val="none" w:sz="0" w:space="0" w:color="auto"/>
        <w:right w:val="none" w:sz="0" w:space="0" w:color="auto"/>
      </w:divBdr>
      <w:divsChild>
        <w:div w:id="91512490">
          <w:marLeft w:val="0"/>
          <w:marRight w:val="0"/>
          <w:marTop w:val="0"/>
          <w:marBottom w:val="0"/>
          <w:divBdr>
            <w:top w:val="none" w:sz="0" w:space="0" w:color="auto"/>
            <w:left w:val="none" w:sz="0" w:space="0" w:color="auto"/>
            <w:bottom w:val="none" w:sz="0" w:space="0" w:color="auto"/>
            <w:right w:val="none" w:sz="0" w:space="0" w:color="auto"/>
          </w:divBdr>
        </w:div>
        <w:div w:id="139422086">
          <w:marLeft w:val="0"/>
          <w:marRight w:val="0"/>
          <w:marTop w:val="0"/>
          <w:marBottom w:val="0"/>
          <w:divBdr>
            <w:top w:val="none" w:sz="0" w:space="0" w:color="auto"/>
            <w:left w:val="none" w:sz="0" w:space="0" w:color="auto"/>
            <w:bottom w:val="none" w:sz="0" w:space="0" w:color="auto"/>
            <w:right w:val="none" w:sz="0" w:space="0" w:color="auto"/>
          </w:divBdr>
        </w:div>
        <w:div w:id="189612864">
          <w:marLeft w:val="0"/>
          <w:marRight w:val="0"/>
          <w:marTop w:val="0"/>
          <w:marBottom w:val="0"/>
          <w:divBdr>
            <w:top w:val="none" w:sz="0" w:space="0" w:color="auto"/>
            <w:left w:val="none" w:sz="0" w:space="0" w:color="auto"/>
            <w:bottom w:val="none" w:sz="0" w:space="0" w:color="auto"/>
            <w:right w:val="none" w:sz="0" w:space="0" w:color="auto"/>
          </w:divBdr>
        </w:div>
        <w:div w:id="232399959">
          <w:marLeft w:val="0"/>
          <w:marRight w:val="0"/>
          <w:marTop w:val="0"/>
          <w:marBottom w:val="0"/>
          <w:divBdr>
            <w:top w:val="none" w:sz="0" w:space="0" w:color="auto"/>
            <w:left w:val="none" w:sz="0" w:space="0" w:color="auto"/>
            <w:bottom w:val="none" w:sz="0" w:space="0" w:color="auto"/>
            <w:right w:val="none" w:sz="0" w:space="0" w:color="auto"/>
          </w:divBdr>
        </w:div>
        <w:div w:id="745303074">
          <w:marLeft w:val="0"/>
          <w:marRight w:val="0"/>
          <w:marTop w:val="0"/>
          <w:marBottom w:val="0"/>
          <w:divBdr>
            <w:top w:val="none" w:sz="0" w:space="0" w:color="auto"/>
            <w:left w:val="none" w:sz="0" w:space="0" w:color="auto"/>
            <w:bottom w:val="none" w:sz="0" w:space="0" w:color="auto"/>
            <w:right w:val="none" w:sz="0" w:space="0" w:color="auto"/>
          </w:divBdr>
        </w:div>
        <w:div w:id="891430920">
          <w:marLeft w:val="0"/>
          <w:marRight w:val="0"/>
          <w:marTop w:val="0"/>
          <w:marBottom w:val="0"/>
          <w:divBdr>
            <w:top w:val="none" w:sz="0" w:space="0" w:color="auto"/>
            <w:left w:val="none" w:sz="0" w:space="0" w:color="auto"/>
            <w:bottom w:val="none" w:sz="0" w:space="0" w:color="auto"/>
            <w:right w:val="none" w:sz="0" w:space="0" w:color="auto"/>
          </w:divBdr>
        </w:div>
        <w:div w:id="969017652">
          <w:marLeft w:val="0"/>
          <w:marRight w:val="0"/>
          <w:marTop w:val="0"/>
          <w:marBottom w:val="0"/>
          <w:divBdr>
            <w:top w:val="none" w:sz="0" w:space="0" w:color="auto"/>
            <w:left w:val="none" w:sz="0" w:space="0" w:color="auto"/>
            <w:bottom w:val="none" w:sz="0" w:space="0" w:color="auto"/>
            <w:right w:val="none" w:sz="0" w:space="0" w:color="auto"/>
          </w:divBdr>
        </w:div>
        <w:div w:id="1304506415">
          <w:marLeft w:val="0"/>
          <w:marRight w:val="0"/>
          <w:marTop w:val="0"/>
          <w:marBottom w:val="0"/>
          <w:divBdr>
            <w:top w:val="none" w:sz="0" w:space="0" w:color="auto"/>
            <w:left w:val="none" w:sz="0" w:space="0" w:color="auto"/>
            <w:bottom w:val="none" w:sz="0" w:space="0" w:color="auto"/>
            <w:right w:val="none" w:sz="0" w:space="0" w:color="auto"/>
          </w:divBdr>
        </w:div>
        <w:div w:id="1428690243">
          <w:marLeft w:val="0"/>
          <w:marRight w:val="0"/>
          <w:marTop w:val="0"/>
          <w:marBottom w:val="0"/>
          <w:divBdr>
            <w:top w:val="none" w:sz="0" w:space="0" w:color="auto"/>
            <w:left w:val="none" w:sz="0" w:space="0" w:color="auto"/>
            <w:bottom w:val="none" w:sz="0" w:space="0" w:color="auto"/>
            <w:right w:val="none" w:sz="0" w:space="0" w:color="auto"/>
          </w:divBdr>
        </w:div>
        <w:div w:id="1432551614">
          <w:marLeft w:val="0"/>
          <w:marRight w:val="0"/>
          <w:marTop w:val="0"/>
          <w:marBottom w:val="0"/>
          <w:divBdr>
            <w:top w:val="none" w:sz="0" w:space="0" w:color="auto"/>
            <w:left w:val="none" w:sz="0" w:space="0" w:color="auto"/>
            <w:bottom w:val="none" w:sz="0" w:space="0" w:color="auto"/>
            <w:right w:val="none" w:sz="0" w:space="0" w:color="auto"/>
          </w:divBdr>
        </w:div>
        <w:div w:id="1647465503">
          <w:marLeft w:val="0"/>
          <w:marRight w:val="0"/>
          <w:marTop w:val="0"/>
          <w:marBottom w:val="0"/>
          <w:divBdr>
            <w:top w:val="none" w:sz="0" w:space="0" w:color="auto"/>
            <w:left w:val="none" w:sz="0" w:space="0" w:color="auto"/>
            <w:bottom w:val="none" w:sz="0" w:space="0" w:color="auto"/>
            <w:right w:val="none" w:sz="0" w:space="0" w:color="auto"/>
          </w:divBdr>
        </w:div>
        <w:div w:id="2143841951">
          <w:marLeft w:val="0"/>
          <w:marRight w:val="0"/>
          <w:marTop w:val="0"/>
          <w:marBottom w:val="0"/>
          <w:divBdr>
            <w:top w:val="none" w:sz="0" w:space="0" w:color="auto"/>
            <w:left w:val="none" w:sz="0" w:space="0" w:color="auto"/>
            <w:bottom w:val="none" w:sz="0" w:space="0" w:color="auto"/>
            <w:right w:val="none" w:sz="0" w:space="0" w:color="auto"/>
          </w:divBdr>
        </w:div>
      </w:divsChild>
    </w:div>
    <w:div w:id="1864125928">
      <w:bodyDiv w:val="1"/>
      <w:marLeft w:val="0"/>
      <w:marRight w:val="0"/>
      <w:marTop w:val="0"/>
      <w:marBottom w:val="0"/>
      <w:divBdr>
        <w:top w:val="none" w:sz="0" w:space="0" w:color="auto"/>
        <w:left w:val="none" w:sz="0" w:space="0" w:color="auto"/>
        <w:bottom w:val="none" w:sz="0" w:space="0" w:color="auto"/>
        <w:right w:val="none" w:sz="0" w:space="0" w:color="auto"/>
      </w:divBdr>
    </w:div>
    <w:div w:id="1916888759">
      <w:bodyDiv w:val="1"/>
      <w:marLeft w:val="0"/>
      <w:marRight w:val="0"/>
      <w:marTop w:val="0"/>
      <w:marBottom w:val="0"/>
      <w:divBdr>
        <w:top w:val="none" w:sz="0" w:space="0" w:color="auto"/>
        <w:left w:val="none" w:sz="0" w:space="0" w:color="auto"/>
        <w:bottom w:val="none" w:sz="0" w:space="0" w:color="auto"/>
        <w:right w:val="none" w:sz="0" w:space="0" w:color="auto"/>
      </w:divBdr>
      <w:divsChild>
        <w:div w:id="380911321">
          <w:marLeft w:val="0"/>
          <w:marRight w:val="0"/>
          <w:marTop w:val="0"/>
          <w:marBottom w:val="0"/>
          <w:divBdr>
            <w:top w:val="none" w:sz="0" w:space="0" w:color="auto"/>
            <w:left w:val="none" w:sz="0" w:space="0" w:color="auto"/>
            <w:bottom w:val="none" w:sz="0" w:space="0" w:color="auto"/>
            <w:right w:val="none" w:sz="0" w:space="0" w:color="auto"/>
          </w:divBdr>
        </w:div>
        <w:div w:id="444007978">
          <w:marLeft w:val="0"/>
          <w:marRight w:val="0"/>
          <w:marTop w:val="0"/>
          <w:marBottom w:val="0"/>
          <w:divBdr>
            <w:top w:val="none" w:sz="0" w:space="0" w:color="auto"/>
            <w:left w:val="none" w:sz="0" w:space="0" w:color="auto"/>
            <w:bottom w:val="none" w:sz="0" w:space="0" w:color="auto"/>
            <w:right w:val="none" w:sz="0" w:space="0" w:color="auto"/>
          </w:divBdr>
        </w:div>
        <w:div w:id="652678299">
          <w:marLeft w:val="0"/>
          <w:marRight w:val="0"/>
          <w:marTop w:val="0"/>
          <w:marBottom w:val="0"/>
          <w:divBdr>
            <w:top w:val="none" w:sz="0" w:space="0" w:color="auto"/>
            <w:left w:val="none" w:sz="0" w:space="0" w:color="auto"/>
            <w:bottom w:val="none" w:sz="0" w:space="0" w:color="auto"/>
            <w:right w:val="none" w:sz="0" w:space="0" w:color="auto"/>
          </w:divBdr>
        </w:div>
        <w:div w:id="823351480">
          <w:marLeft w:val="0"/>
          <w:marRight w:val="0"/>
          <w:marTop w:val="0"/>
          <w:marBottom w:val="0"/>
          <w:divBdr>
            <w:top w:val="none" w:sz="0" w:space="0" w:color="auto"/>
            <w:left w:val="none" w:sz="0" w:space="0" w:color="auto"/>
            <w:bottom w:val="none" w:sz="0" w:space="0" w:color="auto"/>
            <w:right w:val="none" w:sz="0" w:space="0" w:color="auto"/>
          </w:divBdr>
        </w:div>
        <w:div w:id="839807168">
          <w:marLeft w:val="0"/>
          <w:marRight w:val="0"/>
          <w:marTop w:val="0"/>
          <w:marBottom w:val="0"/>
          <w:divBdr>
            <w:top w:val="none" w:sz="0" w:space="0" w:color="auto"/>
            <w:left w:val="none" w:sz="0" w:space="0" w:color="auto"/>
            <w:bottom w:val="none" w:sz="0" w:space="0" w:color="auto"/>
            <w:right w:val="none" w:sz="0" w:space="0" w:color="auto"/>
          </w:divBdr>
        </w:div>
        <w:div w:id="1485924986">
          <w:marLeft w:val="0"/>
          <w:marRight w:val="0"/>
          <w:marTop w:val="0"/>
          <w:marBottom w:val="0"/>
          <w:divBdr>
            <w:top w:val="none" w:sz="0" w:space="0" w:color="auto"/>
            <w:left w:val="none" w:sz="0" w:space="0" w:color="auto"/>
            <w:bottom w:val="none" w:sz="0" w:space="0" w:color="auto"/>
            <w:right w:val="none" w:sz="0" w:space="0" w:color="auto"/>
          </w:divBdr>
        </w:div>
        <w:div w:id="1927301241">
          <w:marLeft w:val="0"/>
          <w:marRight w:val="0"/>
          <w:marTop w:val="0"/>
          <w:marBottom w:val="0"/>
          <w:divBdr>
            <w:top w:val="none" w:sz="0" w:space="0" w:color="auto"/>
            <w:left w:val="none" w:sz="0" w:space="0" w:color="auto"/>
            <w:bottom w:val="none" w:sz="0" w:space="0" w:color="auto"/>
            <w:right w:val="none" w:sz="0" w:space="0" w:color="auto"/>
          </w:divBdr>
        </w:div>
        <w:div w:id="1932355523">
          <w:marLeft w:val="0"/>
          <w:marRight w:val="0"/>
          <w:marTop w:val="0"/>
          <w:marBottom w:val="0"/>
          <w:divBdr>
            <w:top w:val="none" w:sz="0" w:space="0" w:color="auto"/>
            <w:left w:val="none" w:sz="0" w:space="0" w:color="auto"/>
            <w:bottom w:val="none" w:sz="0" w:space="0" w:color="auto"/>
            <w:right w:val="none" w:sz="0" w:space="0" w:color="auto"/>
          </w:divBdr>
        </w:div>
      </w:divsChild>
    </w:div>
    <w:div w:id="2014063752">
      <w:bodyDiv w:val="1"/>
      <w:marLeft w:val="0"/>
      <w:marRight w:val="0"/>
      <w:marTop w:val="0"/>
      <w:marBottom w:val="0"/>
      <w:divBdr>
        <w:top w:val="none" w:sz="0" w:space="0" w:color="auto"/>
        <w:left w:val="none" w:sz="0" w:space="0" w:color="auto"/>
        <w:bottom w:val="none" w:sz="0" w:space="0" w:color="auto"/>
        <w:right w:val="none" w:sz="0" w:space="0" w:color="auto"/>
      </w:divBdr>
      <w:divsChild>
        <w:div w:id="75367936">
          <w:marLeft w:val="0"/>
          <w:marRight w:val="0"/>
          <w:marTop w:val="0"/>
          <w:marBottom w:val="0"/>
          <w:divBdr>
            <w:top w:val="none" w:sz="0" w:space="0" w:color="auto"/>
            <w:left w:val="none" w:sz="0" w:space="0" w:color="auto"/>
            <w:bottom w:val="none" w:sz="0" w:space="0" w:color="auto"/>
            <w:right w:val="none" w:sz="0" w:space="0" w:color="auto"/>
          </w:divBdr>
        </w:div>
        <w:div w:id="94905439">
          <w:marLeft w:val="0"/>
          <w:marRight w:val="0"/>
          <w:marTop w:val="0"/>
          <w:marBottom w:val="0"/>
          <w:divBdr>
            <w:top w:val="none" w:sz="0" w:space="0" w:color="auto"/>
            <w:left w:val="none" w:sz="0" w:space="0" w:color="auto"/>
            <w:bottom w:val="none" w:sz="0" w:space="0" w:color="auto"/>
            <w:right w:val="none" w:sz="0" w:space="0" w:color="auto"/>
          </w:divBdr>
        </w:div>
        <w:div w:id="123424079">
          <w:marLeft w:val="0"/>
          <w:marRight w:val="0"/>
          <w:marTop w:val="0"/>
          <w:marBottom w:val="0"/>
          <w:divBdr>
            <w:top w:val="none" w:sz="0" w:space="0" w:color="auto"/>
            <w:left w:val="none" w:sz="0" w:space="0" w:color="auto"/>
            <w:bottom w:val="none" w:sz="0" w:space="0" w:color="auto"/>
            <w:right w:val="none" w:sz="0" w:space="0" w:color="auto"/>
          </w:divBdr>
        </w:div>
        <w:div w:id="229390266">
          <w:marLeft w:val="0"/>
          <w:marRight w:val="0"/>
          <w:marTop w:val="0"/>
          <w:marBottom w:val="0"/>
          <w:divBdr>
            <w:top w:val="none" w:sz="0" w:space="0" w:color="auto"/>
            <w:left w:val="none" w:sz="0" w:space="0" w:color="auto"/>
            <w:bottom w:val="none" w:sz="0" w:space="0" w:color="auto"/>
            <w:right w:val="none" w:sz="0" w:space="0" w:color="auto"/>
          </w:divBdr>
        </w:div>
        <w:div w:id="308632651">
          <w:marLeft w:val="0"/>
          <w:marRight w:val="0"/>
          <w:marTop w:val="0"/>
          <w:marBottom w:val="0"/>
          <w:divBdr>
            <w:top w:val="none" w:sz="0" w:space="0" w:color="auto"/>
            <w:left w:val="none" w:sz="0" w:space="0" w:color="auto"/>
            <w:bottom w:val="none" w:sz="0" w:space="0" w:color="auto"/>
            <w:right w:val="none" w:sz="0" w:space="0" w:color="auto"/>
          </w:divBdr>
        </w:div>
        <w:div w:id="334960516">
          <w:marLeft w:val="0"/>
          <w:marRight w:val="0"/>
          <w:marTop w:val="0"/>
          <w:marBottom w:val="0"/>
          <w:divBdr>
            <w:top w:val="none" w:sz="0" w:space="0" w:color="auto"/>
            <w:left w:val="none" w:sz="0" w:space="0" w:color="auto"/>
            <w:bottom w:val="none" w:sz="0" w:space="0" w:color="auto"/>
            <w:right w:val="none" w:sz="0" w:space="0" w:color="auto"/>
          </w:divBdr>
        </w:div>
        <w:div w:id="363095193">
          <w:marLeft w:val="0"/>
          <w:marRight w:val="0"/>
          <w:marTop w:val="0"/>
          <w:marBottom w:val="0"/>
          <w:divBdr>
            <w:top w:val="none" w:sz="0" w:space="0" w:color="auto"/>
            <w:left w:val="none" w:sz="0" w:space="0" w:color="auto"/>
            <w:bottom w:val="none" w:sz="0" w:space="0" w:color="auto"/>
            <w:right w:val="none" w:sz="0" w:space="0" w:color="auto"/>
          </w:divBdr>
        </w:div>
        <w:div w:id="409810495">
          <w:marLeft w:val="0"/>
          <w:marRight w:val="0"/>
          <w:marTop w:val="0"/>
          <w:marBottom w:val="0"/>
          <w:divBdr>
            <w:top w:val="none" w:sz="0" w:space="0" w:color="auto"/>
            <w:left w:val="none" w:sz="0" w:space="0" w:color="auto"/>
            <w:bottom w:val="none" w:sz="0" w:space="0" w:color="auto"/>
            <w:right w:val="none" w:sz="0" w:space="0" w:color="auto"/>
          </w:divBdr>
        </w:div>
        <w:div w:id="428548780">
          <w:marLeft w:val="0"/>
          <w:marRight w:val="0"/>
          <w:marTop w:val="0"/>
          <w:marBottom w:val="0"/>
          <w:divBdr>
            <w:top w:val="none" w:sz="0" w:space="0" w:color="auto"/>
            <w:left w:val="none" w:sz="0" w:space="0" w:color="auto"/>
            <w:bottom w:val="none" w:sz="0" w:space="0" w:color="auto"/>
            <w:right w:val="none" w:sz="0" w:space="0" w:color="auto"/>
          </w:divBdr>
        </w:div>
        <w:div w:id="457993855">
          <w:marLeft w:val="0"/>
          <w:marRight w:val="0"/>
          <w:marTop w:val="0"/>
          <w:marBottom w:val="0"/>
          <w:divBdr>
            <w:top w:val="none" w:sz="0" w:space="0" w:color="auto"/>
            <w:left w:val="none" w:sz="0" w:space="0" w:color="auto"/>
            <w:bottom w:val="none" w:sz="0" w:space="0" w:color="auto"/>
            <w:right w:val="none" w:sz="0" w:space="0" w:color="auto"/>
          </w:divBdr>
        </w:div>
        <w:div w:id="501747706">
          <w:marLeft w:val="0"/>
          <w:marRight w:val="0"/>
          <w:marTop w:val="0"/>
          <w:marBottom w:val="0"/>
          <w:divBdr>
            <w:top w:val="none" w:sz="0" w:space="0" w:color="auto"/>
            <w:left w:val="none" w:sz="0" w:space="0" w:color="auto"/>
            <w:bottom w:val="none" w:sz="0" w:space="0" w:color="auto"/>
            <w:right w:val="none" w:sz="0" w:space="0" w:color="auto"/>
          </w:divBdr>
        </w:div>
        <w:div w:id="605965355">
          <w:marLeft w:val="0"/>
          <w:marRight w:val="0"/>
          <w:marTop w:val="0"/>
          <w:marBottom w:val="0"/>
          <w:divBdr>
            <w:top w:val="none" w:sz="0" w:space="0" w:color="auto"/>
            <w:left w:val="none" w:sz="0" w:space="0" w:color="auto"/>
            <w:bottom w:val="none" w:sz="0" w:space="0" w:color="auto"/>
            <w:right w:val="none" w:sz="0" w:space="0" w:color="auto"/>
          </w:divBdr>
        </w:div>
        <w:div w:id="726880260">
          <w:marLeft w:val="0"/>
          <w:marRight w:val="0"/>
          <w:marTop w:val="0"/>
          <w:marBottom w:val="0"/>
          <w:divBdr>
            <w:top w:val="none" w:sz="0" w:space="0" w:color="auto"/>
            <w:left w:val="none" w:sz="0" w:space="0" w:color="auto"/>
            <w:bottom w:val="none" w:sz="0" w:space="0" w:color="auto"/>
            <w:right w:val="none" w:sz="0" w:space="0" w:color="auto"/>
          </w:divBdr>
        </w:div>
        <w:div w:id="733897877">
          <w:marLeft w:val="0"/>
          <w:marRight w:val="0"/>
          <w:marTop w:val="0"/>
          <w:marBottom w:val="0"/>
          <w:divBdr>
            <w:top w:val="none" w:sz="0" w:space="0" w:color="auto"/>
            <w:left w:val="none" w:sz="0" w:space="0" w:color="auto"/>
            <w:bottom w:val="none" w:sz="0" w:space="0" w:color="auto"/>
            <w:right w:val="none" w:sz="0" w:space="0" w:color="auto"/>
          </w:divBdr>
        </w:div>
        <w:div w:id="763109479">
          <w:marLeft w:val="0"/>
          <w:marRight w:val="0"/>
          <w:marTop w:val="0"/>
          <w:marBottom w:val="0"/>
          <w:divBdr>
            <w:top w:val="none" w:sz="0" w:space="0" w:color="auto"/>
            <w:left w:val="none" w:sz="0" w:space="0" w:color="auto"/>
            <w:bottom w:val="none" w:sz="0" w:space="0" w:color="auto"/>
            <w:right w:val="none" w:sz="0" w:space="0" w:color="auto"/>
          </w:divBdr>
        </w:div>
        <w:div w:id="798962371">
          <w:marLeft w:val="0"/>
          <w:marRight w:val="0"/>
          <w:marTop w:val="0"/>
          <w:marBottom w:val="0"/>
          <w:divBdr>
            <w:top w:val="none" w:sz="0" w:space="0" w:color="auto"/>
            <w:left w:val="none" w:sz="0" w:space="0" w:color="auto"/>
            <w:bottom w:val="none" w:sz="0" w:space="0" w:color="auto"/>
            <w:right w:val="none" w:sz="0" w:space="0" w:color="auto"/>
          </w:divBdr>
        </w:div>
        <w:div w:id="811217865">
          <w:marLeft w:val="0"/>
          <w:marRight w:val="0"/>
          <w:marTop w:val="0"/>
          <w:marBottom w:val="0"/>
          <w:divBdr>
            <w:top w:val="none" w:sz="0" w:space="0" w:color="auto"/>
            <w:left w:val="none" w:sz="0" w:space="0" w:color="auto"/>
            <w:bottom w:val="none" w:sz="0" w:space="0" w:color="auto"/>
            <w:right w:val="none" w:sz="0" w:space="0" w:color="auto"/>
          </w:divBdr>
        </w:div>
        <w:div w:id="829322375">
          <w:marLeft w:val="0"/>
          <w:marRight w:val="0"/>
          <w:marTop w:val="0"/>
          <w:marBottom w:val="0"/>
          <w:divBdr>
            <w:top w:val="none" w:sz="0" w:space="0" w:color="auto"/>
            <w:left w:val="none" w:sz="0" w:space="0" w:color="auto"/>
            <w:bottom w:val="none" w:sz="0" w:space="0" w:color="auto"/>
            <w:right w:val="none" w:sz="0" w:space="0" w:color="auto"/>
          </w:divBdr>
        </w:div>
        <w:div w:id="916597101">
          <w:marLeft w:val="0"/>
          <w:marRight w:val="0"/>
          <w:marTop w:val="0"/>
          <w:marBottom w:val="0"/>
          <w:divBdr>
            <w:top w:val="none" w:sz="0" w:space="0" w:color="auto"/>
            <w:left w:val="none" w:sz="0" w:space="0" w:color="auto"/>
            <w:bottom w:val="none" w:sz="0" w:space="0" w:color="auto"/>
            <w:right w:val="none" w:sz="0" w:space="0" w:color="auto"/>
          </w:divBdr>
        </w:div>
        <w:div w:id="929704309">
          <w:marLeft w:val="0"/>
          <w:marRight w:val="0"/>
          <w:marTop w:val="0"/>
          <w:marBottom w:val="0"/>
          <w:divBdr>
            <w:top w:val="none" w:sz="0" w:space="0" w:color="auto"/>
            <w:left w:val="none" w:sz="0" w:space="0" w:color="auto"/>
            <w:bottom w:val="none" w:sz="0" w:space="0" w:color="auto"/>
            <w:right w:val="none" w:sz="0" w:space="0" w:color="auto"/>
          </w:divBdr>
        </w:div>
        <w:div w:id="1005354188">
          <w:marLeft w:val="0"/>
          <w:marRight w:val="0"/>
          <w:marTop w:val="0"/>
          <w:marBottom w:val="0"/>
          <w:divBdr>
            <w:top w:val="none" w:sz="0" w:space="0" w:color="auto"/>
            <w:left w:val="none" w:sz="0" w:space="0" w:color="auto"/>
            <w:bottom w:val="none" w:sz="0" w:space="0" w:color="auto"/>
            <w:right w:val="none" w:sz="0" w:space="0" w:color="auto"/>
          </w:divBdr>
        </w:div>
        <w:div w:id="1106316782">
          <w:marLeft w:val="0"/>
          <w:marRight w:val="0"/>
          <w:marTop w:val="0"/>
          <w:marBottom w:val="0"/>
          <w:divBdr>
            <w:top w:val="none" w:sz="0" w:space="0" w:color="auto"/>
            <w:left w:val="none" w:sz="0" w:space="0" w:color="auto"/>
            <w:bottom w:val="none" w:sz="0" w:space="0" w:color="auto"/>
            <w:right w:val="none" w:sz="0" w:space="0" w:color="auto"/>
          </w:divBdr>
        </w:div>
        <w:div w:id="1158883665">
          <w:marLeft w:val="0"/>
          <w:marRight w:val="0"/>
          <w:marTop w:val="0"/>
          <w:marBottom w:val="0"/>
          <w:divBdr>
            <w:top w:val="none" w:sz="0" w:space="0" w:color="auto"/>
            <w:left w:val="none" w:sz="0" w:space="0" w:color="auto"/>
            <w:bottom w:val="none" w:sz="0" w:space="0" w:color="auto"/>
            <w:right w:val="none" w:sz="0" w:space="0" w:color="auto"/>
          </w:divBdr>
        </w:div>
        <w:div w:id="1202669730">
          <w:marLeft w:val="0"/>
          <w:marRight w:val="0"/>
          <w:marTop w:val="0"/>
          <w:marBottom w:val="0"/>
          <w:divBdr>
            <w:top w:val="none" w:sz="0" w:space="0" w:color="auto"/>
            <w:left w:val="none" w:sz="0" w:space="0" w:color="auto"/>
            <w:bottom w:val="none" w:sz="0" w:space="0" w:color="auto"/>
            <w:right w:val="none" w:sz="0" w:space="0" w:color="auto"/>
          </w:divBdr>
        </w:div>
        <w:div w:id="1393193472">
          <w:marLeft w:val="0"/>
          <w:marRight w:val="0"/>
          <w:marTop w:val="0"/>
          <w:marBottom w:val="0"/>
          <w:divBdr>
            <w:top w:val="none" w:sz="0" w:space="0" w:color="auto"/>
            <w:left w:val="none" w:sz="0" w:space="0" w:color="auto"/>
            <w:bottom w:val="none" w:sz="0" w:space="0" w:color="auto"/>
            <w:right w:val="none" w:sz="0" w:space="0" w:color="auto"/>
          </w:divBdr>
        </w:div>
        <w:div w:id="1407075110">
          <w:marLeft w:val="0"/>
          <w:marRight w:val="0"/>
          <w:marTop w:val="0"/>
          <w:marBottom w:val="0"/>
          <w:divBdr>
            <w:top w:val="none" w:sz="0" w:space="0" w:color="auto"/>
            <w:left w:val="none" w:sz="0" w:space="0" w:color="auto"/>
            <w:bottom w:val="none" w:sz="0" w:space="0" w:color="auto"/>
            <w:right w:val="none" w:sz="0" w:space="0" w:color="auto"/>
          </w:divBdr>
        </w:div>
        <w:div w:id="1493640614">
          <w:marLeft w:val="0"/>
          <w:marRight w:val="0"/>
          <w:marTop w:val="0"/>
          <w:marBottom w:val="0"/>
          <w:divBdr>
            <w:top w:val="none" w:sz="0" w:space="0" w:color="auto"/>
            <w:left w:val="none" w:sz="0" w:space="0" w:color="auto"/>
            <w:bottom w:val="none" w:sz="0" w:space="0" w:color="auto"/>
            <w:right w:val="none" w:sz="0" w:space="0" w:color="auto"/>
          </w:divBdr>
        </w:div>
        <w:div w:id="1513372796">
          <w:marLeft w:val="0"/>
          <w:marRight w:val="0"/>
          <w:marTop w:val="0"/>
          <w:marBottom w:val="0"/>
          <w:divBdr>
            <w:top w:val="none" w:sz="0" w:space="0" w:color="auto"/>
            <w:left w:val="none" w:sz="0" w:space="0" w:color="auto"/>
            <w:bottom w:val="none" w:sz="0" w:space="0" w:color="auto"/>
            <w:right w:val="none" w:sz="0" w:space="0" w:color="auto"/>
          </w:divBdr>
        </w:div>
        <w:div w:id="1658606328">
          <w:marLeft w:val="0"/>
          <w:marRight w:val="0"/>
          <w:marTop w:val="0"/>
          <w:marBottom w:val="0"/>
          <w:divBdr>
            <w:top w:val="none" w:sz="0" w:space="0" w:color="auto"/>
            <w:left w:val="none" w:sz="0" w:space="0" w:color="auto"/>
            <w:bottom w:val="none" w:sz="0" w:space="0" w:color="auto"/>
            <w:right w:val="none" w:sz="0" w:space="0" w:color="auto"/>
          </w:divBdr>
        </w:div>
        <w:div w:id="1736318571">
          <w:marLeft w:val="0"/>
          <w:marRight w:val="0"/>
          <w:marTop w:val="0"/>
          <w:marBottom w:val="0"/>
          <w:divBdr>
            <w:top w:val="none" w:sz="0" w:space="0" w:color="auto"/>
            <w:left w:val="none" w:sz="0" w:space="0" w:color="auto"/>
            <w:bottom w:val="none" w:sz="0" w:space="0" w:color="auto"/>
            <w:right w:val="none" w:sz="0" w:space="0" w:color="auto"/>
          </w:divBdr>
        </w:div>
        <w:div w:id="1810509420">
          <w:marLeft w:val="0"/>
          <w:marRight w:val="0"/>
          <w:marTop w:val="0"/>
          <w:marBottom w:val="0"/>
          <w:divBdr>
            <w:top w:val="none" w:sz="0" w:space="0" w:color="auto"/>
            <w:left w:val="none" w:sz="0" w:space="0" w:color="auto"/>
            <w:bottom w:val="none" w:sz="0" w:space="0" w:color="auto"/>
            <w:right w:val="none" w:sz="0" w:space="0" w:color="auto"/>
          </w:divBdr>
        </w:div>
        <w:div w:id="1842424682">
          <w:marLeft w:val="0"/>
          <w:marRight w:val="0"/>
          <w:marTop w:val="0"/>
          <w:marBottom w:val="0"/>
          <w:divBdr>
            <w:top w:val="none" w:sz="0" w:space="0" w:color="auto"/>
            <w:left w:val="none" w:sz="0" w:space="0" w:color="auto"/>
            <w:bottom w:val="none" w:sz="0" w:space="0" w:color="auto"/>
            <w:right w:val="none" w:sz="0" w:space="0" w:color="auto"/>
          </w:divBdr>
        </w:div>
        <w:div w:id="1869680688">
          <w:marLeft w:val="0"/>
          <w:marRight w:val="0"/>
          <w:marTop w:val="0"/>
          <w:marBottom w:val="0"/>
          <w:divBdr>
            <w:top w:val="none" w:sz="0" w:space="0" w:color="auto"/>
            <w:left w:val="none" w:sz="0" w:space="0" w:color="auto"/>
            <w:bottom w:val="none" w:sz="0" w:space="0" w:color="auto"/>
            <w:right w:val="none" w:sz="0" w:space="0" w:color="auto"/>
          </w:divBdr>
        </w:div>
        <w:div w:id="1914466220">
          <w:marLeft w:val="0"/>
          <w:marRight w:val="0"/>
          <w:marTop w:val="0"/>
          <w:marBottom w:val="0"/>
          <w:divBdr>
            <w:top w:val="none" w:sz="0" w:space="0" w:color="auto"/>
            <w:left w:val="none" w:sz="0" w:space="0" w:color="auto"/>
            <w:bottom w:val="none" w:sz="0" w:space="0" w:color="auto"/>
            <w:right w:val="none" w:sz="0" w:space="0" w:color="auto"/>
          </w:divBdr>
        </w:div>
        <w:div w:id="1997684353">
          <w:marLeft w:val="0"/>
          <w:marRight w:val="0"/>
          <w:marTop w:val="0"/>
          <w:marBottom w:val="0"/>
          <w:divBdr>
            <w:top w:val="none" w:sz="0" w:space="0" w:color="auto"/>
            <w:left w:val="none" w:sz="0" w:space="0" w:color="auto"/>
            <w:bottom w:val="none" w:sz="0" w:space="0" w:color="auto"/>
            <w:right w:val="none" w:sz="0" w:space="0" w:color="auto"/>
          </w:divBdr>
        </w:div>
        <w:div w:id="2108304284">
          <w:marLeft w:val="0"/>
          <w:marRight w:val="0"/>
          <w:marTop w:val="0"/>
          <w:marBottom w:val="0"/>
          <w:divBdr>
            <w:top w:val="none" w:sz="0" w:space="0" w:color="auto"/>
            <w:left w:val="none" w:sz="0" w:space="0" w:color="auto"/>
            <w:bottom w:val="none" w:sz="0" w:space="0" w:color="auto"/>
            <w:right w:val="none" w:sz="0" w:space="0" w:color="auto"/>
          </w:divBdr>
        </w:div>
        <w:div w:id="2114132222">
          <w:marLeft w:val="0"/>
          <w:marRight w:val="0"/>
          <w:marTop w:val="0"/>
          <w:marBottom w:val="0"/>
          <w:divBdr>
            <w:top w:val="none" w:sz="0" w:space="0" w:color="auto"/>
            <w:left w:val="none" w:sz="0" w:space="0" w:color="auto"/>
            <w:bottom w:val="none" w:sz="0" w:space="0" w:color="auto"/>
            <w:right w:val="none" w:sz="0" w:space="0" w:color="auto"/>
          </w:divBdr>
        </w:div>
      </w:divsChild>
    </w:div>
    <w:div w:id="207443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5.xm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4.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hyperlink" Target="http://www.prawo.vulcan.edu.pl/przegdok.asp?qdatprz=28-03-2015&amp;qplikid=1" TargetMode="Externa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3.xml" Id="rId11" /><Relationship Type="http://schemas.openxmlformats.org/officeDocument/2006/relationships/webSettings" Target="webSettings.xml" Id="rId5" /><Relationship Type="http://schemas.openxmlformats.org/officeDocument/2006/relationships/hyperlink" Target="http://www.epodreczniki.pl" TargetMode="External" Id="rId1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footer" Target="footer6.xml" Id="rId14"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D8B044-3A24-4EF8-AFFB-875E999300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SP21</dc:creator>
  <lastModifiedBy>Beata Zdziech</lastModifiedBy>
  <revision>5</revision>
  <lastPrinted>2025-10-08T14:25:00.0000000Z</lastPrinted>
  <dcterms:created xsi:type="dcterms:W3CDTF">2025-10-27T18:54:00.0000000Z</dcterms:created>
  <dcterms:modified xsi:type="dcterms:W3CDTF">2025-10-27T19:30:38.2647281Z</dcterms:modified>
</coreProperties>
</file>