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BD210E" w14:textId="77777777" w:rsidR="009E55A3" w:rsidRPr="00AC2C2B" w:rsidRDefault="009E55A3" w:rsidP="00AC2C2B">
      <w:pPr>
        <w:rPr>
          <w:rFonts w:eastAsia="Times New Roman" w:cstheme="minorHAnsi"/>
          <w:bCs/>
          <w:color w:val="222222"/>
          <w:lang w:eastAsia="pl-PL"/>
        </w:rPr>
      </w:pPr>
    </w:p>
    <w:p w14:paraId="2AA9CDD6" w14:textId="77777777" w:rsidR="0061246E" w:rsidRPr="00AC2C2B" w:rsidRDefault="0061246E" w:rsidP="00AC2C2B">
      <w:pPr>
        <w:rPr>
          <w:rFonts w:eastAsia="Times New Roman" w:cstheme="minorHAnsi"/>
          <w:lang w:eastAsia="pl-PL"/>
        </w:rPr>
      </w:pPr>
      <w:r w:rsidRPr="00AC2C2B">
        <w:rPr>
          <w:rFonts w:eastAsia="Times New Roman" w:cstheme="minorHAnsi"/>
          <w:bCs/>
          <w:color w:val="222222"/>
          <w:lang w:eastAsia="pl-PL"/>
        </w:rPr>
        <w:t xml:space="preserve">Załącznik Nr 1 </w:t>
      </w:r>
    </w:p>
    <w:p w14:paraId="4F4A439D" w14:textId="1A83EB13" w:rsidR="0061246E" w:rsidRPr="00AC2C2B" w:rsidRDefault="00AC4CB0" w:rsidP="00AC2C2B">
      <w:pPr>
        <w:shd w:val="clear" w:color="auto" w:fill="FFFFFF"/>
        <w:spacing w:after="0" w:line="240" w:lineRule="auto"/>
        <w:rPr>
          <w:rFonts w:eastAsia="Times New Roman" w:cstheme="minorHAnsi"/>
          <w:bCs/>
          <w:color w:val="222222"/>
          <w:lang w:eastAsia="pl-PL"/>
        </w:rPr>
      </w:pPr>
      <w:r w:rsidRPr="00AC2C2B">
        <w:rPr>
          <w:rFonts w:eastAsia="Times New Roman" w:cstheme="minorHAnsi"/>
          <w:bCs/>
          <w:color w:val="222222"/>
          <w:lang w:eastAsia="pl-PL"/>
        </w:rPr>
        <w:t xml:space="preserve">Do Uchwały Nr </w:t>
      </w:r>
      <w:r w:rsidR="00004884" w:rsidRPr="00AC2C2B">
        <w:rPr>
          <w:rFonts w:eastAsia="Times New Roman" w:cstheme="minorHAnsi"/>
          <w:bCs/>
          <w:color w:val="222222"/>
          <w:lang w:eastAsia="pl-PL"/>
        </w:rPr>
        <w:t>8</w:t>
      </w:r>
      <w:r w:rsidRPr="00AC2C2B">
        <w:rPr>
          <w:rFonts w:eastAsia="Times New Roman" w:cstheme="minorHAnsi"/>
          <w:bCs/>
          <w:color w:val="222222"/>
          <w:lang w:eastAsia="pl-PL"/>
        </w:rPr>
        <w:t>/2023</w:t>
      </w:r>
      <w:r w:rsidR="0061246E" w:rsidRPr="00AC2C2B">
        <w:rPr>
          <w:rFonts w:eastAsia="Times New Roman" w:cstheme="minorHAnsi"/>
          <w:bCs/>
          <w:color w:val="222222"/>
          <w:lang w:eastAsia="pl-PL"/>
        </w:rPr>
        <w:t>/202</w:t>
      </w:r>
      <w:r w:rsidRPr="00AC2C2B">
        <w:rPr>
          <w:rFonts w:eastAsia="Times New Roman" w:cstheme="minorHAnsi"/>
          <w:bCs/>
          <w:color w:val="222222"/>
          <w:lang w:eastAsia="pl-PL"/>
        </w:rPr>
        <w:t>4</w:t>
      </w:r>
    </w:p>
    <w:p w14:paraId="6F10B2B4" w14:textId="45BDD408" w:rsidR="0061246E" w:rsidRPr="00AC2C2B" w:rsidRDefault="00654D12" w:rsidP="00AC2C2B">
      <w:pPr>
        <w:shd w:val="clear" w:color="auto" w:fill="FFFFFF"/>
        <w:spacing w:after="0" w:line="240" w:lineRule="auto"/>
        <w:rPr>
          <w:rFonts w:eastAsia="Times New Roman" w:cstheme="minorHAnsi"/>
          <w:bCs/>
          <w:color w:val="222222"/>
          <w:lang w:eastAsia="pl-PL"/>
        </w:rPr>
      </w:pPr>
      <w:r w:rsidRPr="00AC2C2B">
        <w:rPr>
          <w:rFonts w:eastAsia="Times New Roman" w:cstheme="minorHAnsi"/>
          <w:bCs/>
          <w:color w:val="222222"/>
          <w:lang w:eastAsia="pl-PL"/>
        </w:rPr>
        <w:t>Rady Pedagogicznej MP 5</w:t>
      </w:r>
      <w:r w:rsidR="00AC4CB0" w:rsidRPr="00AC2C2B">
        <w:rPr>
          <w:rFonts w:eastAsia="Times New Roman" w:cstheme="minorHAnsi"/>
          <w:bCs/>
          <w:color w:val="222222"/>
          <w:lang w:eastAsia="pl-PL"/>
        </w:rPr>
        <w:t xml:space="preserve"> z dnia </w:t>
      </w:r>
      <w:r w:rsidR="00004884" w:rsidRPr="00AC2C2B">
        <w:rPr>
          <w:rFonts w:eastAsia="Times New Roman" w:cstheme="minorHAnsi"/>
          <w:bCs/>
          <w:color w:val="222222"/>
          <w:lang w:eastAsia="pl-PL"/>
        </w:rPr>
        <w:t>26</w:t>
      </w:r>
      <w:r w:rsidR="00AC4CB0" w:rsidRPr="00AC2C2B">
        <w:rPr>
          <w:rFonts w:eastAsia="Times New Roman" w:cstheme="minorHAnsi"/>
          <w:bCs/>
          <w:color w:val="222222"/>
          <w:lang w:eastAsia="pl-PL"/>
        </w:rPr>
        <w:t>.0</w:t>
      </w:r>
      <w:r w:rsidR="00004884" w:rsidRPr="00AC2C2B">
        <w:rPr>
          <w:rFonts w:eastAsia="Times New Roman" w:cstheme="minorHAnsi"/>
          <w:bCs/>
          <w:color w:val="222222"/>
          <w:lang w:eastAsia="pl-PL"/>
        </w:rPr>
        <w:t>2</w:t>
      </w:r>
      <w:r w:rsidR="00AC4CB0" w:rsidRPr="00AC2C2B">
        <w:rPr>
          <w:rFonts w:eastAsia="Times New Roman" w:cstheme="minorHAnsi"/>
          <w:bCs/>
          <w:color w:val="222222"/>
          <w:lang w:eastAsia="pl-PL"/>
        </w:rPr>
        <w:t>.202</w:t>
      </w:r>
      <w:r w:rsidR="00004884" w:rsidRPr="00AC2C2B">
        <w:rPr>
          <w:rFonts w:eastAsia="Times New Roman" w:cstheme="minorHAnsi"/>
          <w:bCs/>
          <w:color w:val="222222"/>
          <w:lang w:eastAsia="pl-PL"/>
        </w:rPr>
        <w:t>4</w:t>
      </w:r>
      <w:r w:rsidR="0061246E" w:rsidRPr="00AC2C2B">
        <w:rPr>
          <w:rFonts w:eastAsia="Times New Roman" w:cstheme="minorHAnsi"/>
          <w:bCs/>
          <w:color w:val="222222"/>
          <w:lang w:eastAsia="pl-PL"/>
        </w:rPr>
        <w:t xml:space="preserve"> r.</w:t>
      </w:r>
    </w:p>
    <w:p w14:paraId="6EA486F8" w14:textId="77777777" w:rsidR="0061246E" w:rsidRPr="00AC2C2B" w:rsidRDefault="0061246E" w:rsidP="00AC2C2B">
      <w:pPr>
        <w:shd w:val="clear" w:color="auto" w:fill="FFFFFF"/>
        <w:spacing w:after="0" w:line="240" w:lineRule="auto"/>
        <w:rPr>
          <w:rFonts w:eastAsia="Times New Roman" w:cstheme="minorHAnsi"/>
          <w:b/>
          <w:bCs/>
          <w:color w:val="222222"/>
          <w:lang w:eastAsia="pl-PL"/>
        </w:rPr>
      </w:pPr>
    </w:p>
    <w:p w14:paraId="38DAC15E" w14:textId="77777777" w:rsidR="002A0A30" w:rsidRPr="00AC2C2B" w:rsidRDefault="002A0A30" w:rsidP="00AC2C2B">
      <w:pPr>
        <w:shd w:val="clear" w:color="auto" w:fill="FFFFFF"/>
        <w:spacing w:after="0" w:line="240" w:lineRule="auto"/>
        <w:rPr>
          <w:rFonts w:eastAsia="Times New Roman" w:cstheme="minorHAnsi"/>
          <w:b/>
          <w:bCs/>
          <w:color w:val="222222"/>
          <w:lang w:eastAsia="pl-PL"/>
        </w:rPr>
      </w:pPr>
      <w:r w:rsidRPr="00AC2C2B">
        <w:rPr>
          <w:rFonts w:eastAsia="Times New Roman" w:cstheme="minorHAnsi"/>
          <w:b/>
          <w:bCs/>
          <w:color w:val="222222"/>
          <w:lang w:eastAsia="pl-PL"/>
        </w:rPr>
        <w:t>STATUT</w:t>
      </w:r>
    </w:p>
    <w:p w14:paraId="3B3914EE" w14:textId="77777777" w:rsidR="002A0A30" w:rsidRPr="00AC2C2B" w:rsidRDefault="002A0A30" w:rsidP="00AC2C2B">
      <w:pPr>
        <w:shd w:val="clear" w:color="auto" w:fill="FFFFFF"/>
        <w:spacing w:after="0" w:line="240" w:lineRule="auto"/>
        <w:rPr>
          <w:rFonts w:eastAsia="Times New Roman" w:cstheme="minorHAnsi"/>
          <w:b/>
          <w:bCs/>
          <w:color w:val="222222"/>
          <w:lang w:eastAsia="pl-PL"/>
        </w:rPr>
      </w:pPr>
    </w:p>
    <w:p w14:paraId="17E4C9E0" w14:textId="77777777" w:rsidR="002A0A30" w:rsidRPr="00AC2C2B" w:rsidRDefault="002A0A30" w:rsidP="00AC2C2B">
      <w:pPr>
        <w:shd w:val="clear" w:color="auto" w:fill="FFFFFF"/>
        <w:spacing w:after="0" w:line="240" w:lineRule="auto"/>
        <w:rPr>
          <w:rFonts w:eastAsia="Times New Roman" w:cstheme="minorHAnsi"/>
          <w:b/>
          <w:bCs/>
          <w:color w:val="222222"/>
          <w:lang w:eastAsia="pl-PL"/>
        </w:rPr>
      </w:pPr>
      <w:r w:rsidRPr="00AC2C2B">
        <w:rPr>
          <w:rFonts w:eastAsia="Times New Roman" w:cstheme="minorHAnsi"/>
          <w:b/>
          <w:bCs/>
          <w:color w:val="222222"/>
          <w:lang w:eastAsia="pl-PL"/>
        </w:rPr>
        <w:t>MIEJSKIEGO   PRZEDSZKOLA</w:t>
      </w:r>
      <w:r w:rsidR="00654D12" w:rsidRPr="00AC2C2B">
        <w:rPr>
          <w:rFonts w:eastAsia="Times New Roman" w:cstheme="minorHAnsi"/>
          <w:b/>
          <w:bCs/>
          <w:color w:val="222222"/>
          <w:lang w:eastAsia="pl-PL"/>
        </w:rPr>
        <w:t xml:space="preserve">  NR  5</w:t>
      </w:r>
    </w:p>
    <w:p w14:paraId="3F2160EE" w14:textId="77777777" w:rsidR="002A0A30" w:rsidRPr="00AC2C2B" w:rsidRDefault="00654D12" w:rsidP="00AC2C2B">
      <w:pPr>
        <w:shd w:val="clear" w:color="auto" w:fill="FFFFFF"/>
        <w:spacing w:after="0" w:line="240" w:lineRule="auto"/>
        <w:rPr>
          <w:rFonts w:eastAsia="Times New Roman" w:cstheme="minorHAnsi"/>
          <w:b/>
          <w:bCs/>
          <w:color w:val="222222"/>
          <w:lang w:eastAsia="pl-PL"/>
        </w:rPr>
      </w:pPr>
      <w:r w:rsidRPr="00AC2C2B">
        <w:rPr>
          <w:rFonts w:eastAsia="Times New Roman" w:cstheme="minorHAnsi"/>
          <w:b/>
          <w:bCs/>
          <w:color w:val="222222"/>
          <w:lang w:eastAsia="pl-PL"/>
        </w:rPr>
        <w:t>IM. JANA KILIŃSKIEGO</w:t>
      </w:r>
    </w:p>
    <w:p w14:paraId="7E905A08" w14:textId="77777777" w:rsidR="002A0A30" w:rsidRPr="00AC2C2B" w:rsidRDefault="002A0A30" w:rsidP="00AC2C2B">
      <w:pPr>
        <w:shd w:val="clear" w:color="auto" w:fill="FFFFFF"/>
        <w:spacing w:after="0" w:line="240" w:lineRule="auto"/>
        <w:rPr>
          <w:rFonts w:eastAsia="Times New Roman" w:cstheme="minorHAnsi"/>
          <w:b/>
          <w:bCs/>
          <w:color w:val="222222"/>
          <w:lang w:eastAsia="pl-PL"/>
        </w:rPr>
      </w:pPr>
      <w:r w:rsidRPr="00AC2C2B">
        <w:rPr>
          <w:rFonts w:eastAsia="Times New Roman" w:cstheme="minorHAnsi"/>
          <w:b/>
          <w:bCs/>
          <w:color w:val="222222"/>
          <w:lang w:eastAsia="pl-PL"/>
        </w:rPr>
        <w:t>W  CZĘSTOCHOWIE</w:t>
      </w:r>
    </w:p>
    <w:p w14:paraId="02DAE15E" w14:textId="77777777" w:rsidR="002A0A30" w:rsidRPr="00AC2C2B" w:rsidRDefault="002A0A30" w:rsidP="00AC2C2B">
      <w:pPr>
        <w:shd w:val="clear" w:color="auto" w:fill="FFFFFF"/>
        <w:spacing w:after="0" w:line="240" w:lineRule="auto"/>
        <w:rPr>
          <w:rFonts w:eastAsia="Times New Roman" w:cstheme="minorHAnsi"/>
          <w:color w:val="222222"/>
          <w:lang w:eastAsia="pl-PL"/>
        </w:rPr>
      </w:pPr>
    </w:p>
    <w:p w14:paraId="22047B63" w14:textId="77777777" w:rsidR="002A0A30" w:rsidRPr="00AC2C2B" w:rsidRDefault="002A0A30" w:rsidP="00AC2C2B">
      <w:pPr>
        <w:spacing w:after="0" w:line="240" w:lineRule="auto"/>
        <w:ind w:left="-426"/>
        <w:rPr>
          <w:rFonts w:cstheme="minorHAnsi"/>
        </w:rPr>
      </w:pPr>
    </w:p>
    <w:p w14:paraId="20FE4D33" w14:textId="77777777" w:rsidR="002A0A30" w:rsidRPr="00AC2C2B" w:rsidRDefault="002A0A30" w:rsidP="00AC2C2B">
      <w:pPr>
        <w:spacing w:after="0" w:line="240" w:lineRule="auto"/>
        <w:ind w:left="-426"/>
        <w:rPr>
          <w:rFonts w:cstheme="minorHAnsi"/>
        </w:rPr>
      </w:pPr>
    </w:p>
    <w:p w14:paraId="56E46BE7" w14:textId="77777777" w:rsidR="002A0A30" w:rsidRPr="00AC2C2B" w:rsidRDefault="002A0A30" w:rsidP="00AC2C2B">
      <w:pPr>
        <w:spacing w:after="0" w:line="240" w:lineRule="auto"/>
        <w:ind w:left="-426"/>
        <w:rPr>
          <w:rFonts w:cstheme="minorHAnsi"/>
        </w:rPr>
      </w:pPr>
    </w:p>
    <w:p w14:paraId="140C569C" w14:textId="77777777" w:rsidR="002A0A30" w:rsidRPr="00AC2C2B" w:rsidRDefault="002A0A30" w:rsidP="00AC2C2B">
      <w:pPr>
        <w:spacing w:after="0" w:line="240" w:lineRule="auto"/>
        <w:ind w:left="-426"/>
        <w:rPr>
          <w:rFonts w:cstheme="minorHAnsi"/>
        </w:rPr>
      </w:pPr>
    </w:p>
    <w:p w14:paraId="38636268" w14:textId="77777777" w:rsidR="002A0A30" w:rsidRPr="00AC2C2B" w:rsidRDefault="002A0A30" w:rsidP="00AC2C2B">
      <w:pPr>
        <w:spacing w:after="0" w:line="240" w:lineRule="auto"/>
        <w:ind w:left="-426"/>
        <w:rPr>
          <w:rFonts w:cstheme="minorHAnsi"/>
        </w:rPr>
      </w:pPr>
    </w:p>
    <w:p w14:paraId="57C31169" w14:textId="77777777" w:rsidR="002A0A30" w:rsidRDefault="002A0A30" w:rsidP="00AC2C2B">
      <w:pPr>
        <w:spacing w:after="0" w:line="240" w:lineRule="auto"/>
        <w:ind w:left="-426"/>
        <w:rPr>
          <w:rFonts w:cstheme="minorHAnsi"/>
        </w:rPr>
      </w:pPr>
    </w:p>
    <w:p w14:paraId="07AD66FF" w14:textId="77777777" w:rsidR="00AC2C2B" w:rsidRDefault="00AC2C2B" w:rsidP="00AC2C2B">
      <w:pPr>
        <w:spacing w:after="0" w:line="240" w:lineRule="auto"/>
        <w:ind w:left="-426"/>
        <w:rPr>
          <w:rFonts w:cstheme="minorHAnsi"/>
        </w:rPr>
      </w:pPr>
    </w:p>
    <w:p w14:paraId="22550A06" w14:textId="77777777" w:rsidR="00AC2C2B" w:rsidRDefault="00AC2C2B" w:rsidP="00AC2C2B">
      <w:pPr>
        <w:spacing w:after="0" w:line="240" w:lineRule="auto"/>
        <w:ind w:left="-426"/>
        <w:rPr>
          <w:rFonts w:cstheme="minorHAnsi"/>
        </w:rPr>
      </w:pPr>
    </w:p>
    <w:p w14:paraId="336E434D" w14:textId="77777777" w:rsidR="00AC2C2B" w:rsidRDefault="00AC2C2B" w:rsidP="00AC2C2B">
      <w:pPr>
        <w:spacing w:after="0" w:line="240" w:lineRule="auto"/>
        <w:ind w:left="-426"/>
        <w:rPr>
          <w:rFonts w:cstheme="minorHAnsi"/>
        </w:rPr>
      </w:pPr>
    </w:p>
    <w:p w14:paraId="2818A083" w14:textId="77777777" w:rsidR="00AC2C2B" w:rsidRPr="00AC2C2B" w:rsidRDefault="00AC2C2B" w:rsidP="00AC2C2B">
      <w:pPr>
        <w:spacing w:after="0" w:line="240" w:lineRule="auto"/>
        <w:ind w:left="-426"/>
        <w:rPr>
          <w:rFonts w:cstheme="minorHAnsi"/>
        </w:rPr>
      </w:pPr>
    </w:p>
    <w:p w14:paraId="717FDCFB" w14:textId="77777777" w:rsidR="002A0A30" w:rsidRPr="00AC2C2B" w:rsidRDefault="002A0A30" w:rsidP="00AC2C2B">
      <w:pPr>
        <w:spacing w:after="0" w:line="240" w:lineRule="auto"/>
        <w:ind w:left="-426"/>
        <w:rPr>
          <w:rFonts w:cstheme="minorHAnsi"/>
        </w:rPr>
      </w:pPr>
    </w:p>
    <w:p w14:paraId="514D8258" w14:textId="77777777" w:rsidR="002A0A30" w:rsidRDefault="002A0A30" w:rsidP="00AC2C2B">
      <w:pPr>
        <w:spacing w:after="0" w:line="240" w:lineRule="auto"/>
        <w:ind w:left="-426"/>
        <w:rPr>
          <w:rFonts w:cstheme="minorHAnsi"/>
        </w:rPr>
      </w:pPr>
    </w:p>
    <w:p w14:paraId="53D29CA0" w14:textId="77777777" w:rsidR="00AC2C2B" w:rsidRDefault="00AC2C2B" w:rsidP="00AC2C2B">
      <w:pPr>
        <w:spacing w:after="0" w:line="240" w:lineRule="auto"/>
        <w:ind w:left="-426"/>
        <w:rPr>
          <w:rFonts w:cstheme="minorHAnsi"/>
        </w:rPr>
      </w:pPr>
    </w:p>
    <w:p w14:paraId="51CF9A90" w14:textId="77777777" w:rsidR="00AC2C2B" w:rsidRDefault="00AC2C2B" w:rsidP="00AC2C2B">
      <w:pPr>
        <w:spacing w:after="0" w:line="240" w:lineRule="auto"/>
        <w:ind w:left="-426"/>
        <w:rPr>
          <w:rFonts w:cstheme="minorHAnsi"/>
        </w:rPr>
      </w:pPr>
    </w:p>
    <w:p w14:paraId="24696A7E" w14:textId="77777777" w:rsidR="00AC2C2B" w:rsidRDefault="00AC2C2B" w:rsidP="00AC2C2B">
      <w:pPr>
        <w:spacing w:after="0" w:line="240" w:lineRule="auto"/>
        <w:ind w:left="-426"/>
        <w:rPr>
          <w:rFonts w:cstheme="minorHAnsi"/>
        </w:rPr>
      </w:pPr>
    </w:p>
    <w:p w14:paraId="7B2737FD" w14:textId="77777777" w:rsidR="00AC2C2B" w:rsidRDefault="00AC2C2B" w:rsidP="00AC2C2B">
      <w:pPr>
        <w:spacing w:after="0" w:line="240" w:lineRule="auto"/>
        <w:ind w:left="-426"/>
        <w:rPr>
          <w:rFonts w:cstheme="minorHAnsi"/>
        </w:rPr>
      </w:pPr>
    </w:p>
    <w:p w14:paraId="2A9BEB68" w14:textId="77777777" w:rsidR="00AC2C2B" w:rsidRDefault="00AC2C2B" w:rsidP="00AC2C2B">
      <w:pPr>
        <w:spacing w:after="0" w:line="240" w:lineRule="auto"/>
        <w:ind w:left="-426"/>
        <w:rPr>
          <w:rFonts w:cstheme="minorHAnsi"/>
        </w:rPr>
      </w:pPr>
    </w:p>
    <w:p w14:paraId="3AA2D06B" w14:textId="77777777" w:rsidR="00AC2C2B" w:rsidRDefault="00AC2C2B" w:rsidP="00AC2C2B">
      <w:pPr>
        <w:spacing w:after="0" w:line="240" w:lineRule="auto"/>
        <w:ind w:left="-426"/>
        <w:rPr>
          <w:rFonts w:cstheme="minorHAnsi"/>
        </w:rPr>
      </w:pPr>
    </w:p>
    <w:p w14:paraId="13227855" w14:textId="77777777" w:rsidR="00AC2C2B" w:rsidRDefault="00AC2C2B" w:rsidP="00AC2C2B">
      <w:pPr>
        <w:spacing w:after="0" w:line="240" w:lineRule="auto"/>
        <w:ind w:left="-426"/>
        <w:rPr>
          <w:rFonts w:cstheme="minorHAnsi"/>
        </w:rPr>
      </w:pPr>
    </w:p>
    <w:p w14:paraId="2C6F1817" w14:textId="77777777" w:rsidR="00AC2C2B" w:rsidRDefault="00AC2C2B" w:rsidP="00AC2C2B">
      <w:pPr>
        <w:spacing w:after="0" w:line="240" w:lineRule="auto"/>
        <w:ind w:left="-426"/>
        <w:rPr>
          <w:rFonts w:cstheme="minorHAnsi"/>
        </w:rPr>
      </w:pPr>
    </w:p>
    <w:p w14:paraId="3CFC0193" w14:textId="77777777" w:rsidR="00AC2C2B" w:rsidRDefault="00AC2C2B" w:rsidP="00AC2C2B">
      <w:pPr>
        <w:spacing w:after="0" w:line="240" w:lineRule="auto"/>
        <w:ind w:left="-426"/>
        <w:rPr>
          <w:rFonts w:cstheme="minorHAnsi"/>
        </w:rPr>
      </w:pPr>
    </w:p>
    <w:p w14:paraId="2AD5285D" w14:textId="77777777" w:rsidR="00AC2C2B" w:rsidRDefault="00AC2C2B" w:rsidP="00AC2C2B">
      <w:pPr>
        <w:spacing w:after="0" w:line="240" w:lineRule="auto"/>
        <w:ind w:left="-426"/>
        <w:rPr>
          <w:rFonts w:cstheme="minorHAnsi"/>
        </w:rPr>
      </w:pPr>
    </w:p>
    <w:p w14:paraId="4E7A47F5" w14:textId="77777777" w:rsidR="00AC2C2B" w:rsidRDefault="00AC2C2B" w:rsidP="00AC2C2B">
      <w:pPr>
        <w:spacing w:after="0" w:line="240" w:lineRule="auto"/>
        <w:ind w:left="-426"/>
        <w:rPr>
          <w:rFonts w:cstheme="minorHAnsi"/>
        </w:rPr>
      </w:pPr>
    </w:p>
    <w:p w14:paraId="4427697B" w14:textId="77777777" w:rsidR="00AC2C2B" w:rsidRDefault="00AC2C2B" w:rsidP="00AC2C2B">
      <w:pPr>
        <w:spacing w:after="0" w:line="240" w:lineRule="auto"/>
        <w:ind w:left="-426"/>
        <w:rPr>
          <w:rFonts w:cstheme="minorHAnsi"/>
        </w:rPr>
      </w:pPr>
    </w:p>
    <w:p w14:paraId="3706679B" w14:textId="77777777" w:rsidR="00AC2C2B" w:rsidRDefault="00AC2C2B" w:rsidP="00AC2C2B">
      <w:pPr>
        <w:spacing w:after="0" w:line="240" w:lineRule="auto"/>
        <w:ind w:left="-426"/>
        <w:rPr>
          <w:rFonts w:cstheme="minorHAnsi"/>
        </w:rPr>
      </w:pPr>
    </w:p>
    <w:p w14:paraId="0BC16992" w14:textId="77777777" w:rsidR="00AC2C2B" w:rsidRDefault="00AC2C2B" w:rsidP="00AC2C2B">
      <w:pPr>
        <w:spacing w:after="0" w:line="240" w:lineRule="auto"/>
        <w:ind w:left="-426"/>
        <w:rPr>
          <w:rFonts w:cstheme="minorHAnsi"/>
        </w:rPr>
      </w:pPr>
    </w:p>
    <w:p w14:paraId="15FBCBBA" w14:textId="77777777" w:rsidR="00AC2C2B" w:rsidRDefault="00AC2C2B" w:rsidP="00AC2C2B">
      <w:pPr>
        <w:spacing w:after="0" w:line="240" w:lineRule="auto"/>
        <w:ind w:left="-426"/>
        <w:rPr>
          <w:rFonts w:cstheme="minorHAnsi"/>
        </w:rPr>
      </w:pPr>
    </w:p>
    <w:p w14:paraId="77C34F32" w14:textId="77777777" w:rsidR="00AC2C2B" w:rsidRDefault="00AC2C2B" w:rsidP="00AC2C2B">
      <w:pPr>
        <w:spacing w:after="0" w:line="240" w:lineRule="auto"/>
        <w:ind w:left="-426"/>
        <w:rPr>
          <w:rFonts w:cstheme="minorHAnsi"/>
        </w:rPr>
      </w:pPr>
    </w:p>
    <w:p w14:paraId="1AC22CF3" w14:textId="77777777" w:rsidR="00AC2C2B" w:rsidRDefault="00AC2C2B" w:rsidP="00AC2C2B">
      <w:pPr>
        <w:spacing w:after="0" w:line="240" w:lineRule="auto"/>
        <w:ind w:left="-426"/>
        <w:rPr>
          <w:rFonts w:cstheme="minorHAnsi"/>
        </w:rPr>
      </w:pPr>
    </w:p>
    <w:p w14:paraId="3E69CBBF" w14:textId="77777777" w:rsidR="00AC2C2B" w:rsidRDefault="00AC2C2B" w:rsidP="00AC2C2B">
      <w:pPr>
        <w:spacing w:after="0" w:line="240" w:lineRule="auto"/>
        <w:ind w:left="-426"/>
        <w:rPr>
          <w:rFonts w:cstheme="minorHAnsi"/>
        </w:rPr>
      </w:pPr>
    </w:p>
    <w:p w14:paraId="7BBA256A" w14:textId="77777777" w:rsidR="00AC2C2B" w:rsidRDefault="00AC2C2B" w:rsidP="00AC2C2B">
      <w:pPr>
        <w:spacing w:after="0" w:line="240" w:lineRule="auto"/>
        <w:ind w:left="-426"/>
        <w:rPr>
          <w:rFonts w:cstheme="minorHAnsi"/>
        </w:rPr>
      </w:pPr>
    </w:p>
    <w:p w14:paraId="2F3A5B34" w14:textId="77777777" w:rsidR="00AC2C2B" w:rsidRDefault="00AC2C2B" w:rsidP="00AC2C2B">
      <w:pPr>
        <w:spacing w:after="0" w:line="240" w:lineRule="auto"/>
        <w:ind w:left="-426"/>
        <w:rPr>
          <w:rFonts w:cstheme="minorHAnsi"/>
        </w:rPr>
      </w:pPr>
    </w:p>
    <w:p w14:paraId="6CC9B1EE" w14:textId="77777777" w:rsidR="00AC2C2B" w:rsidRDefault="00AC2C2B" w:rsidP="00AC2C2B">
      <w:pPr>
        <w:spacing w:after="0" w:line="240" w:lineRule="auto"/>
        <w:ind w:left="-426"/>
        <w:rPr>
          <w:rFonts w:cstheme="minorHAnsi"/>
        </w:rPr>
      </w:pPr>
    </w:p>
    <w:p w14:paraId="10BBE1B6" w14:textId="77777777" w:rsidR="00AC2C2B" w:rsidRPr="00AC2C2B" w:rsidRDefault="00AC2C2B" w:rsidP="00AC2C2B">
      <w:pPr>
        <w:spacing w:after="0" w:line="240" w:lineRule="auto"/>
        <w:ind w:left="-426"/>
        <w:rPr>
          <w:rFonts w:cstheme="minorHAnsi"/>
        </w:rPr>
      </w:pPr>
    </w:p>
    <w:p w14:paraId="258E38DF" w14:textId="77777777" w:rsidR="002A0A30" w:rsidRPr="00AC2C2B" w:rsidRDefault="002A0A30" w:rsidP="00AC2C2B">
      <w:pPr>
        <w:spacing w:after="0" w:line="240" w:lineRule="auto"/>
        <w:ind w:left="-426"/>
        <w:rPr>
          <w:rFonts w:cstheme="minorHAnsi"/>
        </w:rPr>
      </w:pPr>
    </w:p>
    <w:p w14:paraId="5C2880C0" w14:textId="77777777" w:rsidR="002A0A30" w:rsidRPr="00AC2C2B" w:rsidRDefault="002A0A30" w:rsidP="00AC2C2B">
      <w:pPr>
        <w:spacing w:after="0" w:line="240" w:lineRule="auto"/>
        <w:ind w:left="-426"/>
        <w:rPr>
          <w:rFonts w:cstheme="minorHAnsi"/>
        </w:rPr>
      </w:pPr>
    </w:p>
    <w:p w14:paraId="18E0395E" w14:textId="77777777" w:rsidR="002A0A30" w:rsidRPr="00AC2C2B" w:rsidRDefault="002A0A30" w:rsidP="00AC2C2B">
      <w:pPr>
        <w:spacing w:after="0" w:line="240" w:lineRule="auto"/>
        <w:ind w:left="-426"/>
        <w:rPr>
          <w:rFonts w:cstheme="minorHAnsi"/>
        </w:rPr>
      </w:pPr>
    </w:p>
    <w:p w14:paraId="6D058909" w14:textId="77777777" w:rsidR="002A0A30" w:rsidRPr="00AC2C2B" w:rsidRDefault="002A0A30" w:rsidP="00AC2C2B">
      <w:pPr>
        <w:spacing w:after="0" w:line="240" w:lineRule="auto"/>
        <w:ind w:left="-426"/>
        <w:rPr>
          <w:rFonts w:cstheme="minorHAnsi"/>
        </w:rPr>
      </w:pPr>
      <w:r w:rsidRPr="00AC2C2B">
        <w:rPr>
          <w:rFonts w:cstheme="minorHAnsi"/>
        </w:rPr>
        <w:t xml:space="preserve">Tekst </w:t>
      </w:r>
      <w:r w:rsidR="003845F0" w:rsidRPr="00AC2C2B">
        <w:rPr>
          <w:rFonts w:cstheme="minorHAnsi"/>
        </w:rPr>
        <w:t>ujednolicony</w:t>
      </w:r>
    </w:p>
    <w:p w14:paraId="08671FD3" w14:textId="46635CF6" w:rsidR="002A0A30" w:rsidRPr="00AC2C2B" w:rsidRDefault="00AC4CB0" w:rsidP="00AC2C2B">
      <w:pPr>
        <w:spacing w:after="0" w:line="240" w:lineRule="auto"/>
        <w:ind w:left="-426"/>
        <w:rPr>
          <w:rFonts w:cstheme="minorHAnsi"/>
        </w:rPr>
      </w:pPr>
      <w:r w:rsidRPr="00AC2C2B">
        <w:rPr>
          <w:rFonts w:cstheme="minorHAnsi"/>
        </w:rPr>
        <w:t xml:space="preserve">OBOWIĄZUJE OD </w:t>
      </w:r>
      <w:r w:rsidR="00004884" w:rsidRPr="00AC2C2B">
        <w:rPr>
          <w:rFonts w:cstheme="minorHAnsi"/>
        </w:rPr>
        <w:t>26</w:t>
      </w:r>
      <w:r w:rsidRPr="00AC2C2B">
        <w:rPr>
          <w:rFonts w:cstheme="minorHAnsi"/>
        </w:rPr>
        <w:t>.</w:t>
      </w:r>
      <w:r w:rsidR="00004884" w:rsidRPr="00AC2C2B">
        <w:rPr>
          <w:rFonts w:cstheme="minorHAnsi"/>
        </w:rPr>
        <w:t>02</w:t>
      </w:r>
      <w:r w:rsidRPr="00AC2C2B">
        <w:rPr>
          <w:rFonts w:cstheme="minorHAnsi"/>
        </w:rPr>
        <w:t>.202</w:t>
      </w:r>
      <w:r w:rsidR="00004884" w:rsidRPr="00AC2C2B">
        <w:rPr>
          <w:rFonts w:cstheme="minorHAnsi"/>
        </w:rPr>
        <w:t>4</w:t>
      </w:r>
      <w:r w:rsidR="002A0A30" w:rsidRPr="00AC2C2B">
        <w:rPr>
          <w:rFonts w:cstheme="minorHAnsi"/>
        </w:rPr>
        <w:t xml:space="preserve"> r.</w:t>
      </w:r>
    </w:p>
    <w:p w14:paraId="773C975F" w14:textId="77777777" w:rsidR="00C40F3A" w:rsidRPr="00AC2C2B" w:rsidRDefault="00C40F3A" w:rsidP="00AC2C2B">
      <w:pPr>
        <w:spacing w:after="0" w:line="240" w:lineRule="auto"/>
        <w:ind w:left="-426"/>
        <w:rPr>
          <w:rFonts w:cstheme="minorHAnsi"/>
        </w:rPr>
      </w:pPr>
    </w:p>
    <w:p w14:paraId="6A8820C7" w14:textId="77777777" w:rsidR="004A03B4" w:rsidRPr="00AC2C2B" w:rsidRDefault="004A03B4" w:rsidP="00AC2C2B">
      <w:pPr>
        <w:shd w:val="clear" w:color="auto" w:fill="FFFFFF"/>
        <w:spacing w:after="0" w:line="240" w:lineRule="auto"/>
        <w:rPr>
          <w:rFonts w:eastAsia="Times New Roman" w:cstheme="minorHAnsi"/>
          <w:b/>
          <w:color w:val="222222"/>
          <w:lang w:eastAsia="pl-PL"/>
        </w:rPr>
      </w:pPr>
      <w:r w:rsidRPr="00AC2C2B">
        <w:rPr>
          <w:rFonts w:eastAsia="Times New Roman" w:cstheme="minorHAnsi"/>
          <w:b/>
          <w:color w:val="222222"/>
          <w:lang w:eastAsia="pl-PL"/>
        </w:rPr>
        <w:t>SPIS  TREŚCI:</w:t>
      </w:r>
    </w:p>
    <w:p w14:paraId="035E6982" w14:textId="77777777" w:rsidR="004A03B4" w:rsidRPr="00AC2C2B" w:rsidRDefault="004A03B4" w:rsidP="00AC2C2B">
      <w:pPr>
        <w:pStyle w:val="western"/>
        <w:shd w:val="clear" w:color="auto" w:fill="FFFFFF"/>
        <w:spacing w:before="0" w:beforeAutospacing="0" w:after="0" w:afterAutospacing="0"/>
        <w:textAlignment w:val="baseline"/>
        <w:rPr>
          <w:rFonts w:asciiTheme="minorHAnsi" w:hAnsiTheme="minorHAnsi" w:cstheme="minorHAnsi"/>
          <w:color w:val="2F2F2F"/>
          <w:sz w:val="22"/>
          <w:szCs w:val="22"/>
        </w:rPr>
      </w:pPr>
    </w:p>
    <w:p w14:paraId="58025354" w14:textId="0898B045" w:rsidR="004A03B4" w:rsidRPr="00AC2C2B" w:rsidRDefault="004A03B4" w:rsidP="00AC2C2B">
      <w:pPr>
        <w:pStyle w:val="NormalnyWeb"/>
        <w:rPr>
          <w:rFonts w:asciiTheme="minorHAnsi" w:hAnsiTheme="minorHAnsi" w:cstheme="minorHAnsi"/>
          <w:b/>
          <w:bCs/>
          <w:sz w:val="22"/>
          <w:szCs w:val="22"/>
          <w:bdr w:val="none" w:sz="0" w:space="0" w:color="auto" w:frame="1"/>
        </w:rPr>
      </w:pPr>
      <w:r w:rsidRPr="00AC2C2B">
        <w:rPr>
          <w:rFonts w:asciiTheme="minorHAnsi" w:hAnsiTheme="minorHAnsi" w:cstheme="minorHAnsi"/>
          <w:b/>
          <w:bCs/>
          <w:sz w:val="22"/>
          <w:szCs w:val="22"/>
          <w:bdr w:val="none" w:sz="0" w:space="0" w:color="auto" w:frame="1"/>
        </w:rPr>
        <w:t xml:space="preserve">ROZDZIAŁ I </w:t>
      </w:r>
      <w:r w:rsidR="00BE25B0" w:rsidRPr="00AC2C2B">
        <w:rPr>
          <w:rFonts w:asciiTheme="minorHAnsi" w:hAnsiTheme="minorHAnsi" w:cstheme="minorHAnsi"/>
          <w:b/>
          <w:bCs/>
          <w:sz w:val="22"/>
          <w:szCs w:val="22"/>
          <w:bdr w:val="none" w:sz="0" w:space="0" w:color="auto" w:frame="1"/>
        </w:rPr>
        <w:t xml:space="preserve"> </w:t>
      </w:r>
      <w:r w:rsidRPr="00AC2C2B">
        <w:rPr>
          <w:rFonts w:asciiTheme="minorHAnsi" w:hAnsiTheme="minorHAnsi" w:cstheme="minorHAnsi"/>
          <w:b/>
          <w:bCs/>
          <w:sz w:val="22"/>
          <w:szCs w:val="22"/>
          <w:bdr w:val="none" w:sz="0" w:space="0" w:color="auto" w:frame="1"/>
        </w:rPr>
        <w:t xml:space="preserve"> POSTANOWIENIA WSTĘPNE</w:t>
      </w:r>
    </w:p>
    <w:p w14:paraId="6C4392B5" w14:textId="0B604DE3" w:rsidR="004A03B4" w:rsidRPr="00AC2C2B" w:rsidRDefault="004A03B4" w:rsidP="00AC2C2B">
      <w:pPr>
        <w:pStyle w:val="western"/>
        <w:shd w:val="clear" w:color="auto" w:fill="FFFFFF"/>
        <w:spacing w:before="0" w:beforeAutospacing="0" w:after="0" w:afterAutospacing="0"/>
        <w:textAlignment w:val="baseline"/>
        <w:rPr>
          <w:rFonts w:asciiTheme="minorHAnsi" w:hAnsiTheme="minorHAnsi" w:cstheme="minorHAnsi"/>
          <w:b/>
          <w:sz w:val="22"/>
          <w:szCs w:val="22"/>
          <w:bdr w:val="none" w:sz="0" w:space="0" w:color="auto" w:frame="1"/>
        </w:rPr>
      </w:pPr>
      <w:r w:rsidRPr="00AC2C2B">
        <w:rPr>
          <w:rFonts w:asciiTheme="minorHAnsi" w:hAnsiTheme="minorHAnsi" w:cstheme="minorHAnsi"/>
          <w:b/>
          <w:sz w:val="22"/>
          <w:szCs w:val="22"/>
          <w:bdr w:val="none" w:sz="0" w:space="0" w:color="auto" w:frame="1"/>
        </w:rPr>
        <w:t>ROZDZIAŁ II</w:t>
      </w:r>
      <w:r w:rsidR="00BE25B0" w:rsidRPr="00AC2C2B">
        <w:rPr>
          <w:rFonts w:asciiTheme="minorHAnsi" w:hAnsiTheme="minorHAnsi" w:cstheme="minorHAnsi"/>
          <w:b/>
          <w:sz w:val="22"/>
          <w:szCs w:val="22"/>
          <w:bdr w:val="none" w:sz="0" w:space="0" w:color="auto" w:frame="1"/>
        </w:rPr>
        <w:t xml:space="preserve">  </w:t>
      </w:r>
      <w:r w:rsidRPr="00AC2C2B">
        <w:rPr>
          <w:rFonts w:asciiTheme="minorHAnsi" w:hAnsiTheme="minorHAnsi" w:cstheme="minorHAnsi"/>
          <w:b/>
          <w:sz w:val="22"/>
          <w:szCs w:val="22"/>
          <w:bdr w:val="none" w:sz="0" w:space="0" w:color="auto" w:frame="1"/>
        </w:rPr>
        <w:t>CELE  I  ZADANIA  PRZEDSZKOLA</w:t>
      </w:r>
    </w:p>
    <w:p w14:paraId="776017BF" w14:textId="77777777" w:rsidR="004A03B4" w:rsidRPr="00AC2C2B" w:rsidRDefault="004A03B4" w:rsidP="00AC2C2B">
      <w:pPr>
        <w:shd w:val="clear" w:color="auto" w:fill="FFFFFF"/>
        <w:spacing w:after="0" w:line="240" w:lineRule="auto"/>
        <w:rPr>
          <w:rFonts w:eastAsia="Times New Roman" w:cstheme="minorHAnsi"/>
          <w:b/>
          <w:lang w:eastAsia="pl-PL"/>
        </w:rPr>
      </w:pPr>
    </w:p>
    <w:p w14:paraId="3C7BED1A" w14:textId="07262822" w:rsidR="004A03B4" w:rsidRPr="00AC2C2B" w:rsidRDefault="004A03B4" w:rsidP="00AC2C2B">
      <w:pPr>
        <w:shd w:val="clear" w:color="auto" w:fill="FFFFFF"/>
        <w:spacing w:after="0" w:line="240" w:lineRule="auto"/>
        <w:rPr>
          <w:rFonts w:eastAsia="Times New Roman" w:cstheme="minorHAnsi"/>
          <w:b/>
          <w:lang w:eastAsia="pl-PL"/>
        </w:rPr>
      </w:pPr>
      <w:r w:rsidRPr="00AC2C2B">
        <w:rPr>
          <w:rFonts w:eastAsia="Times New Roman" w:cstheme="minorHAnsi"/>
          <w:b/>
          <w:lang w:eastAsia="pl-PL"/>
        </w:rPr>
        <w:t>ROZDZIAŁ  III</w:t>
      </w:r>
      <w:r w:rsidR="00BE25B0" w:rsidRPr="00AC2C2B">
        <w:rPr>
          <w:rFonts w:eastAsia="Times New Roman" w:cstheme="minorHAnsi"/>
          <w:b/>
          <w:lang w:eastAsia="pl-PL"/>
        </w:rPr>
        <w:t xml:space="preserve">   </w:t>
      </w:r>
      <w:r w:rsidRPr="00AC2C2B">
        <w:rPr>
          <w:rFonts w:eastAsia="Times New Roman" w:cstheme="minorHAnsi"/>
          <w:b/>
          <w:lang w:eastAsia="pl-PL"/>
        </w:rPr>
        <w:t>ORGANY  PRZEDSZKOLA</w:t>
      </w:r>
    </w:p>
    <w:p w14:paraId="7943DBE1" w14:textId="77777777" w:rsidR="004A03B4" w:rsidRPr="00AC2C2B" w:rsidRDefault="004A03B4" w:rsidP="00AC2C2B">
      <w:pPr>
        <w:shd w:val="clear" w:color="auto" w:fill="FFFFFF"/>
        <w:spacing w:after="0" w:line="240" w:lineRule="auto"/>
        <w:rPr>
          <w:rFonts w:eastAsia="Times New Roman" w:cstheme="minorHAnsi"/>
          <w:b/>
          <w:lang w:eastAsia="pl-PL"/>
        </w:rPr>
      </w:pPr>
    </w:p>
    <w:p w14:paraId="3B5733FC" w14:textId="1B03FBDF" w:rsidR="004A03B4" w:rsidRPr="00AC2C2B" w:rsidRDefault="004A03B4" w:rsidP="00AC2C2B">
      <w:pPr>
        <w:shd w:val="clear" w:color="auto" w:fill="FFFFFF"/>
        <w:spacing w:after="0" w:line="240" w:lineRule="auto"/>
        <w:rPr>
          <w:rFonts w:eastAsia="Times New Roman" w:cstheme="minorHAnsi"/>
          <w:b/>
          <w:lang w:eastAsia="pl-PL"/>
        </w:rPr>
      </w:pPr>
      <w:r w:rsidRPr="00AC2C2B">
        <w:rPr>
          <w:rFonts w:eastAsia="Times New Roman" w:cstheme="minorHAnsi"/>
          <w:b/>
          <w:lang w:eastAsia="pl-PL"/>
        </w:rPr>
        <w:t>ROZDZIAŁ  IV</w:t>
      </w:r>
      <w:r w:rsidR="00BE25B0" w:rsidRPr="00AC2C2B">
        <w:rPr>
          <w:rFonts w:eastAsia="Times New Roman" w:cstheme="minorHAnsi"/>
          <w:b/>
          <w:lang w:eastAsia="pl-PL"/>
        </w:rPr>
        <w:t xml:space="preserve">  </w:t>
      </w:r>
      <w:r w:rsidRPr="00AC2C2B">
        <w:rPr>
          <w:rFonts w:eastAsia="Times New Roman" w:cstheme="minorHAnsi"/>
          <w:b/>
          <w:lang w:eastAsia="pl-PL"/>
        </w:rPr>
        <w:t>ORGANIZACJA  PRZEDSZKOLA</w:t>
      </w:r>
    </w:p>
    <w:p w14:paraId="1B721E18" w14:textId="77777777" w:rsidR="00C40F3A" w:rsidRPr="00AC2C2B" w:rsidRDefault="00C40F3A" w:rsidP="00AC2C2B">
      <w:pPr>
        <w:pStyle w:val="NormalnyWeb"/>
        <w:shd w:val="clear" w:color="auto" w:fill="FFFFFF"/>
        <w:spacing w:before="0" w:beforeAutospacing="0" w:after="0" w:afterAutospacing="0"/>
        <w:textAlignment w:val="baseline"/>
        <w:rPr>
          <w:rFonts w:asciiTheme="minorHAnsi" w:hAnsiTheme="minorHAnsi" w:cstheme="minorHAnsi"/>
          <w:b/>
          <w:bCs/>
          <w:sz w:val="22"/>
          <w:szCs w:val="22"/>
        </w:rPr>
      </w:pPr>
    </w:p>
    <w:p w14:paraId="03F94681" w14:textId="51673454"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sz w:val="22"/>
          <w:szCs w:val="22"/>
        </w:rPr>
      </w:pPr>
      <w:r w:rsidRPr="00AC2C2B">
        <w:rPr>
          <w:rFonts w:asciiTheme="minorHAnsi" w:hAnsiTheme="minorHAnsi" w:cstheme="minorHAnsi"/>
          <w:b/>
          <w:sz w:val="22"/>
          <w:szCs w:val="22"/>
        </w:rPr>
        <w:t xml:space="preserve">ROZDZIAŁ </w:t>
      </w:r>
      <w:r w:rsidR="00F06E87" w:rsidRPr="00AC2C2B">
        <w:rPr>
          <w:rFonts w:asciiTheme="minorHAnsi" w:hAnsiTheme="minorHAnsi" w:cstheme="minorHAnsi"/>
          <w:b/>
          <w:sz w:val="22"/>
          <w:szCs w:val="22"/>
        </w:rPr>
        <w:t>V</w:t>
      </w:r>
      <w:r w:rsidR="00BE25B0" w:rsidRPr="00AC2C2B">
        <w:rPr>
          <w:rFonts w:asciiTheme="minorHAnsi" w:hAnsiTheme="minorHAnsi" w:cstheme="minorHAnsi"/>
          <w:b/>
          <w:sz w:val="22"/>
          <w:szCs w:val="22"/>
        </w:rPr>
        <w:t xml:space="preserve">  </w:t>
      </w:r>
      <w:r w:rsidRPr="00AC2C2B">
        <w:rPr>
          <w:rFonts w:asciiTheme="minorHAnsi" w:hAnsiTheme="minorHAnsi" w:cstheme="minorHAnsi"/>
          <w:b/>
          <w:sz w:val="22"/>
          <w:szCs w:val="22"/>
        </w:rPr>
        <w:t xml:space="preserve">NAUCZYCIELE </w:t>
      </w:r>
      <w:r w:rsidR="00C40F3A" w:rsidRPr="00AC2C2B">
        <w:rPr>
          <w:rFonts w:asciiTheme="minorHAnsi" w:hAnsiTheme="minorHAnsi" w:cstheme="minorHAnsi"/>
          <w:b/>
          <w:sz w:val="22"/>
          <w:szCs w:val="22"/>
        </w:rPr>
        <w:t>I</w:t>
      </w:r>
      <w:r w:rsidR="00AC4CB0" w:rsidRPr="00AC2C2B">
        <w:rPr>
          <w:rFonts w:asciiTheme="minorHAnsi" w:hAnsiTheme="minorHAnsi" w:cstheme="minorHAnsi"/>
          <w:b/>
          <w:sz w:val="22"/>
          <w:szCs w:val="22"/>
        </w:rPr>
        <w:t xml:space="preserve"> </w:t>
      </w:r>
      <w:r w:rsidRPr="00AC2C2B">
        <w:rPr>
          <w:rFonts w:asciiTheme="minorHAnsi" w:hAnsiTheme="minorHAnsi" w:cstheme="minorHAnsi"/>
          <w:b/>
          <w:sz w:val="22"/>
          <w:szCs w:val="22"/>
        </w:rPr>
        <w:t>INNI PRACOWNICY</w:t>
      </w:r>
    </w:p>
    <w:p w14:paraId="0D1276CB" w14:textId="77777777" w:rsidR="004A03B4" w:rsidRPr="00AC2C2B" w:rsidRDefault="004A03B4" w:rsidP="00AC2C2B">
      <w:pPr>
        <w:shd w:val="clear" w:color="auto" w:fill="FFFFFF"/>
        <w:spacing w:after="0" w:line="240" w:lineRule="auto"/>
        <w:rPr>
          <w:rFonts w:eastAsia="Times New Roman" w:cstheme="minorHAnsi"/>
          <w:b/>
          <w:lang w:eastAsia="pl-PL"/>
        </w:rPr>
      </w:pPr>
    </w:p>
    <w:p w14:paraId="4E412D87" w14:textId="28D1A452" w:rsidR="00C40F3A" w:rsidRPr="00AC2C2B" w:rsidRDefault="004A03B4" w:rsidP="00AC2C2B">
      <w:pPr>
        <w:shd w:val="clear" w:color="auto" w:fill="FFFFFF"/>
        <w:spacing w:after="0" w:line="240" w:lineRule="auto"/>
        <w:rPr>
          <w:rFonts w:eastAsia="Times New Roman" w:cstheme="minorHAnsi"/>
          <w:b/>
          <w:lang w:eastAsia="pl-PL"/>
        </w:rPr>
      </w:pPr>
      <w:r w:rsidRPr="00AC2C2B">
        <w:rPr>
          <w:rFonts w:eastAsia="Times New Roman" w:cstheme="minorHAnsi"/>
          <w:b/>
          <w:lang w:eastAsia="pl-PL"/>
        </w:rPr>
        <w:t>ROZDZIAŁ</w:t>
      </w:r>
      <w:r w:rsidR="00F06E87" w:rsidRPr="00AC2C2B">
        <w:rPr>
          <w:rFonts w:eastAsia="Times New Roman" w:cstheme="minorHAnsi"/>
          <w:b/>
          <w:lang w:eastAsia="pl-PL"/>
        </w:rPr>
        <w:t xml:space="preserve">  VI</w:t>
      </w:r>
      <w:r w:rsidR="00BE25B0" w:rsidRPr="00AC2C2B">
        <w:rPr>
          <w:rFonts w:eastAsia="Times New Roman" w:cstheme="minorHAnsi"/>
          <w:b/>
          <w:lang w:eastAsia="pl-PL"/>
        </w:rPr>
        <w:t xml:space="preserve">  </w:t>
      </w:r>
      <w:r w:rsidRPr="00AC2C2B">
        <w:rPr>
          <w:rFonts w:eastAsia="Times New Roman" w:cstheme="minorHAnsi"/>
          <w:b/>
          <w:lang w:eastAsia="pl-PL"/>
        </w:rPr>
        <w:t>WYCHOWANKOWIE  PRZEDSZKOLA</w:t>
      </w:r>
      <w:r w:rsidR="00C40F3A" w:rsidRPr="00AC2C2B">
        <w:rPr>
          <w:rFonts w:eastAsia="Times New Roman" w:cstheme="minorHAnsi"/>
          <w:b/>
          <w:lang w:eastAsia="pl-PL"/>
        </w:rPr>
        <w:t xml:space="preserve"> I ICH </w:t>
      </w:r>
      <w:r w:rsidR="00654D12" w:rsidRPr="00AC2C2B">
        <w:rPr>
          <w:rFonts w:eastAsia="Times New Roman" w:cstheme="minorHAnsi"/>
          <w:b/>
          <w:lang w:eastAsia="pl-PL"/>
        </w:rPr>
        <w:t xml:space="preserve"> </w:t>
      </w:r>
      <w:r w:rsidR="00BE25B0" w:rsidRPr="00AC2C2B">
        <w:rPr>
          <w:rFonts w:eastAsia="Times New Roman" w:cstheme="minorHAnsi"/>
          <w:b/>
          <w:lang w:eastAsia="pl-PL"/>
        </w:rPr>
        <w:t>RODZICE</w:t>
      </w:r>
      <w:r w:rsidR="00654D12" w:rsidRPr="00AC2C2B">
        <w:rPr>
          <w:rFonts w:eastAsia="Times New Roman" w:cstheme="minorHAnsi"/>
          <w:b/>
          <w:lang w:eastAsia="pl-PL"/>
        </w:rPr>
        <w:t xml:space="preserve">                                                          </w:t>
      </w:r>
    </w:p>
    <w:p w14:paraId="357C6484" w14:textId="77777777" w:rsidR="004A03B4" w:rsidRPr="00AC2C2B" w:rsidRDefault="004A03B4" w:rsidP="00AC2C2B">
      <w:pPr>
        <w:spacing w:after="0" w:line="240" w:lineRule="auto"/>
        <w:rPr>
          <w:rFonts w:cstheme="minorHAnsi"/>
          <w:b/>
        </w:rPr>
      </w:pPr>
    </w:p>
    <w:p w14:paraId="0028F8F1" w14:textId="173D617D" w:rsidR="004A03B4" w:rsidRPr="00AC2C2B" w:rsidRDefault="00F06E87" w:rsidP="00AC2C2B">
      <w:pPr>
        <w:spacing w:after="0" w:line="240" w:lineRule="auto"/>
        <w:rPr>
          <w:rFonts w:cstheme="minorHAnsi"/>
          <w:b/>
        </w:rPr>
      </w:pPr>
      <w:r w:rsidRPr="00AC2C2B">
        <w:rPr>
          <w:rFonts w:cstheme="minorHAnsi"/>
          <w:b/>
        </w:rPr>
        <w:t>ROZDZIAŁ VII</w:t>
      </w:r>
      <w:r w:rsidR="00BE25B0" w:rsidRPr="00AC2C2B">
        <w:rPr>
          <w:rFonts w:cstheme="minorHAnsi"/>
          <w:b/>
        </w:rPr>
        <w:t xml:space="preserve">   </w:t>
      </w:r>
      <w:r w:rsidR="004A03B4" w:rsidRPr="00AC2C2B">
        <w:rPr>
          <w:rFonts w:cstheme="minorHAnsi"/>
          <w:b/>
        </w:rPr>
        <w:t>PRZETWARZANIE  DANYCH  OSOBOWYCH</w:t>
      </w:r>
    </w:p>
    <w:p w14:paraId="3EE2F8FD" w14:textId="77777777" w:rsidR="004A03B4" w:rsidRPr="00AC2C2B" w:rsidRDefault="004A03B4" w:rsidP="00AC2C2B">
      <w:pPr>
        <w:spacing w:after="0" w:line="240" w:lineRule="auto"/>
        <w:rPr>
          <w:rFonts w:cstheme="minorHAnsi"/>
          <w:b/>
        </w:rPr>
      </w:pPr>
    </w:p>
    <w:p w14:paraId="2476C7AC" w14:textId="6814FFC0" w:rsidR="004A03B4" w:rsidRPr="00AC2C2B" w:rsidRDefault="003845F0" w:rsidP="00AC2C2B">
      <w:pPr>
        <w:spacing w:after="0" w:line="240" w:lineRule="auto"/>
        <w:rPr>
          <w:rFonts w:cstheme="minorHAnsi"/>
          <w:b/>
        </w:rPr>
      </w:pPr>
      <w:r w:rsidRPr="00AC2C2B">
        <w:rPr>
          <w:rFonts w:cstheme="minorHAnsi"/>
          <w:b/>
        </w:rPr>
        <w:t>ROZDZIAŁ  VIII</w:t>
      </w:r>
      <w:r w:rsidR="00BE25B0" w:rsidRPr="00AC2C2B">
        <w:rPr>
          <w:rFonts w:cstheme="minorHAnsi"/>
          <w:b/>
        </w:rPr>
        <w:t xml:space="preserve">   </w:t>
      </w:r>
      <w:r w:rsidR="004A03B4" w:rsidRPr="00AC2C2B">
        <w:rPr>
          <w:rFonts w:cstheme="minorHAnsi"/>
          <w:b/>
        </w:rPr>
        <w:t>POSTANOWIENIA  KOŃCOWE</w:t>
      </w:r>
    </w:p>
    <w:p w14:paraId="7BD6D777"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7C14E318"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4858FB17"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18A58670"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21232B70"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5D463CBB"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6A94B1FD"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657D31DE"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0EEEEE43"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7F37474B"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06B708FA"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36E014B2"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4D86BB24"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44C6430C"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0506FD94"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783ABE8D"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00AD1260"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0AA696C3"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33F27EEC"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78FBFF08"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7673CF8D" w14:textId="77777777" w:rsidR="00C40F3A" w:rsidRPr="00AC2C2B" w:rsidRDefault="00C40F3A"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53EE3D32" w14:textId="77777777" w:rsidR="00C40F3A" w:rsidRPr="00AC2C2B" w:rsidRDefault="00C40F3A"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75AE936F" w14:textId="77777777" w:rsidR="00C40F3A" w:rsidRPr="00AC2C2B" w:rsidRDefault="00C40F3A"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455AF539" w14:textId="77777777" w:rsidR="00C40F3A" w:rsidRPr="00AC2C2B" w:rsidRDefault="00C40F3A"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4D7E54C3" w14:textId="77777777" w:rsidR="00C40F3A" w:rsidRPr="00AC2C2B" w:rsidRDefault="00C40F3A"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02869A81" w14:textId="77777777" w:rsidR="00C40F3A" w:rsidRPr="00AC2C2B" w:rsidRDefault="00C40F3A"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00E1FC4B" w14:textId="77777777" w:rsidR="00C40F3A" w:rsidRPr="00AC2C2B" w:rsidRDefault="00C40F3A"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789869EA" w14:textId="77777777" w:rsidR="00C40F3A" w:rsidRPr="00AC2C2B" w:rsidRDefault="00C40F3A"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0A242E57" w14:textId="77777777" w:rsidR="00C40F3A" w:rsidRPr="00AC2C2B" w:rsidRDefault="00C40F3A"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29127B7A" w14:textId="77777777" w:rsidR="00A8176C" w:rsidRPr="00AC2C2B" w:rsidRDefault="00A8176C"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4517AFD1" w14:textId="77777777" w:rsidR="00A8176C" w:rsidRPr="00AC2C2B" w:rsidRDefault="00A8176C"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38C0BD1E" w14:textId="77777777" w:rsidR="00A8176C" w:rsidRPr="00AC2C2B" w:rsidRDefault="00A8176C"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5523F9B8" w14:textId="77777777" w:rsidR="00C40F3A" w:rsidRPr="00AC2C2B" w:rsidRDefault="00C40F3A"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602FEF2B" w14:textId="77777777" w:rsidR="00C40F3A" w:rsidRPr="00AC2C2B" w:rsidRDefault="00C40F3A"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29F730F8"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0B1E6699" w14:textId="77777777" w:rsidR="00D277A4" w:rsidRPr="00AC2C2B" w:rsidRDefault="00D277A4" w:rsidP="00AC2C2B">
      <w:pPr>
        <w:rPr>
          <w:rFonts w:eastAsia="Times New Roman" w:cstheme="minorHAnsi"/>
          <w:b/>
          <w:u w:val="single"/>
          <w:lang w:eastAsia="pl-PL"/>
        </w:rPr>
      </w:pPr>
      <w:r w:rsidRPr="00AC2C2B">
        <w:rPr>
          <w:rFonts w:eastAsia="Times New Roman" w:cstheme="minorHAnsi"/>
          <w:b/>
          <w:u w:val="single"/>
          <w:lang w:eastAsia="pl-PL"/>
        </w:rPr>
        <w:t>Podstawa prawna statutu</w:t>
      </w:r>
    </w:p>
    <w:p w14:paraId="2852C085" w14:textId="77777777" w:rsidR="00D277A4" w:rsidRPr="00AC2C2B" w:rsidRDefault="00D277A4" w:rsidP="00AC2C2B">
      <w:pPr>
        <w:rPr>
          <w:rFonts w:eastAsia="Times New Roman" w:cstheme="minorHAnsi"/>
          <w:b/>
          <w:u w:val="single"/>
          <w:lang w:eastAsia="pl-PL"/>
        </w:rPr>
      </w:pPr>
    </w:p>
    <w:p w14:paraId="09B065FE" w14:textId="77777777" w:rsidR="00D277A4" w:rsidRPr="00AC2C2B" w:rsidRDefault="00D277A4" w:rsidP="00AC2C2B">
      <w:pPr>
        <w:numPr>
          <w:ilvl w:val="0"/>
          <w:numId w:val="57"/>
        </w:numPr>
        <w:spacing w:after="48" w:line="270" w:lineRule="auto"/>
        <w:ind w:right="7"/>
        <w:contextualSpacing/>
        <w:rPr>
          <w:rFonts w:eastAsia="Times New Roman" w:cstheme="minorHAnsi"/>
          <w:color w:val="000000"/>
          <w:lang w:eastAsia="pl-PL"/>
        </w:rPr>
      </w:pPr>
      <w:r w:rsidRPr="00AC2C2B">
        <w:rPr>
          <w:rFonts w:eastAsia="Times New Roman" w:cstheme="minorHAnsi"/>
          <w:color w:val="000000"/>
          <w:lang w:eastAsia="pl-PL"/>
        </w:rPr>
        <w:t>Ustawa z dnia 14 grudnia 2016 r. Prawo oświatowe (Dz. U. z 2021 r. poz.1082 ze zmianami )</w:t>
      </w:r>
    </w:p>
    <w:p w14:paraId="4F45732D" w14:textId="77777777" w:rsidR="00D277A4" w:rsidRPr="00AC2C2B" w:rsidRDefault="00D277A4" w:rsidP="00AC2C2B">
      <w:pPr>
        <w:numPr>
          <w:ilvl w:val="0"/>
          <w:numId w:val="57"/>
        </w:numPr>
        <w:spacing w:after="48" w:line="270" w:lineRule="auto"/>
        <w:ind w:right="7"/>
        <w:contextualSpacing/>
        <w:rPr>
          <w:rFonts w:eastAsia="Times New Roman" w:cstheme="minorHAnsi"/>
          <w:color w:val="000000"/>
          <w:lang w:eastAsia="pl-PL"/>
        </w:rPr>
      </w:pPr>
      <w:r w:rsidRPr="00AC2C2B">
        <w:rPr>
          <w:rFonts w:eastAsia="Times New Roman" w:cstheme="minorHAnsi"/>
          <w:color w:val="000000"/>
          <w:lang w:eastAsia="pl-PL"/>
        </w:rPr>
        <w:t xml:space="preserve">Rozporządzenia i przepisy wydane na podstawie ww. ustawy i innych ustaw </w:t>
      </w:r>
      <w:r w:rsidRPr="00AC2C2B">
        <w:rPr>
          <w:rFonts w:eastAsia="Times New Roman" w:cstheme="minorHAnsi"/>
          <w:color w:val="000000"/>
          <w:lang w:eastAsia="pl-PL"/>
        </w:rPr>
        <w:br/>
        <w:t>w zakresie dotyczącym przedszkoli publicznych.</w:t>
      </w:r>
    </w:p>
    <w:p w14:paraId="36605E23"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2A0847EC" w14:textId="77777777" w:rsidR="004A03B4" w:rsidRPr="00AC2C2B" w:rsidRDefault="004A03B4" w:rsidP="00AC2C2B">
      <w:pPr>
        <w:pStyle w:val="NormalnyWeb"/>
        <w:shd w:val="clear" w:color="auto" w:fill="FFFFFF"/>
        <w:spacing w:before="0" w:beforeAutospacing="0" w:after="0" w:afterAutospacing="0"/>
        <w:textAlignment w:val="baseline"/>
        <w:rPr>
          <w:rFonts w:asciiTheme="minorHAnsi" w:hAnsiTheme="minorHAnsi" w:cstheme="minorHAnsi"/>
          <w:b/>
          <w:bCs/>
          <w:color w:val="0070C0"/>
          <w:sz w:val="22"/>
          <w:szCs w:val="22"/>
          <w:bdr w:val="none" w:sz="0" w:space="0" w:color="auto" w:frame="1"/>
        </w:rPr>
      </w:pPr>
    </w:p>
    <w:p w14:paraId="1ABBEF18" w14:textId="77777777" w:rsidR="003845F0" w:rsidRPr="00AC2C2B" w:rsidRDefault="003845F0" w:rsidP="00AC2C2B">
      <w:pPr>
        <w:spacing w:after="0" w:line="240" w:lineRule="auto"/>
        <w:rPr>
          <w:rFonts w:eastAsia="Calibri" w:cstheme="minorHAnsi"/>
          <w:lang w:eastAsia="zh-CN"/>
        </w:rPr>
      </w:pPr>
    </w:p>
    <w:p w14:paraId="36D034B3" w14:textId="77777777" w:rsidR="003845F0" w:rsidRPr="00AC2C2B" w:rsidRDefault="003845F0" w:rsidP="00AC2C2B">
      <w:pPr>
        <w:spacing w:after="0" w:line="240" w:lineRule="auto"/>
        <w:rPr>
          <w:rFonts w:eastAsia="Calibri" w:cstheme="minorHAnsi"/>
          <w:lang w:eastAsia="zh-CN"/>
        </w:rPr>
      </w:pPr>
    </w:p>
    <w:p w14:paraId="6C828DB8" w14:textId="77777777" w:rsidR="003845F0" w:rsidRPr="00AC2C2B" w:rsidRDefault="003845F0" w:rsidP="00AC2C2B">
      <w:pPr>
        <w:spacing w:after="0" w:line="240" w:lineRule="auto"/>
        <w:rPr>
          <w:rFonts w:eastAsia="Calibri" w:cstheme="minorHAnsi"/>
          <w:lang w:eastAsia="zh-CN"/>
        </w:rPr>
      </w:pPr>
    </w:p>
    <w:p w14:paraId="6783ABC0" w14:textId="77777777" w:rsidR="003845F0" w:rsidRPr="00AC2C2B" w:rsidRDefault="003845F0" w:rsidP="00AC2C2B">
      <w:pPr>
        <w:spacing w:after="0" w:line="240" w:lineRule="auto"/>
        <w:rPr>
          <w:rFonts w:eastAsia="Calibri" w:cstheme="minorHAnsi"/>
          <w:lang w:eastAsia="zh-CN"/>
        </w:rPr>
      </w:pPr>
    </w:p>
    <w:p w14:paraId="4160D1C5" w14:textId="77777777" w:rsidR="003845F0" w:rsidRPr="00AC2C2B" w:rsidRDefault="003845F0" w:rsidP="00AC2C2B">
      <w:pPr>
        <w:spacing w:after="0" w:line="240" w:lineRule="auto"/>
        <w:rPr>
          <w:rFonts w:eastAsia="Calibri" w:cstheme="minorHAnsi"/>
          <w:lang w:eastAsia="zh-CN"/>
        </w:rPr>
      </w:pPr>
    </w:p>
    <w:p w14:paraId="3A5C576C" w14:textId="77777777" w:rsidR="003845F0" w:rsidRPr="00AC2C2B" w:rsidRDefault="003845F0" w:rsidP="00AC2C2B">
      <w:pPr>
        <w:spacing w:after="0" w:line="240" w:lineRule="auto"/>
        <w:rPr>
          <w:rFonts w:eastAsia="Calibri" w:cstheme="minorHAnsi"/>
          <w:lang w:eastAsia="zh-CN"/>
        </w:rPr>
      </w:pPr>
    </w:p>
    <w:p w14:paraId="03929072" w14:textId="77777777" w:rsidR="003845F0" w:rsidRPr="00AC2C2B" w:rsidRDefault="003845F0" w:rsidP="00AC2C2B">
      <w:pPr>
        <w:spacing w:after="0" w:line="240" w:lineRule="auto"/>
        <w:rPr>
          <w:rFonts w:eastAsia="Calibri" w:cstheme="minorHAnsi"/>
          <w:lang w:eastAsia="zh-CN"/>
        </w:rPr>
      </w:pPr>
    </w:p>
    <w:p w14:paraId="28BC2076" w14:textId="77777777" w:rsidR="003845F0" w:rsidRPr="00AC2C2B" w:rsidRDefault="003845F0" w:rsidP="00AC2C2B">
      <w:pPr>
        <w:spacing w:after="0" w:line="240" w:lineRule="auto"/>
        <w:rPr>
          <w:rFonts w:eastAsia="Calibri" w:cstheme="minorHAnsi"/>
          <w:lang w:eastAsia="zh-CN"/>
        </w:rPr>
      </w:pPr>
    </w:p>
    <w:p w14:paraId="54360770" w14:textId="77777777" w:rsidR="003845F0" w:rsidRPr="00AC2C2B" w:rsidRDefault="003845F0" w:rsidP="00AC2C2B">
      <w:pPr>
        <w:spacing w:after="0" w:line="240" w:lineRule="auto"/>
        <w:rPr>
          <w:rFonts w:eastAsia="Calibri" w:cstheme="minorHAnsi"/>
          <w:lang w:eastAsia="zh-CN"/>
        </w:rPr>
      </w:pPr>
    </w:p>
    <w:p w14:paraId="37C832D9" w14:textId="77777777" w:rsidR="003845F0" w:rsidRPr="00AC2C2B" w:rsidRDefault="003845F0" w:rsidP="00AC2C2B">
      <w:pPr>
        <w:spacing w:after="0" w:line="240" w:lineRule="auto"/>
        <w:rPr>
          <w:rFonts w:eastAsia="Calibri" w:cstheme="minorHAnsi"/>
          <w:lang w:eastAsia="zh-CN"/>
        </w:rPr>
      </w:pPr>
    </w:p>
    <w:p w14:paraId="16537C89" w14:textId="77777777" w:rsidR="003845F0" w:rsidRPr="00AC2C2B" w:rsidRDefault="003845F0" w:rsidP="00AC2C2B">
      <w:pPr>
        <w:spacing w:after="0" w:line="240" w:lineRule="auto"/>
        <w:rPr>
          <w:rFonts w:eastAsia="Calibri" w:cstheme="minorHAnsi"/>
          <w:lang w:eastAsia="zh-CN"/>
        </w:rPr>
      </w:pPr>
    </w:p>
    <w:p w14:paraId="1BDD551C" w14:textId="77777777" w:rsidR="003845F0" w:rsidRPr="00AC2C2B" w:rsidRDefault="003845F0" w:rsidP="00AC2C2B">
      <w:pPr>
        <w:spacing w:after="0" w:line="240" w:lineRule="auto"/>
        <w:rPr>
          <w:rFonts w:eastAsia="Calibri" w:cstheme="minorHAnsi"/>
          <w:lang w:eastAsia="zh-CN"/>
        </w:rPr>
      </w:pPr>
    </w:p>
    <w:p w14:paraId="1516D5A3" w14:textId="77777777" w:rsidR="003845F0" w:rsidRPr="00AC2C2B" w:rsidRDefault="003845F0" w:rsidP="00AC2C2B">
      <w:pPr>
        <w:spacing w:after="0" w:line="240" w:lineRule="auto"/>
        <w:rPr>
          <w:rFonts w:eastAsia="Calibri" w:cstheme="minorHAnsi"/>
          <w:lang w:eastAsia="zh-CN"/>
        </w:rPr>
      </w:pPr>
    </w:p>
    <w:p w14:paraId="280E861D" w14:textId="77777777" w:rsidR="003845F0" w:rsidRPr="00AC2C2B" w:rsidRDefault="003845F0" w:rsidP="00AC2C2B">
      <w:pPr>
        <w:spacing w:after="0" w:line="240" w:lineRule="auto"/>
        <w:rPr>
          <w:rFonts w:eastAsia="Calibri" w:cstheme="minorHAnsi"/>
          <w:lang w:eastAsia="zh-CN"/>
        </w:rPr>
      </w:pPr>
    </w:p>
    <w:p w14:paraId="503BCD57" w14:textId="77777777" w:rsidR="003845F0" w:rsidRPr="00AC2C2B" w:rsidRDefault="003845F0" w:rsidP="00AC2C2B">
      <w:pPr>
        <w:spacing w:after="0" w:line="240" w:lineRule="auto"/>
        <w:rPr>
          <w:rFonts w:eastAsia="Calibri" w:cstheme="minorHAnsi"/>
          <w:lang w:eastAsia="zh-CN"/>
        </w:rPr>
      </w:pPr>
    </w:p>
    <w:p w14:paraId="21417566" w14:textId="77777777" w:rsidR="003845F0" w:rsidRPr="00AC2C2B" w:rsidRDefault="003845F0" w:rsidP="00AC2C2B">
      <w:pPr>
        <w:spacing w:after="0" w:line="240" w:lineRule="auto"/>
        <w:rPr>
          <w:rFonts w:eastAsia="Calibri" w:cstheme="minorHAnsi"/>
          <w:lang w:eastAsia="zh-CN"/>
        </w:rPr>
      </w:pPr>
    </w:p>
    <w:p w14:paraId="67418805" w14:textId="77777777" w:rsidR="003845F0" w:rsidRPr="00AC2C2B" w:rsidRDefault="003845F0" w:rsidP="00AC2C2B">
      <w:pPr>
        <w:spacing w:after="0" w:line="240" w:lineRule="auto"/>
        <w:rPr>
          <w:rFonts w:eastAsia="Calibri" w:cstheme="minorHAnsi"/>
          <w:lang w:eastAsia="zh-CN"/>
        </w:rPr>
      </w:pPr>
    </w:p>
    <w:p w14:paraId="580C09F9" w14:textId="77777777" w:rsidR="003845F0" w:rsidRPr="00AC2C2B" w:rsidRDefault="003845F0" w:rsidP="00AC2C2B">
      <w:pPr>
        <w:spacing w:after="0" w:line="240" w:lineRule="auto"/>
        <w:rPr>
          <w:rFonts w:eastAsia="Calibri" w:cstheme="minorHAnsi"/>
          <w:lang w:eastAsia="zh-CN"/>
        </w:rPr>
      </w:pPr>
    </w:p>
    <w:p w14:paraId="60E76D59" w14:textId="77777777" w:rsidR="003845F0" w:rsidRPr="00AC2C2B" w:rsidRDefault="003845F0" w:rsidP="00AC2C2B">
      <w:pPr>
        <w:spacing w:after="0" w:line="240" w:lineRule="auto"/>
        <w:rPr>
          <w:rFonts w:eastAsia="Calibri" w:cstheme="minorHAnsi"/>
          <w:lang w:eastAsia="zh-CN"/>
        </w:rPr>
      </w:pPr>
    </w:p>
    <w:p w14:paraId="295ACBA5" w14:textId="77777777" w:rsidR="006B48BE" w:rsidRPr="00AC2C2B" w:rsidRDefault="006B48BE" w:rsidP="00AC2C2B">
      <w:pPr>
        <w:spacing w:after="0" w:line="240" w:lineRule="auto"/>
        <w:rPr>
          <w:rFonts w:eastAsia="Calibri" w:cstheme="minorHAnsi"/>
          <w:lang w:eastAsia="zh-CN"/>
        </w:rPr>
      </w:pPr>
    </w:p>
    <w:p w14:paraId="1B434A64" w14:textId="77777777" w:rsidR="006B48BE" w:rsidRPr="00AC2C2B" w:rsidRDefault="006B48BE" w:rsidP="00AC2C2B">
      <w:pPr>
        <w:spacing w:after="0" w:line="240" w:lineRule="auto"/>
        <w:rPr>
          <w:rFonts w:eastAsia="Calibri" w:cstheme="minorHAnsi"/>
          <w:lang w:eastAsia="zh-CN"/>
        </w:rPr>
      </w:pPr>
    </w:p>
    <w:p w14:paraId="7F89A2CF" w14:textId="77777777" w:rsidR="006B48BE" w:rsidRPr="00AC2C2B" w:rsidRDefault="006B48BE" w:rsidP="00AC2C2B">
      <w:pPr>
        <w:spacing w:after="0" w:line="240" w:lineRule="auto"/>
        <w:rPr>
          <w:rFonts w:eastAsia="Calibri" w:cstheme="minorHAnsi"/>
          <w:lang w:eastAsia="zh-CN"/>
        </w:rPr>
      </w:pPr>
    </w:p>
    <w:p w14:paraId="5E37E026" w14:textId="77777777" w:rsidR="006B48BE" w:rsidRPr="00AC2C2B" w:rsidRDefault="006B48BE" w:rsidP="00AC2C2B">
      <w:pPr>
        <w:spacing w:after="0" w:line="240" w:lineRule="auto"/>
        <w:rPr>
          <w:rFonts w:eastAsia="Calibri" w:cstheme="minorHAnsi"/>
          <w:lang w:eastAsia="zh-CN"/>
        </w:rPr>
      </w:pPr>
    </w:p>
    <w:p w14:paraId="209F02E0" w14:textId="77777777" w:rsidR="006B48BE" w:rsidRPr="00AC2C2B" w:rsidRDefault="006B48BE" w:rsidP="00AC2C2B">
      <w:pPr>
        <w:spacing w:after="0" w:line="240" w:lineRule="auto"/>
        <w:rPr>
          <w:rFonts w:eastAsia="Calibri" w:cstheme="minorHAnsi"/>
          <w:lang w:eastAsia="zh-CN"/>
        </w:rPr>
      </w:pPr>
    </w:p>
    <w:p w14:paraId="0F3E0287" w14:textId="77777777" w:rsidR="006B48BE" w:rsidRPr="00AC2C2B" w:rsidRDefault="006B48BE" w:rsidP="00AC2C2B">
      <w:pPr>
        <w:spacing w:after="0" w:line="240" w:lineRule="auto"/>
        <w:rPr>
          <w:rFonts w:eastAsia="Calibri" w:cstheme="minorHAnsi"/>
          <w:lang w:eastAsia="zh-CN"/>
        </w:rPr>
      </w:pPr>
    </w:p>
    <w:p w14:paraId="58F39C87" w14:textId="77777777" w:rsidR="006B48BE" w:rsidRPr="00AC2C2B" w:rsidRDefault="006B48BE" w:rsidP="00AC2C2B">
      <w:pPr>
        <w:spacing w:after="0" w:line="240" w:lineRule="auto"/>
        <w:rPr>
          <w:rFonts w:eastAsia="Calibri" w:cstheme="minorHAnsi"/>
          <w:lang w:eastAsia="zh-CN"/>
        </w:rPr>
      </w:pPr>
    </w:p>
    <w:p w14:paraId="14C8DCAF" w14:textId="77777777" w:rsidR="006B48BE" w:rsidRPr="00AC2C2B" w:rsidRDefault="006B48BE" w:rsidP="00AC2C2B">
      <w:pPr>
        <w:spacing w:after="0" w:line="240" w:lineRule="auto"/>
        <w:rPr>
          <w:rFonts w:eastAsia="Calibri" w:cstheme="minorHAnsi"/>
          <w:lang w:eastAsia="zh-CN"/>
        </w:rPr>
      </w:pPr>
    </w:p>
    <w:p w14:paraId="78C6DFCA" w14:textId="77777777" w:rsidR="006B48BE" w:rsidRPr="00AC2C2B" w:rsidRDefault="006B48BE" w:rsidP="00AC2C2B">
      <w:pPr>
        <w:spacing w:after="0" w:line="240" w:lineRule="auto"/>
        <w:rPr>
          <w:rFonts w:eastAsia="Calibri" w:cstheme="minorHAnsi"/>
          <w:lang w:eastAsia="zh-CN"/>
        </w:rPr>
      </w:pPr>
    </w:p>
    <w:p w14:paraId="00844DC2" w14:textId="77777777" w:rsidR="006B48BE" w:rsidRPr="00AC2C2B" w:rsidRDefault="006B48BE" w:rsidP="00AC2C2B">
      <w:pPr>
        <w:spacing w:after="0" w:line="240" w:lineRule="auto"/>
        <w:rPr>
          <w:rFonts w:eastAsia="Calibri" w:cstheme="minorHAnsi"/>
          <w:lang w:eastAsia="zh-CN"/>
        </w:rPr>
      </w:pPr>
    </w:p>
    <w:p w14:paraId="6EA7CB3D" w14:textId="77777777" w:rsidR="006B48BE" w:rsidRPr="00AC2C2B" w:rsidRDefault="006B48BE" w:rsidP="00AC2C2B">
      <w:pPr>
        <w:spacing w:after="0" w:line="240" w:lineRule="auto"/>
        <w:rPr>
          <w:rFonts w:eastAsia="Calibri" w:cstheme="minorHAnsi"/>
          <w:lang w:eastAsia="zh-CN"/>
        </w:rPr>
      </w:pPr>
    </w:p>
    <w:p w14:paraId="362CD31B" w14:textId="77777777" w:rsidR="006B48BE" w:rsidRPr="00AC2C2B" w:rsidRDefault="006B48BE" w:rsidP="00AC2C2B">
      <w:pPr>
        <w:spacing w:after="0" w:line="240" w:lineRule="auto"/>
        <w:rPr>
          <w:rFonts w:eastAsia="Calibri" w:cstheme="minorHAnsi"/>
          <w:lang w:eastAsia="zh-CN"/>
        </w:rPr>
      </w:pPr>
    </w:p>
    <w:p w14:paraId="70AB800F" w14:textId="77777777" w:rsidR="006B48BE" w:rsidRPr="00AC2C2B" w:rsidRDefault="006B48BE" w:rsidP="00AC2C2B">
      <w:pPr>
        <w:spacing w:after="0" w:line="240" w:lineRule="auto"/>
        <w:rPr>
          <w:rFonts w:eastAsia="Calibri" w:cstheme="minorHAnsi"/>
          <w:lang w:eastAsia="zh-CN"/>
        </w:rPr>
      </w:pPr>
    </w:p>
    <w:p w14:paraId="7E5CA3B3" w14:textId="77777777" w:rsidR="006B48BE" w:rsidRPr="00AC2C2B" w:rsidRDefault="006B48BE" w:rsidP="00AC2C2B">
      <w:pPr>
        <w:spacing w:after="0" w:line="240" w:lineRule="auto"/>
        <w:rPr>
          <w:rFonts w:eastAsia="Calibri" w:cstheme="minorHAnsi"/>
          <w:lang w:eastAsia="zh-CN"/>
        </w:rPr>
      </w:pPr>
    </w:p>
    <w:p w14:paraId="43010BBA" w14:textId="77777777" w:rsidR="006B48BE" w:rsidRPr="00AC2C2B" w:rsidRDefault="006B48BE" w:rsidP="00AC2C2B">
      <w:pPr>
        <w:spacing w:after="0" w:line="240" w:lineRule="auto"/>
        <w:rPr>
          <w:rFonts w:eastAsia="Calibri" w:cstheme="minorHAnsi"/>
          <w:lang w:eastAsia="zh-CN"/>
        </w:rPr>
      </w:pPr>
    </w:p>
    <w:p w14:paraId="1A2BC899" w14:textId="77777777" w:rsidR="006B48BE" w:rsidRPr="00AC2C2B" w:rsidRDefault="006B48BE" w:rsidP="00AC2C2B">
      <w:pPr>
        <w:spacing w:after="0" w:line="240" w:lineRule="auto"/>
        <w:rPr>
          <w:rFonts w:eastAsia="Calibri" w:cstheme="minorHAnsi"/>
          <w:lang w:eastAsia="zh-CN"/>
        </w:rPr>
      </w:pPr>
    </w:p>
    <w:p w14:paraId="1CBB49E2" w14:textId="77777777" w:rsidR="006B48BE" w:rsidRPr="00AC2C2B" w:rsidRDefault="006B48BE" w:rsidP="00AC2C2B">
      <w:pPr>
        <w:spacing w:after="0" w:line="240" w:lineRule="auto"/>
        <w:rPr>
          <w:rFonts w:eastAsia="Calibri" w:cstheme="minorHAnsi"/>
          <w:lang w:eastAsia="zh-CN"/>
        </w:rPr>
      </w:pPr>
    </w:p>
    <w:p w14:paraId="580E34B3" w14:textId="77777777" w:rsidR="003845F0" w:rsidRPr="00AC2C2B" w:rsidRDefault="003845F0" w:rsidP="00AC2C2B">
      <w:pPr>
        <w:spacing w:after="0" w:line="240" w:lineRule="auto"/>
        <w:rPr>
          <w:rFonts w:eastAsia="Calibri" w:cstheme="minorHAnsi"/>
          <w:lang w:eastAsia="zh-CN"/>
        </w:rPr>
      </w:pPr>
    </w:p>
    <w:p w14:paraId="34088973" w14:textId="77777777" w:rsidR="003845F0" w:rsidRPr="00AC2C2B" w:rsidRDefault="003845F0" w:rsidP="00AC2C2B">
      <w:pPr>
        <w:spacing w:after="0" w:line="240" w:lineRule="auto"/>
        <w:rPr>
          <w:rFonts w:eastAsia="Calibri" w:cstheme="minorHAnsi"/>
          <w:lang w:eastAsia="zh-CN"/>
        </w:rPr>
      </w:pPr>
    </w:p>
    <w:p w14:paraId="468DD320" w14:textId="77777777" w:rsidR="003845F0" w:rsidRPr="00AC2C2B" w:rsidRDefault="003845F0" w:rsidP="00AC2C2B">
      <w:pPr>
        <w:spacing w:after="0" w:line="240" w:lineRule="auto"/>
        <w:rPr>
          <w:rFonts w:eastAsia="Calibri" w:cstheme="minorHAnsi"/>
          <w:lang w:eastAsia="zh-CN"/>
        </w:rPr>
      </w:pPr>
    </w:p>
    <w:p w14:paraId="49E93E01" w14:textId="77777777" w:rsidR="003845F0" w:rsidRPr="00AC2C2B" w:rsidRDefault="003845F0" w:rsidP="00AC2C2B">
      <w:pPr>
        <w:spacing w:after="0" w:line="240" w:lineRule="auto"/>
        <w:rPr>
          <w:rFonts w:eastAsia="Calibri" w:cstheme="minorHAnsi"/>
          <w:lang w:eastAsia="zh-CN"/>
        </w:rPr>
      </w:pPr>
    </w:p>
    <w:p w14:paraId="13FC7BDD" w14:textId="77777777" w:rsidR="008A3B48" w:rsidRPr="00AC2C2B" w:rsidRDefault="008A3B48" w:rsidP="00AC2C2B">
      <w:pPr>
        <w:spacing w:before="120" w:after="0" w:line="240" w:lineRule="auto"/>
        <w:rPr>
          <w:rFonts w:eastAsia="Times New Roman" w:cstheme="minorHAnsi"/>
          <w:b/>
          <w:color w:val="000000"/>
          <w:lang w:eastAsia="pl-PL"/>
        </w:rPr>
      </w:pPr>
      <w:r w:rsidRPr="00AC2C2B">
        <w:rPr>
          <w:rFonts w:eastAsia="Times New Roman" w:cstheme="minorHAnsi"/>
          <w:b/>
          <w:color w:val="000000"/>
          <w:lang w:eastAsia="pl-PL"/>
        </w:rPr>
        <w:lastRenderedPageBreak/>
        <w:t>ROZDZIAŁ I</w:t>
      </w:r>
    </w:p>
    <w:p w14:paraId="58289C69" w14:textId="77777777" w:rsidR="008A3B48" w:rsidRPr="00AC2C2B" w:rsidRDefault="008A3B48" w:rsidP="00AC2C2B">
      <w:pPr>
        <w:spacing w:before="120" w:after="0" w:line="240" w:lineRule="auto"/>
        <w:rPr>
          <w:rFonts w:eastAsia="Times New Roman" w:cstheme="minorHAnsi"/>
          <w:b/>
          <w:color w:val="000000"/>
          <w:lang w:eastAsia="pl-PL"/>
        </w:rPr>
      </w:pPr>
      <w:r w:rsidRPr="00AC2C2B">
        <w:rPr>
          <w:rFonts w:eastAsia="Times New Roman" w:cstheme="minorHAnsi"/>
          <w:b/>
          <w:color w:val="000000"/>
          <w:lang w:eastAsia="pl-PL"/>
        </w:rPr>
        <w:t>POSTANOWIENIA WSTĘPNE</w:t>
      </w:r>
    </w:p>
    <w:p w14:paraId="29053ACB" w14:textId="77777777" w:rsidR="008A3B48" w:rsidRPr="00AC2C2B" w:rsidRDefault="008A3B48" w:rsidP="00AC2C2B">
      <w:pPr>
        <w:spacing w:before="120" w:after="0" w:line="240" w:lineRule="auto"/>
        <w:rPr>
          <w:rFonts w:eastAsia="Times New Roman" w:cstheme="minorHAnsi"/>
          <w:color w:val="000000"/>
          <w:lang w:eastAsia="pl-PL"/>
        </w:rPr>
      </w:pPr>
    </w:p>
    <w:p w14:paraId="48AD3EA2"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 1</w:t>
      </w:r>
    </w:p>
    <w:p w14:paraId="3948B23B" w14:textId="77777777" w:rsidR="008A3B48" w:rsidRPr="00AC2C2B" w:rsidRDefault="008A3B48" w:rsidP="00AC2C2B">
      <w:pPr>
        <w:spacing w:before="120" w:after="0" w:line="240" w:lineRule="auto"/>
        <w:rPr>
          <w:rFonts w:eastAsia="Times New Roman" w:cstheme="minorHAnsi"/>
          <w:b/>
          <w:color w:val="000000"/>
          <w:lang w:eastAsia="pl-PL"/>
        </w:rPr>
      </w:pPr>
      <w:r w:rsidRPr="00AC2C2B">
        <w:rPr>
          <w:rFonts w:eastAsia="Times New Roman" w:cstheme="minorHAnsi"/>
          <w:color w:val="000000"/>
          <w:lang w:eastAsia="pl-PL"/>
        </w:rPr>
        <w:t xml:space="preserve">1. Nazwa przedszkola brzmi: </w:t>
      </w:r>
      <w:r w:rsidR="00654D12" w:rsidRPr="00AC2C2B">
        <w:rPr>
          <w:rFonts w:eastAsia="Times New Roman" w:cstheme="minorHAnsi"/>
          <w:b/>
          <w:color w:val="000000"/>
          <w:lang w:eastAsia="pl-PL"/>
        </w:rPr>
        <w:t>MIEJSKIE PRZEDSZKOLE NR 5 IM. JANA KILIŃSKIEGO</w:t>
      </w:r>
      <w:r w:rsidRPr="00AC2C2B">
        <w:rPr>
          <w:rFonts w:eastAsia="Times New Roman" w:cstheme="minorHAnsi"/>
          <w:b/>
          <w:color w:val="000000"/>
          <w:lang w:eastAsia="pl-PL"/>
        </w:rPr>
        <w:t xml:space="preserve"> </w:t>
      </w:r>
      <w:r w:rsidRPr="00AC2C2B">
        <w:rPr>
          <w:rFonts w:eastAsia="Times New Roman" w:cstheme="minorHAnsi"/>
          <w:color w:val="000000"/>
          <w:lang w:eastAsia="pl-PL"/>
        </w:rPr>
        <w:t>w Częstochowie</w:t>
      </w:r>
      <w:r w:rsidR="005F603E" w:rsidRPr="00AC2C2B">
        <w:rPr>
          <w:rFonts w:eastAsia="Times New Roman" w:cstheme="minorHAnsi"/>
          <w:color w:val="000000"/>
          <w:lang w:eastAsia="pl-PL"/>
        </w:rPr>
        <w:t>.</w:t>
      </w:r>
    </w:p>
    <w:p w14:paraId="34EA520F"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2. Przedszkole posługuje się pieczęcią:</w:t>
      </w:r>
    </w:p>
    <w:p w14:paraId="1C5ACE03" w14:textId="77777777" w:rsidR="008A3B48" w:rsidRPr="00AC2C2B" w:rsidRDefault="00654D12" w:rsidP="00AC2C2B">
      <w:pPr>
        <w:spacing w:before="120" w:after="0" w:line="240" w:lineRule="auto"/>
        <w:rPr>
          <w:rFonts w:eastAsia="Times New Roman" w:cstheme="minorHAnsi"/>
          <w:b/>
          <w:color w:val="000000"/>
          <w:lang w:eastAsia="pl-PL"/>
        </w:rPr>
      </w:pPr>
      <w:r w:rsidRPr="00AC2C2B">
        <w:rPr>
          <w:rFonts w:eastAsia="Times New Roman" w:cstheme="minorHAnsi"/>
          <w:b/>
          <w:color w:val="000000"/>
          <w:lang w:eastAsia="pl-PL"/>
        </w:rPr>
        <w:t>Miejskie Przedszkole Nr 5 im. Jana Kilińskiego</w:t>
      </w:r>
    </w:p>
    <w:p w14:paraId="629E0448" w14:textId="77777777" w:rsidR="008A3B48" w:rsidRPr="00AC2C2B" w:rsidRDefault="00654D12" w:rsidP="00AC2C2B">
      <w:pPr>
        <w:spacing w:before="120" w:after="0" w:line="240" w:lineRule="auto"/>
        <w:rPr>
          <w:rFonts w:eastAsia="Times New Roman" w:cstheme="minorHAnsi"/>
          <w:b/>
          <w:color w:val="000000"/>
          <w:lang w:eastAsia="pl-PL"/>
        </w:rPr>
      </w:pPr>
      <w:r w:rsidRPr="00AC2C2B">
        <w:rPr>
          <w:rFonts w:eastAsia="Times New Roman" w:cstheme="minorHAnsi"/>
          <w:b/>
          <w:color w:val="000000"/>
          <w:lang w:eastAsia="pl-PL"/>
        </w:rPr>
        <w:t>42-216</w:t>
      </w:r>
      <w:r w:rsidR="008A3B48" w:rsidRPr="00AC2C2B">
        <w:rPr>
          <w:rFonts w:eastAsia="Times New Roman" w:cstheme="minorHAnsi"/>
          <w:b/>
          <w:color w:val="000000"/>
          <w:lang w:eastAsia="pl-PL"/>
        </w:rPr>
        <w:t xml:space="preserve"> </w:t>
      </w:r>
      <w:r w:rsidRPr="00AC2C2B">
        <w:rPr>
          <w:rFonts w:eastAsia="Times New Roman" w:cstheme="minorHAnsi"/>
          <w:b/>
          <w:color w:val="000000"/>
          <w:lang w:eastAsia="pl-PL"/>
        </w:rPr>
        <w:t>Częstochowa ul. Górska 9/10</w:t>
      </w:r>
    </w:p>
    <w:p w14:paraId="63172B06" w14:textId="77777777" w:rsidR="008A3B48" w:rsidRPr="00AC2C2B" w:rsidRDefault="00654D12" w:rsidP="00AC2C2B">
      <w:pPr>
        <w:spacing w:before="120" w:after="0" w:line="240" w:lineRule="auto"/>
        <w:rPr>
          <w:rFonts w:eastAsia="Times New Roman" w:cstheme="minorHAnsi"/>
          <w:b/>
          <w:color w:val="000000"/>
          <w:lang w:eastAsia="pl-PL"/>
        </w:rPr>
      </w:pPr>
      <w:r w:rsidRPr="00AC2C2B">
        <w:rPr>
          <w:rFonts w:eastAsia="Times New Roman" w:cstheme="minorHAnsi"/>
          <w:b/>
          <w:color w:val="000000"/>
          <w:lang w:eastAsia="pl-PL"/>
        </w:rPr>
        <w:t>tel. /34/363 49 39</w:t>
      </w:r>
    </w:p>
    <w:p w14:paraId="0ADA8277" w14:textId="77777777" w:rsidR="008A3B48" w:rsidRPr="00AC2C2B" w:rsidRDefault="008A3B48" w:rsidP="00AC2C2B">
      <w:pPr>
        <w:spacing w:before="120" w:after="0" w:line="240" w:lineRule="auto"/>
        <w:rPr>
          <w:rFonts w:eastAsia="Times New Roman" w:cstheme="minorHAnsi"/>
          <w:b/>
          <w:color w:val="000000"/>
          <w:lang w:eastAsia="pl-PL"/>
        </w:rPr>
      </w:pPr>
      <w:r w:rsidRPr="00AC2C2B">
        <w:rPr>
          <w:rFonts w:eastAsia="Times New Roman" w:cstheme="minorHAnsi"/>
          <w:b/>
          <w:color w:val="000000"/>
          <w:lang w:eastAsia="pl-PL"/>
        </w:rPr>
        <w:t>I</w:t>
      </w:r>
      <w:r w:rsidR="00654D12" w:rsidRPr="00AC2C2B">
        <w:rPr>
          <w:rFonts w:eastAsia="Times New Roman" w:cstheme="minorHAnsi"/>
          <w:b/>
          <w:color w:val="000000"/>
          <w:lang w:eastAsia="pl-PL"/>
        </w:rPr>
        <w:t>DS: 150032239   NIP 573-011-50-37</w:t>
      </w:r>
    </w:p>
    <w:p w14:paraId="7BCBB750"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3. Lokalizacja przedszkola:</w:t>
      </w:r>
    </w:p>
    <w:p w14:paraId="51447F15"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 siedzibą przedszkola jest obiekt w Cz</w:t>
      </w:r>
      <w:r w:rsidR="00654D12" w:rsidRPr="00AC2C2B">
        <w:rPr>
          <w:rFonts w:eastAsia="Times New Roman" w:cstheme="minorHAnsi"/>
          <w:color w:val="000000"/>
          <w:lang w:eastAsia="pl-PL"/>
        </w:rPr>
        <w:t>ęstochowie przy ulicy Górskiej 8/10</w:t>
      </w:r>
      <w:r w:rsidR="003845F0" w:rsidRPr="00AC2C2B">
        <w:rPr>
          <w:rFonts w:eastAsia="Times New Roman" w:cstheme="minorHAnsi"/>
          <w:color w:val="000000"/>
          <w:lang w:eastAsia="pl-PL"/>
        </w:rPr>
        <w:t>, w którym funkcjonują 4 oddziały przedszkolne.</w:t>
      </w:r>
    </w:p>
    <w:p w14:paraId="4BCC2EC1" w14:textId="77777777" w:rsidR="00E12C15" w:rsidRPr="00AC2C2B" w:rsidRDefault="008A3B48" w:rsidP="00AC2C2B">
      <w:pPr>
        <w:spacing w:before="120" w:after="0" w:line="240" w:lineRule="auto"/>
        <w:rPr>
          <w:rFonts w:eastAsia="Times New Roman" w:cstheme="minorHAnsi"/>
          <w:b/>
          <w:color w:val="000000"/>
          <w:lang w:eastAsia="pl-PL"/>
        </w:rPr>
      </w:pPr>
      <w:r w:rsidRPr="00AC2C2B">
        <w:rPr>
          <w:rFonts w:eastAsia="Times New Roman" w:cstheme="minorHAnsi"/>
          <w:color w:val="000000"/>
          <w:lang w:eastAsia="pl-PL"/>
        </w:rPr>
        <w:t xml:space="preserve">4. Organem prowadzącym przedszkole jest </w:t>
      </w:r>
      <w:r w:rsidRPr="00AC2C2B">
        <w:rPr>
          <w:rFonts w:eastAsia="Times New Roman" w:cstheme="minorHAnsi"/>
          <w:b/>
          <w:color w:val="000000"/>
          <w:lang w:eastAsia="pl-PL"/>
        </w:rPr>
        <w:t xml:space="preserve">Gmina Miasto Częstochowa </w:t>
      </w:r>
    </w:p>
    <w:p w14:paraId="732A920E" w14:textId="77777777" w:rsidR="008A3B48" w:rsidRPr="00AC2C2B" w:rsidRDefault="00E03F2A" w:rsidP="00AC2C2B">
      <w:pPr>
        <w:spacing w:before="120" w:after="0" w:line="240" w:lineRule="auto"/>
        <w:rPr>
          <w:rFonts w:eastAsia="Times New Roman" w:cstheme="minorHAnsi"/>
          <w:b/>
          <w:color w:val="000000"/>
          <w:lang w:eastAsia="pl-PL"/>
        </w:rPr>
      </w:pPr>
      <w:r w:rsidRPr="00AC2C2B">
        <w:rPr>
          <w:rFonts w:eastAsia="Times New Roman" w:cstheme="minorHAnsi"/>
          <w:b/>
          <w:color w:val="000000"/>
          <w:lang w:eastAsia="pl-PL"/>
        </w:rPr>
        <w:t>ul.</w:t>
      </w:r>
      <w:r w:rsidR="00AC4CB0" w:rsidRPr="00AC2C2B">
        <w:rPr>
          <w:rFonts w:eastAsia="Times New Roman" w:cstheme="minorHAnsi"/>
          <w:b/>
          <w:color w:val="000000"/>
          <w:lang w:eastAsia="pl-PL"/>
        </w:rPr>
        <w:t xml:space="preserve"> </w:t>
      </w:r>
      <w:r w:rsidRPr="00AC2C2B">
        <w:rPr>
          <w:rFonts w:eastAsia="Times New Roman" w:cstheme="minorHAnsi"/>
          <w:b/>
          <w:color w:val="000000"/>
          <w:lang w:eastAsia="pl-PL"/>
        </w:rPr>
        <w:t>Śląska 11/13,</w:t>
      </w:r>
      <w:r w:rsidR="00073E4B" w:rsidRPr="00AC2C2B">
        <w:rPr>
          <w:rFonts w:eastAsia="Times New Roman" w:cstheme="minorHAnsi"/>
          <w:b/>
          <w:color w:val="000000"/>
          <w:lang w:eastAsia="pl-PL"/>
        </w:rPr>
        <w:t xml:space="preserve"> 42-217 Częstochowa</w:t>
      </w:r>
    </w:p>
    <w:p w14:paraId="43320B29"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 xml:space="preserve">5. Organem sprawującym nadzór pedagogiczny </w:t>
      </w:r>
      <w:r w:rsidR="00AF6D4E" w:rsidRPr="00AC2C2B">
        <w:rPr>
          <w:rFonts w:eastAsia="Times New Roman" w:cstheme="minorHAnsi"/>
          <w:color w:val="000000"/>
          <w:lang w:eastAsia="pl-PL"/>
        </w:rPr>
        <w:t xml:space="preserve">jest </w:t>
      </w:r>
      <w:r w:rsidR="00AF6D4E" w:rsidRPr="00AC2C2B">
        <w:rPr>
          <w:rFonts w:eastAsia="Times New Roman" w:cstheme="minorHAnsi"/>
          <w:b/>
          <w:lang w:eastAsia="pl-PL"/>
        </w:rPr>
        <w:t>Śląsk</w:t>
      </w:r>
      <w:r w:rsidR="00E03F2A" w:rsidRPr="00AC2C2B">
        <w:rPr>
          <w:rFonts w:eastAsia="Times New Roman" w:cstheme="minorHAnsi"/>
          <w:b/>
          <w:lang w:eastAsia="pl-PL"/>
        </w:rPr>
        <w:t>i Kurator Oświaty w Katowicach Delegatura w Częstochowie ul.Jana Sobieskiego 7, 42-200 Częstochowa</w:t>
      </w:r>
      <w:r w:rsidR="00E03F2A" w:rsidRPr="00AC2C2B">
        <w:rPr>
          <w:rFonts w:eastAsia="Times New Roman" w:cstheme="minorHAnsi"/>
          <w:lang w:eastAsia="pl-PL"/>
        </w:rPr>
        <w:t>.</w:t>
      </w:r>
    </w:p>
    <w:p w14:paraId="71E30945" w14:textId="77777777" w:rsidR="008A3B48" w:rsidRPr="00AC2C2B" w:rsidRDefault="008A3B48" w:rsidP="00AC2C2B">
      <w:pPr>
        <w:spacing w:before="120" w:after="0" w:line="240" w:lineRule="auto"/>
        <w:rPr>
          <w:rFonts w:eastAsia="Times New Roman" w:cstheme="minorHAnsi"/>
          <w:color w:val="000000"/>
          <w:lang w:eastAsia="pl-PL"/>
        </w:rPr>
      </w:pPr>
    </w:p>
    <w:p w14:paraId="2DE7930E"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 2</w:t>
      </w:r>
    </w:p>
    <w:p w14:paraId="280144A6" w14:textId="77777777" w:rsidR="008A3B48" w:rsidRPr="00AC2C2B" w:rsidRDefault="008A3B48" w:rsidP="00AC2C2B">
      <w:pPr>
        <w:autoSpaceDE w:val="0"/>
        <w:autoSpaceDN w:val="0"/>
        <w:adjustRightInd w:val="0"/>
        <w:spacing w:before="120" w:after="0" w:line="240" w:lineRule="auto"/>
        <w:rPr>
          <w:rFonts w:eastAsia="Times New Roman" w:cstheme="minorHAnsi"/>
          <w:color w:val="000000"/>
          <w:lang w:eastAsia="pl-PL"/>
        </w:rPr>
      </w:pPr>
      <w:r w:rsidRPr="00AC2C2B">
        <w:rPr>
          <w:rFonts w:eastAsia="Times New Roman" w:cstheme="minorHAnsi"/>
          <w:color w:val="000000"/>
          <w:lang w:eastAsia="pl-PL"/>
        </w:rPr>
        <w:t>Ilekroć w dalszej części statutu jest mowa bez bliższego określenia o:</w:t>
      </w:r>
    </w:p>
    <w:p w14:paraId="53B34F7F"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 xml:space="preserve">     1) przedszkolu – należy przez to ro</w:t>
      </w:r>
      <w:r w:rsidR="00654D12" w:rsidRPr="00AC2C2B">
        <w:rPr>
          <w:rFonts w:eastAsia="Times New Roman" w:cstheme="minorHAnsi"/>
          <w:color w:val="000000"/>
          <w:lang w:eastAsia="pl-PL"/>
        </w:rPr>
        <w:t>zumieć Miejskie Przedszkole Nr 5 im. Jana Kilińskiego</w:t>
      </w:r>
      <w:r w:rsidRPr="00AC2C2B">
        <w:rPr>
          <w:rFonts w:eastAsia="Times New Roman" w:cstheme="minorHAnsi"/>
          <w:color w:val="000000"/>
          <w:lang w:eastAsia="pl-PL"/>
        </w:rPr>
        <w:t>,</w:t>
      </w:r>
    </w:p>
    <w:p w14:paraId="20FDA802" w14:textId="77777777" w:rsidR="00654D12"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 xml:space="preserve">     2) statucie – należy przez to rozumieć Statut Miejskie Przedszkole Nr </w:t>
      </w:r>
      <w:r w:rsidR="00654D12" w:rsidRPr="00AC2C2B">
        <w:rPr>
          <w:rFonts w:eastAsia="Times New Roman" w:cstheme="minorHAnsi"/>
          <w:color w:val="000000"/>
          <w:lang w:eastAsia="pl-PL"/>
        </w:rPr>
        <w:t>5 im. Jana Kilińskiego,</w:t>
      </w:r>
    </w:p>
    <w:p w14:paraId="3E232BA5" w14:textId="77777777" w:rsidR="008A3B48" w:rsidRPr="00AC2C2B" w:rsidRDefault="008A3B48" w:rsidP="00AC2C2B">
      <w:pPr>
        <w:autoSpaceDE w:val="0"/>
        <w:autoSpaceDN w:val="0"/>
        <w:adjustRightInd w:val="0"/>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3) nauczycielu – należy przez to rozumieć każdego pracownika pedagogicznego przedszkola,</w:t>
      </w:r>
    </w:p>
    <w:p w14:paraId="664E2764" w14:textId="77777777" w:rsidR="008A3B48" w:rsidRPr="00AC2C2B" w:rsidRDefault="008A3B48" w:rsidP="00AC2C2B">
      <w:pPr>
        <w:autoSpaceDE w:val="0"/>
        <w:autoSpaceDN w:val="0"/>
        <w:adjustRightInd w:val="0"/>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4) rodzicach – należy przez to rozumieć prawnych opiekunów dziecka oraz osoby (podmioty) sprawujące pieczę zastępczą nad dzieckiem.</w:t>
      </w:r>
    </w:p>
    <w:p w14:paraId="5F4A07FC" w14:textId="77777777" w:rsidR="008A3B48" w:rsidRPr="00AC2C2B" w:rsidRDefault="008A3B48" w:rsidP="00AC2C2B">
      <w:pPr>
        <w:spacing w:before="120" w:after="0" w:line="240" w:lineRule="auto"/>
        <w:rPr>
          <w:rFonts w:eastAsia="Times New Roman" w:cstheme="minorHAnsi"/>
          <w:b/>
          <w:color w:val="000000"/>
          <w:lang w:eastAsia="pl-PL"/>
        </w:rPr>
      </w:pPr>
    </w:p>
    <w:p w14:paraId="36213486" w14:textId="77777777" w:rsidR="00AC4CB0" w:rsidRPr="00AC2C2B" w:rsidRDefault="00AC4CB0" w:rsidP="00AC2C2B">
      <w:pPr>
        <w:spacing w:before="120" w:after="0" w:line="240" w:lineRule="auto"/>
        <w:rPr>
          <w:rFonts w:eastAsia="Times New Roman" w:cstheme="minorHAnsi"/>
          <w:b/>
          <w:color w:val="000000"/>
          <w:lang w:eastAsia="pl-PL"/>
        </w:rPr>
      </w:pPr>
    </w:p>
    <w:p w14:paraId="32E8DAB0" w14:textId="77777777" w:rsidR="00AC4CB0" w:rsidRPr="00AC2C2B" w:rsidRDefault="00AC4CB0" w:rsidP="00AC2C2B">
      <w:pPr>
        <w:spacing w:before="120" w:after="0" w:line="240" w:lineRule="auto"/>
        <w:rPr>
          <w:rFonts w:eastAsia="Times New Roman" w:cstheme="minorHAnsi"/>
          <w:b/>
          <w:color w:val="000000"/>
          <w:lang w:eastAsia="pl-PL"/>
        </w:rPr>
      </w:pPr>
    </w:p>
    <w:p w14:paraId="2A1A5BE5" w14:textId="77777777" w:rsidR="008A3B48" w:rsidRPr="00AC2C2B" w:rsidRDefault="008A3B48" w:rsidP="00AC2C2B">
      <w:pPr>
        <w:spacing w:before="120" w:after="0" w:line="240" w:lineRule="auto"/>
        <w:rPr>
          <w:rFonts w:eastAsia="Times New Roman" w:cstheme="minorHAnsi"/>
          <w:b/>
          <w:color w:val="000000"/>
          <w:lang w:eastAsia="pl-PL"/>
        </w:rPr>
      </w:pPr>
      <w:r w:rsidRPr="00AC2C2B">
        <w:rPr>
          <w:rFonts w:eastAsia="Times New Roman" w:cstheme="minorHAnsi"/>
          <w:b/>
          <w:color w:val="000000"/>
          <w:lang w:eastAsia="pl-PL"/>
        </w:rPr>
        <w:t>ROZDZIAŁ II</w:t>
      </w:r>
    </w:p>
    <w:p w14:paraId="50441E62" w14:textId="77777777" w:rsidR="008A3B48" w:rsidRPr="00AC2C2B" w:rsidRDefault="008A3B48" w:rsidP="00AC2C2B">
      <w:pPr>
        <w:spacing w:before="120" w:after="0" w:line="240" w:lineRule="auto"/>
        <w:rPr>
          <w:rFonts w:eastAsia="Times New Roman" w:cstheme="minorHAnsi"/>
          <w:b/>
          <w:color w:val="000000"/>
          <w:lang w:eastAsia="pl-PL"/>
        </w:rPr>
      </w:pPr>
      <w:r w:rsidRPr="00AC2C2B">
        <w:rPr>
          <w:rFonts w:eastAsia="Times New Roman" w:cstheme="minorHAnsi"/>
          <w:b/>
          <w:color w:val="000000"/>
          <w:lang w:eastAsia="pl-PL"/>
        </w:rPr>
        <w:t>CELE I ZADANIA PRZEDSZKOLA</w:t>
      </w:r>
    </w:p>
    <w:p w14:paraId="604E664C" w14:textId="77777777" w:rsidR="008A3B48" w:rsidRPr="00AC2C2B" w:rsidRDefault="008A3B48" w:rsidP="00AC2C2B">
      <w:pPr>
        <w:spacing w:before="120" w:after="0" w:line="240" w:lineRule="auto"/>
        <w:rPr>
          <w:rFonts w:eastAsia="Times New Roman" w:cstheme="minorHAnsi"/>
          <w:b/>
          <w:color w:val="000000"/>
          <w:lang w:eastAsia="pl-PL"/>
        </w:rPr>
      </w:pPr>
    </w:p>
    <w:p w14:paraId="3AB76380"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 3</w:t>
      </w:r>
    </w:p>
    <w:p w14:paraId="287102F0"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1.Przedszkole realizuje cele i zadania zgodnie z oczekiwaniami rodziców wynikające w szczególności z podstawy programowej wychowania przedszkolnego.</w:t>
      </w:r>
    </w:p>
    <w:p w14:paraId="128A7813"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2. W zakresie realizacji zadań, przedszkole zapewnia dzieciom możliwość korzystania z :</w:t>
      </w:r>
    </w:p>
    <w:p w14:paraId="652D1DEF"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1) pomieszczeń do nauczania, wychowania i opieki,</w:t>
      </w:r>
    </w:p>
    <w:p w14:paraId="0EE23A09"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2) placu zabaw,</w:t>
      </w:r>
    </w:p>
    <w:p w14:paraId="17D92771"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lastRenderedPageBreak/>
        <w:t>3) pomieszczeń higieniczno –gospodarczych i szatni,</w:t>
      </w:r>
    </w:p>
    <w:p w14:paraId="00CAC810"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4) posiłków .</w:t>
      </w:r>
    </w:p>
    <w:p w14:paraId="7E69AF27" w14:textId="77777777" w:rsidR="008A3B48" w:rsidRPr="00AC2C2B" w:rsidRDefault="008A3B48" w:rsidP="00AC2C2B">
      <w:pPr>
        <w:spacing w:before="120" w:after="0" w:line="240" w:lineRule="auto"/>
        <w:ind w:left="720"/>
        <w:rPr>
          <w:rFonts w:eastAsia="Times New Roman" w:cstheme="minorHAnsi"/>
          <w:color w:val="000000"/>
          <w:u w:val="single"/>
          <w:lang w:eastAsia="pl-PL"/>
        </w:rPr>
      </w:pPr>
    </w:p>
    <w:p w14:paraId="377164DB" w14:textId="77777777" w:rsidR="008A3B48" w:rsidRPr="00AC2C2B" w:rsidRDefault="008A3B48" w:rsidP="00AC2C2B">
      <w:pPr>
        <w:spacing w:before="120" w:after="0" w:line="240" w:lineRule="auto"/>
        <w:rPr>
          <w:rFonts w:eastAsia="Times New Roman" w:cstheme="minorHAnsi"/>
          <w:strike/>
          <w:color w:val="000000"/>
          <w:lang w:eastAsia="pl-PL"/>
        </w:rPr>
      </w:pPr>
      <w:r w:rsidRPr="00AC2C2B">
        <w:rPr>
          <w:rFonts w:eastAsia="Times New Roman" w:cstheme="minorHAnsi"/>
          <w:color w:val="000000"/>
          <w:lang w:eastAsia="pl-PL"/>
        </w:rPr>
        <w:t xml:space="preserve">3. Naczelnym celem wychowania przedszkolnego jest wsparcie całościowego rozwoju dziecka </w:t>
      </w:r>
    </w:p>
    <w:p w14:paraId="1436E3FA"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4. W ramach zadań działalności edukacyjnej przedszkole realizuje:</w:t>
      </w:r>
    </w:p>
    <w:p w14:paraId="18D4AD10" w14:textId="77777777" w:rsidR="008A3B48" w:rsidRPr="00AC2C2B" w:rsidRDefault="008A3B48" w:rsidP="00AC2C2B">
      <w:pPr>
        <w:autoSpaceDE w:val="0"/>
        <w:autoSpaceDN w:val="0"/>
        <w:adjustRightInd w:val="0"/>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 wspieranie wielokierunkowej aktywności dziecka poprzez organizację warunków sprzyjających nabywaniu doświadczeń w fizycznym, emocjonalnym, społecznym i poznawczym obszarze jego rozwoju,</w:t>
      </w:r>
    </w:p>
    <w:p w14:paraId="31FFFDFA" w14:textId="77777777" w:rsidR="008A3B48" w:rsidRPr="00AC2C2B" w:rsidRDefault="008A3B48" w:rsidP="00AC2C2B">
      <w:pPr>
        <w:autoSpaceDE w:val="0"/>
        <w:autoSpaceDN w:val="0"/>
        <w:adjustRightInd w:val="0"/>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2) tworzenie warunków umożliwiających dzieciom swobodny rozwój, zabawę i odpoczynek w poczuciu bezpieczeństwa,</w:t>
      </w:r>
    </w:p>
    <w:p w14:paraId="44BF3E61" w14:textId="77777777" w:rsidR="008A3B48" w:rsidRPr="00AC2C2B" w:rsidRDefault="008A3B48" w:rsidP="00AC2C2B">
      <w:pPr>
        <w:autoSpaceDE w:val="0"/>
        <w:autoSpaceDN w:val="0"/>
        <w:adjustRightInd w:val="0"/>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3) wspieranie aktywności dziecka podnoszącej poziom integracji sensorycznej i umiejętności korzystania z rozwijających się procesów poznawczych,</w:t>
      </w:r>
    </w:p>
    <w:p w14:paraId="77C8F1EA" w14:textId="77777777" w:rsidR="008A3B48" w:rsidRPr="00AC2C2B" w:rsidRDefault="008A3B48" w:rsidP="00AC2C2B">
      <w:pPr>
        <w:autoSpaceDE w:val="0"/>
        <w:autoSpaceDN w:val="0"/>
        <w:adjustRightInd w:val="0"/>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4) zapewnienie prawidłowej organizacji warunków sprzyjających nabywaniu przez dzieci doświadczeń, które umożliwią im ciągłość procesów adaptacji oraz pomoc dzieciom rozwijającym się w sposób nieharmonijny, wolniejszy lub przyspieszony,</w:t>
      </w:r>
    </w:p>
    <w:p w14:paraId="72F5A6AD" w14:textId="77777777" w:rsidR="008A3B48" w:rsidRPr="00AC2C2B" w:rsidRDefault="008A3B48" w:rsidP="00AC2C2B">
      <w:pPr>
        <w:autoSpaceDE w:val="0"/>
        <w:autoSpaceDN w:val="0"/>
        <w:adjustRightInd w:val="0"/>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5) wspieranie samodzielnej dziecięcej eksploracji świata, dobór treści adekwatnych do poziomu rozwoju dziecka, jego możliwości percepcyjnych, wyobrażeń i rozumowania, z poszanowaniem indywidualnych potrzeb i zainteresowań,</w:t>
      </w:r>
    </w:p>
    <w:p w14:paraId="550820AD" w14:textId="77777777" w:rsidR="008A3B48" w:rsidRPr="00AC2C2B" w:rsidRDefault="008A3B48" w:rsidP="00AC2C2B">
      <w:pPr>
        <w:autoSpaceDE w:val="0"/>
        <w:autoSpaceDN w:val="0"/>
        <w:adjustRightInd w:val="0"/>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6) wzmacnianie poczucia wartości, indywidualność, oryginalność dziecka oraz potrzeby tworzenia relacji osobowych i uczestnictwa w grupie,</w:t>
      </w:r>
    </w:p>
    <w:p w14:paraId="33DA60FE" w14:textId="77777777" w:rsidR="008A3B48" w:rsidRPr="00AC2C2B" w:rsidRDefault="008A3B48" w:rsidP="00AC2C2B">
      <w:pPr>
        <w:autoSpaceDE w:val="0"/>
        <w:autoSpaceDN w:val="0"/>
        <w:adjustRightInd w:val="0"/>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7) promowanie ochrony zdrowia, tworzenie sytuacji sprzyjających rozwojowi nawyków i zachowań prowadzących do samodzielności, dbania o zdrowie, sprawność ruchową i bezpieczeństwo, w tym o bezpieczeństwo w ruchu drogowym,</w:t>
      </w:r>
    </w:p>
    <w:p w14:paraId="5BC7C970" w14:textId="77777777" w:rsidR="008A3B48" w:rsidRPr="00AC2C2B" w:rsidRDefault="008A3B48" w:rsidP="00AC2C2B">
      <w:pPr>
        <w:autoSpaceDE w:val="0"/>
        <w:autoSpaceDN w:val="0"/>
        <w:adjustRightInd w:val="0"/>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14:paraId="1A87AD60" w14:textId="77777777" w:rsidR="008A3B48" w:rsidRPr="00AC2C2B" w:rsidRDefault="008A3B48" w:rsidP="00AC2C2B">
      <w:pPr>
        <w:autoSpaceDE w:val="0"/>
        <w:autoSpaceDN w:val="0"/>
        <w:adjustRightInd w:val="0"/>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9) tworzenie sytuacji edukacyjnych budujących wrażliwość dziecka, w tym wrażliwość estetyczną, w odniesieniu do wielu sfer aktywności człowieka: mowy, zachowania, ruchu, środowiska, ubioru, muzyki, tańca, śpiewu, teatru, plastyki,</w:t>
      </w:r>
    </w:p>
    <w:p w14:paraId="6212EDA0" w14:textId="77777777" w:rsidR="008A3B48" w:rsidRPr="00AC2C2B" w:rsidRDefault="008A3B48" w:rsidP="00AC2C2B">
      <w:pPr>
        <w:autoSpaceDE w:val="0"/>
        <w:autoSpaceDN w:val="0"/>
        <w:adjustRightInd w:val="0"/>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10) 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14:paraId="0B330458" w14:textId="77777777" w:rsidR="008A3B48" w:rsidRPr="00AC2C2B" w:rsidRDefault="008A3B48" w:rsidP="00AC2C2B">
      <w:pPr>
        <w:autoSpaceDE w:val="0"/>
        <w:autoSpaceDN w:val="0"/>
        <w:adjustRightInd w:val="0"/>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11) tworzenie warunków umożliwiających bezpieczną, samodzielną eksplorację elementów techniki w otoczeniu, konstruowania, majsterkowania, planowania i podejmowania intencjonalnego działania, prezentowania wytworów swojej pracy,</w:t>
      </w:r>
    </w:p>
    <w:p w14:paraId="3F3A690E" w14:textId="77777777" w:rsidR="008A3B48" w:rsidRPr="00AC2C2B" w:rsidRDefault="008A3B48" w:rsidP="00AC2C2B">
      <w:pPr>
        <w:autoSpaceDE w:val="0"/>
        <w:autoSpaceDN w:val="0"/>
        <w:adjustRightInd w:val="0"/>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12) współdziałanie z rodzicami, różnymi środowiskami, organizacjami i instytucjami, uznanymi przez rodziców za źródło istotnych wartości, na rzecz tworzenia warunków umożliwiających rozwój tożsamości dziecka,</w:t>
      </w:r>
    </w:p>
    <w:p w14:paraId="3EDD03B2" w14:textId="77777777" w:rsidR="008A3B48" w:rsidRPr="00AC2C2B" w:rsidRDefault="008A3B48" w:rsidP="00AC2C2B">
      <w:pPr>
        <w:autoSpaceDE w:val="0"/>
        <w:autoSpaceDN w:val="0"/>
        <w:adjustRightInd w:val="0"/>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13) 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w:t>
      </w:r>
    </w:p>
    <w:p w14:paraId="3FE393B0" w14:textId="77777777" w:rsidR="008A3B48" w:rsidRPr="00AC2C2B" w:rsidRDefault="008A3B48" w:rsidP="00AC2C2B">
      <w:pPr>
        <w:autoSpaceDE w:val="0"/>
        <w:autoSpaceDN w:val="0"/>
        <w:adjustRightInd w:val="0"/>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lastRenderedPageBreak/>
        <w:t>14) systematyczne uzupełnianie, za zgodą rodziców, realizowanych treści wychowawczych o nowe zagadnienia, wynikające z pojawienia się w otoczeniu dziecka zmian i zjawisk istotnych dla jego bezpieczeństwa i harmonijnego rozwoju,</w:t>
      </w:r>
    </w:p>
    <w:p w14:paraId="18A5A07B" w14:textId="77777777" w:rsidR="008A3B48" w:rsidRPr="00AC2C2B" w:rsidRDefault="008A3B48" w:rsidP="00AC2C2B">
      <w:pPr>
        <w:autoSpaceDE w:val="0"/>
        <w:autoSpaceDN w:val="0"/>
        <w:adjustRightInd w:val="0"/>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15) systematyczne wspieranie rozwoju mechanizmów uczenia się dziecka, prowadzących do osiągnięcia przez nie poziomu umożliwiającego podjęcie nauki w szkole,</w:t>
      </w:r>
    </w:p>
    <w:p w14:paraId="250A447C" w14:textId="77777777" w:rsidR="008A3B48" w:rsidRPr="00AC2C2B" w:rsidRDefault="008A3B48" w:rsidP="00AC2C2B">
      <w:pPr>
        <w:autoSpaceDE w:val="0"/>
        <w:autoSpaceDN w:val="0"/>
        <w:adjustRightInd w:val="0"/>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16) organizowanie zajęć – zgodnie z potrzebami – umożliwiających dziecku poznawanie kultury i języka mniejszości narodowej lub etnicznej, lub języka regionalnego,</w:t>
      </w:r>
    </w:p>
    <w:p w14:paraId="15F20C8F" w14:textId="77777777" w:rsidR="008A3B48" w:rsidRPr="00AC2C2B" w:rsidRDefault="008A3B48" w:rsidP="00AC2C2B">
      <w:pPr>
        <w:autoSpaceDE w:val="0"/>
        <w:autoSpaceDN w:val="0"/>
        <w:adjustRightInd w:val="0"/>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17) tworzenie sytuacji edukacyjnych sprzyjających budowaniu zainteresowania dziecka językiem obcym nowożytnym, chęci poznawania innych kultur.</w:t>
      </w:r>
    </w:p>
    <w:p w14:paraId="01D896AE" w14:textId="77777777" w:rsidR="008A3B48" w:rsidRPr="00AC2C2B" w:rsidRDefault="008A3B48" w:rsidP="00AC2C2B">
      <w:pPr>
        <w:autoSpaceDE w:val="0"/>
        <w:autoSpaceDN w:val="0"/>
        <w:adjustRightInd w:val="0"/>
        <w:spacing w:before="120" w:after="0" w:line="240" w:lineRule="auto"/>
        <w:ind w:left="284"/>
        <w:rPr>
          <w:rFonts w:eastAsia="Times New Roman" w:cstheme="minorHAnsi"/>
          <w:color w:val="000000"/>
          <w:lang w:eastAsia="pl-PL"/>
        </w:rPr>
      </w:pPr>
    </w:p>
    <w:p w14:paraId="6D1944AF" w14:textId="77777777" w:rsidR="008A3B48" w:rsidRPr="00AC2C2B" w:rsidRDefault="008A3B48" w:rsidP="00AC2C2B">
      <w:pPr>
        <w:widowControl w:val="0"/>
        <w:tabs>
          <w:tab w:val="left" w:pos="0"/>
        </w:tabs>
        <w:spacing w:after="0"/>
        <w:ind w:left="368" w:hanging="368"/>
        <w:rPr>
          <w:rFonts w:eastAsia="Times New Roman" w:cstheme="minorHAnsi"/>
          <w:lang w:eastAsia="ar-SA"/>
        </w:rPr>
      </w:pPr>
      <w:r w:rsidRPr="00AC2C2B">
        <w:rPr>
          <w:rFonts w:eastAsia="Times New Roman" w:cstheme="minorHAnsi"/>
          <w:lang w:eastAsia="ar-SA"/>
        </w:rPr>
        <w:t xml:space="preserve"> 5. Przygotowanie dzieci do posługiwania się językiem obcym nowożytnym nie dotyczy:</w:t>
      </w:r>
    </w:p>
    <w:p w14:paraId="7D6CE59C" w14:textId="77777777" w:rsidR="008A3B48" w:rsidRPr="00AC2C2B" w:rsidRDefault="008A3B48" w:rsidP="00AC2C2B">
      <w:pPr>
        <w:widowControl w:val="0"/>
        <w:tabs>
          <w:tab w:val="left" w:pos="0"/>
          <w:tab w:val="left" w:pos="441"/>
        </w:tabs>
        <w:spacing w:after="0"/>
        <w:ind w:left="720"/>
        <w:rPr>
          <w:rFonts w:eastAsia="Times New Roman" w:cstheme="minorHAnsi"/>
          <w:lang w:eastAsia="ar-SA"/>
        </w:rPr>
      </w:pPr>
    </w:p>
    <w:p w14:paraId="55B18223" w14:textId="77777777" w:rsidR="008A3B48" w:rsidRPr="00AC2C2B" w:rsidRDefault="008A3B48" w:rsidP="00AC2C2B">
      <w:pPr>
        <w:widowControl w:val="0"/>
        <w:numPr>
          <w:ilvl w:val="1"/>
          <w:numId w:val="1"/>
        </w:numPr>
        <w:tabs>
          <w:tab w:val="left" w:pos="0"/>
          <w:tab w:val="left" w:pos="441"/>
        </w:tabs>
        <w:spacing w:after="0" w:line="240" w:lineRule="auto"/>
        <w:rPr>
          <w:rFonts w:eastAsia="Times New Roman" w:cstheme="minorHAnsi"/>
          <w:lang w:eastAsia="ar-SA"/>
        </w:rPr>
      </w:pPr>
      <w:r w:rsidRPr="00AC2C2B">
        <w:rPr>
          <w:rFonts w:eastAsia="Times New Roman" w:cstheme="minorHAnsi"/>
          <w:lang w:eastAsia="ar-SA"/>
        </w:rPr>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14:paraId="15DA6B48" w14:textId="77777777" w:rsidR="008A3B48" w:rsidRPr="00AC2C2B" w:rsidRDefault="008A3B48" w:rsidP="00AC2C2B">
      <w:pPr>
        <w:widowControl w:val="0"/>
        <w:numPr>
          <w:ilvl w:val="1"/>
          <w:numId w:val="1"/>
        </w:numPr>
        <w:tabs>
          <w:tab w:val="left" w:pos="0"/>
          <w:tab w:val="left" w:pos="441"/>
        </w:tabs>
        <w:spacing w:after="0" w:line="240" w:lineRule="auto"/>
        <w:rPr>
          <w:rFonts w:eastAsia="Times New Roman" w:cstheme="minorHAnsi"/>
          <w:lang w:eastAsia="ar-SA"/>
        </w:rPr>
      </w:pPr>
      <w:r w:rsidRPr="00AC2C2B">
        <w:rPr>
          <w:rFonts w:eastAsia="Times New Roman" w:cstheme="minorHAnsi"/>
          <w:lang w:eastAsia="ar-SA"/>
        </w:rPr>
        <w:t xml:space="preserve">dzieci posiadających orzeczenie o potrzebie kształcenia specjalnego wydane ze względu na inne niż wymienione w pkt 1 rodzaje niepełnosprawności, o których mowa w przepisach wydanych na podstawie </w:t>
      </w:r>
      <w:hyperlink r:id="rId7" w:anchor="_blank" w:history="1">
        <w:r w:rsidRPr="00AC2C2B">
          <w:rPr>
            <w:rFonts w:eastAsia="Calibri" w:cstheme="minorHAnsi"/>
            <w:color w:val="000000"/>
            <w:lang w:eastAsia="ar-SA"/>
          </w:rPr>
          <w:t>art. 127 ust. 19 pkt 2</w:t>
        </w:r>
      </w:hyperlink>
      <w:r w:rsidRPr="00AC2C2B">
        <w:rPr>
          <w:rFonts w:eastAsia="Times New Roman" w:cstheme="minorHAnsi"/>
          <w:i/>
          <w:lang w:eastAsia="ar-SA"/>
        </w:rPr>
        <w:t>Ustawy z dnia 14 grudnia 2016 r. Prawo oświatowe</w:t>
      </w:r>
      <w:r w:rsidRPr="00AC2C2B">
        <w:rPr>
          <w:rFonts w:eastAsia="Times New Roman" w:cstheme="minorHAnsi"/>
          <w:lang w:eastAsia="ar-SA"/>
        </w:rPr>
        <w:t xml:space="preserve"> (Dz.U. z 2017 r. poz. 59), oraz jeżeli z indywidualnego programu edukacyjno-terapeutycznego wynika brak możliwości realizacji przygotowania do posługiwania się językiem obcym nowożytnym ze względu na indywidualne potrzeby rozwojowe i edukacyjne oraz możliwości psychofizyczne dziecka. </w:t>
      </w:r>
    </w:p>
    <w:p w14:paraId="77527894"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6. Przedszkole realizuje cele i zadania poprzez:</w:t>
      </w:r>
    </w:p>
    <w:p w14:paraId="31E8B449"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 organizację oddziałów dla dzieci w zbliżonym wieku z uwzględnieniem ich potrzeb, zainteresowań, uzdolnień oraz indywidualnych  predyspozycji rozwojowych dziecka,</w:t>
      </w:r>
    </w:p>
    <w:p w14:paraId="47592B5C"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2) dostosowanie metod i form pracy do potrzeb i możliwości indywidualnych dziecka oraz wszystkich obszarów edukacyjnych zawartych w podstawie programowej wychowania przedszkolnego,</w:t>
      </w:r>
    </w:p>
    <w:p w14:paraId="42E15644"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3) stosowanie otwartych form pracy, umożliwiających dziecku wybór miejsca i rodzaju aktywności,</w:t>
      </w:r>
    </w:p>
    <w:p w14:paraId="59B7537B"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4) indywidualizację tempa pracy dydaktyczno-wychowawczej wobec dzieci niepełnosprawnych, stosowanie specyficznej organizacji nauki i metod pracy, prowadzenie zajęć zgodnie z zaleceniami Poradni Psychologiczno-Pedagogicznej lub innej specjalistycznej i lekarza – odpowiednio do stopnia i rodzaju niepełnosprawności dziecka.</w:t>
      </w:r>
    </w:p>
    <w:p w14:paraId="690A7B49"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7. Wobec rodziców przedszkole pełni funkcję doradczą i wspomagającą:</w:t>
      </w:r>
    </w:p>
    <w:p w14:paraId="5228850C"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 pomaga w rozpoznawaniu możliwości i potrzeb rozwojowych dziecka oraz podjęciu wczesnej interwencji specjalistycznej,</w:t>
      </w:r>
    </w:p>
    <w:p w14:paraId="7784FBEA"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2) wspomaga rodziny w wychowaniu dziecka i przygotowaniu go do nauki w szkole,</w:t>
      </w:r>
    </w:p>
    <w:p w14:paraId="43C1490D"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3) informuje na bieżąco o postępach dziecka, uzgadnia wspólnie z rodzicami kierunki i zakres zadań realizowanych w przedszkolu.</w:t>
      </w:r>
    </w:p>
    <w:p w14:paraId="691C5A1A"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8. Na wniosek rodziców dziecka, nauczyciela, poradni psychologiczno-pedagogicznej lub innej poradni specjalistycznej przedszkole udziela i organizuje pomoc psychologiczno-pedagogiczną .</w:t>
      </w:r>
    </w:p>
    <w:p w14:paraId="7FB9843D"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9. Przedszkole przygotowuje dzieci do podjęcia nauki w szkole, organizując tok edukacji przedszkolnej, umożliwiający osiągnięcie dojrzałości szkolnej w aspekcie rozwoju fizycznego, umysłowego, emocjonalnego i społecznego.</w:t>
      </w:r>
    </w:p>
    <w:p w14:paraId="0B130E7A"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lastRenderedPageBreak/>
        <w:t>10. Przedszkole zapewnia dzieciom bezpieczeństwo i opiekę poprzez:</w:t>
      </w:r>
    </w:p>
    <w:p w14:paraId="751F0A9A"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 bezpośrednią i stałą opiekę nad dziećmi w czasie pobytu w przedszkolu oraz w trakcie zajęć poza terenem przedszkola,</w:t>
      </w:r>
    </w:p>
    <w:p w14:paraId="42E69D32"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2) zapewnienie wzmożonego bezpieczeństwa w czasie wycieczek, co określa Regulamin spacerów i wycieczek,</w:t>
      </w:r>
    </w:p>
    <w:p w14:paraId="24296CB2"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3) zatrudnianie w każdym oddziale nauczyciela i woźnej oddziałowej, które są odpowiedzialne za zdrowie i bezpieczeństwo dzieci w czasie zajęć edukacyjnych i podczas pobytu dzieci na terenie ogrodu przedszkolnego,</w:t>
      </w:r>
    </w:p>
    <w:p w14:paraId="643BA0DC"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4) zatrudnianie w grupie 3-latków pomocy nauczyciela,</w:t>
      </w:r>
    </w:p>
    <w:p w14:paraId="5E96FA9A"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5) stwarzanie poczucia bezpieczeństwa pod względem fizycznym i psychicznym,</w:t>
      </w:r>
    </w:p>
    <w:p w14:paraId="6118C840"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6) stosowanie obowiązujących przepisów bhp i ppoż.</w:t>
      </w:r>
    </w:p>
    <w:p w14:paraId="0EC72515"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11. Dzieci są przyprowadzane i odbierane z przedszkola przez rodziców lub upoważnioną pisemnie przez nich osobę dorosłą zapewniającą dziecku pełne bezpieczeństwo .</w:t>
      </w:r>
    </w:p>
    <w:p w14:paraId="08E64457" w14:textId="77777777" w:rsidR="008A3B48" w:rsidRPr="00AC2C2B" w:rsidRDefault="008A3B48" w:rsidP="00AC2C2B">
      <w:pPr>
        <w:spacing w:before="120" w:after="0" w:line="360" w:lineRule="auto"/>
        <w:rPr>
          <w:rFonts w:eastAsia="Times New Roman" w:cstheme="minorHAnsi"/>
          <w:lang w:eastAsia="zh-CN"/>
        </w:rPr>
      </w:pPr>
      <w:r w:rsidRPr="00AC2C2B">
        <w:rPr>
          <w:rFonts w:eastAsia="Times New Roman" w:cstheme="minorHAnsi"/>
          <w:color w:val="000000"/>
          <w:lang w:eastAsia="pl-PL"/>
        </w:rPr>
        <w:t xml:space="preserve">12. </w:t>
      </w:r>
      <w:r w:rsidRPr="00AC2C2B">
        <w:rPr>
          <w:rFonts w:eastAsia="Times New Roman" w:cstheme="minorHAnsi"/>
          <w:lang w:eastAsia="zh-CN"/>
        </w:rPr>
        <w:t>Przedszkole sprawuje opiekę nad dzieckiem od momentu przekazania dziecka przez rodzica, opiekuna prawnego lub upoważnioną przez nich osobę pod opiekę wychowawcy grupy lub pod opiekę upoważnionego pracownika przedszkola, do czasu odbioru dziecka z sali lub ogrodu przez rodzica, opiekuna prawnego lub upoważnioną przez nich osobę .</w:t>
      </w:r>
    </w:p>
    <w:p w14:paraId="04D86971" w14:textId="77777777" w:rsidR="008A3B48" w:rsidRPr="00AC2C2B" w:rsidRDefault="008A3B48" w:rsidP="00AC2C2B">
      <w:pPr>
        <w:tabs>
          <w:tab w:val="left" w:pos="1134"/>
        </w:tabs>
        <w:suppressAutoHyphens/>
        <w:spacing w:after="0" w:line="360" w:lineRule="auto"/>
        <w:rPr>
          <w:rFonts w:eastAsia="Times New Roman" w:cstheme="minorHAnsi"/>
          <w:lang w:eastAsia="zh-CN"/>
        </w:rPr>
      </w:pPr>
      <w:r w:rsidRPr="00AC2C2B">
        <w:rPr>
          <w:rFonts w:eastAsia="Times New Roman" w:cstheme="minorHAnsi"/>
          <w:lang w:eastAsia="zh-CN"/>
        </w:rPr>
        <w:t xml:space="preserve">   1) dzieci powinny być przyprowadzane i odbierane z przedszkola osobiśc</w:t>
      </w:r>
      <w:r w:rsidR="00E03F2A" w:rsidRPr="00AC2C2B">
        <w:rPr>
          <w:rFonts w:eastAsia="Times New Roman" w:cstheme="minorHAnsi"/>
          <w:lang w:eastAsia="zh-CN"/>
        </w:rPr>
        <w:t xml:space="preserve">ie przez rodziców </w:t>
      </w:r>
      <w:r w:rsidRPr="00AC2C2B">
        <w:rPr>
          <w:rFonts w:eastAsia="Times New Roman" w:cstheme="minorHAnsi"/>
          <w:lang w:eastAsia="zh-CN"/>
        </w:rPr>
        <w:t>(prawnych  opiekunów ), bądź inne osoby zapewniające dzie</w:t>
      </w:r>
      <w:r w:rsidR="00E03F2A" w:rsidRPr="00AC2C2B">
        <w:rPr>
          <w:rFonts w:eastAsia="Times New Roman" w:cstheme="minorHAnsi"/>
          <w:lang w:eastAsia="zh-CN"/>
        </w:rPr>
        <w:t>cku bezpieczeństwo  upoważnione</w:t>
      </w:r>
      <w:r w:rsidRPr="00AC2C2B">
        <w:rPr>
          <w:rFonts w:eastAsia="Times New Roman" w:cstheme="minorHAnsi"/>
          <w:lang w:eastAsia="zh-CN"/>
        </w:rPr>
        <w:t xml:space="preserve"> przez rodziców,</w:t>
      </w:r>
    </w:p>
    <w:p w14:paraId="7D51D17D" w14:textId="77777777" w:rsidR="008A3B48" w:rsidRPr="00AC2C2B" w:rsidRDefault="008A3B48" w:rsidP="00AC2C2B">
      <w:pPr>
        <w:tabs>
          <w:tab w:val="left" w:pos="1134"/>
        </w:tabs>
        <w:suppressAutoHyphens/>
        <w:spacing w:after="0" w:line="360" w:lineRule="auto"/>
        <w:rPr>
          <w:rFonts w:eastAsia="Times New Roman" w:cstheme="minorHAnsi"/>
          <w:lang w:eastAsia="zh-CN"/>
        </w:rPr>
      </w:pPr>
      <w:r w:rsidRPr="00AC2C2B">
        <w:rPr>
          <w:rFonts w:eastAsia="Times New Roman" w:cstheme="minorHAnsi"/>
          <w:lang w:eastAsia="zh-CN"/>
        </w:rPr>
        <w:t xml:space="preserve">   2) pisemne upoważnienie powinno zawierać nr i serię dowodu osobistego osoby wskazanej przez rodziców oraz stopień pokrewieństwa,</w:t>
      </w:r>
    </w:p>
    <w:p w14:paraId="46DEA684" w14:textId="77777777" w:rsidR="008A3B48" w:rsidRPr="00AC2C2B" w:rsidRDefault="008A3B48" w:rsidP="00AC2C2B">
      <w:pPr>
        <w:tabs>
          <w:tab w:val="left" w:pos="1134"/>
        </w:tabs>
        <w:suppressAutoHyphens/>
        <w:spacing w:after="0" w:line="360" w:lineRule="auto"/>
        <w:rPr>
          <w:rFonts w:eastAsia="Times New Roman" w:cstheme="minorHAnsi"/>
          <w:lang w:eastAsia="zh-CN"/>
        </w:rPr>
      </w:pPr>
      <w:r w:rsidRPr="00AC2C2B">
        <w:rPr>
          <w:rFonts w:eastAsia="Times New Roman" w:cstheme="minorHAnsi"/>
          <w:lang w:eastAsia="zh-CN"/>
        </w:rPr>
        <w:t xml:space="preserve">   3) dziecko może być odbierane przez osobę upoważnioną</w:t>
      </w:r>
      <w:r w:rsidR="00E03F2A" w:rsidRPr="00AC2C2B">
        <w:rPr>
          <w:rFonts w:eastAsia="Times New Roman" w:cstheme="minorHAnsi"/>
          <w:lang w:eastAsia="zh-CN"/>
        </w:rPr>
        <w:t xml:space="preserve"> tylko za okazaniem dokumentu </w:t>
      </w:r>
      <w:r w:rsidRPr="00AC2C2B">
        <w:rPr>
          <w:rFonts w:eastAsia="Times New Roman" w:cstheme="minorHAnsi"/>
          <w:lang w:eastAsia="zh-CN"/>
        </w:rPr>
        <w:t xml:space="preserve"> tożsamości,</w:t>
      </w:r>
    </w:p>
    <w:p w14:paraId="66A6E467" w14:textId="77777777" w:rsidR="008A3B48" w:rsidRPr="00AC2C2B" w:rsidRDefault="008A3B48" w:rsidP="00AC2C2B">
      <w:pPr>
        <w:tabs>
          <w:tab w:val="left" w:pos="1134"/>
        </w:tabs>
        <w:suppressAutoHyphens/>
        <w:spacing w:after="0" w:line="360" w:lineRule="auto"/>
        <w:rPr>
          <w:rFonts w:eastAsia="Times New Roman" w:cstheme="minorHAnsi"/>
          <w:lang w:eastAsia="zh-CN"/>
        </w:rPr>
      </w:pPr>
      <w:r w:rsidRPr="00AC2C2B">
        <w:rPr>
          <w:rFonts w:eastAsia="Times New Roman" w:cstheme="minorHAnsi"/>
          <w:lang w:eastAsia="zh-CN"/>
        </w:rPr>
        <w:t xml:space="preserve">   4) rodzice ( prawni opiekunowie ) przejmują odpowiedzialność prawną za bezpieczeństwo dzieckaodbieranego z przedszkola przez upoważnioną przez nich osobę,</w:t>
      </w:r>
    </w:p>
    <w:p w14:paraId="2B952414" w14:textId="77777777" w:rsidR="008A3B48" w:rsidRPr="00AC2C2B" w:rsidRDefault="008A3B48" w:rsidP="00AC2C2B">
      <w:pPr>
        <w:tabs>
          <w:tab w:val="left" w:pos="1134"/>
        </w:tabs>
        <w:suppressAutoHyphens/>
        <w:spacing w:after="0" w:line="360" w:lineRule="auto"/>
        <w:rPr>
          <w:rFonts w:eastAsia="Times New Roman" w:cstheme="minorHAnsi"/>
          <w:lang w:eastAsia="zh-CN"/>
        </w:rPr>
      </w:pPr>
      <w:r w:rsidRPr="00AC2C2B">
        <w:rPr>
          <w:rFonts w:eastAsia="Times New Roman" w:cstheme="minorHAnsi"/>
          <w:lang w:eastAsia="zh-CN"/>
        </w:rPr>
        <w:t xml:space="preserve">   5) w przypadku odbierania dzieci przez starsze rodzeństwo – rodz</w:t>
      </w:r>
      <w:r w:rsidR="00E03F2A" w:rsidRPr="00AC2C2B">
        <w:rPr>
          <w:rFonts w:eastAsia="Times New Roman" w:cstheme="minorHAnsi"/>
          <w:lang w:eastAsia="zh-CN"/>
        </w:rPr>
        <w:t xml:space="preserve">eństwo musi mieć ukończone 12 </w:t>
      </w:r>
      <w:r w:rsidRPr="00AC2C2B">
        <w:rPr>
          <w:rFonts w:eastAsia="Times New Roman" w:cstheme="minorHAnsi"/>
          <w:lang w:eastAsia="zh-CN"/>
        </w:rPr>
        <w:t xml:space="preserve"> lat i posiadać upoważnienie na piśmie od rodzica,</w:t>
      </w:r>
    </w:p>
    <w:p w14:paraId="1395D2E2" w14:textId="6AAA5D99" w:rsidR="008A3B48" w:rsidRPr="00AC2C2B" w:rsidRDefault="008A3B48" w:rsidP="00AC2C2B">
      <w:pPr>
        <w:tabs>
          <w:tab w:val="left" w:pos="1134"/>
        </w:tabs>
        <w:suppressAutoHyphens/>
        <w:spacing w:after="0" w:line="360" w:lineRule="auto"/>
        <w:rPr>
          <w:rFonts w:eastAsia="Times New Roman" w:cstheme="minorHAnsi"/>
          <w:lang w:eastAsia="zh-CN"/>
        </w:rPr>
      </w:pPr>
      <w:r w:rsidRPr="00AC2C2B">
        <w:rPr>
          <w:rFonts w:eastAsia="Times New Roman" w:cstheme="minorHAnsi"/>
          <w:lang w:eastAsia="zh-CN"/>
        </w:rPr>
        <w:t xml:space="preserve">    6) osobom nietrzeźwym nie wolno wydać dziecka z przedszkola .</w:t>
      </w:r>
    </w:p>
    <w:p w14:paraId="35F48D24" w14:textId="50B0605C" w:rsidR="0058257A" w:rsidRPr="00AC2C2B" w:rsidRDefault="0058257A" w:rsidP="00AC2C2B">
      <w:pPr>
        <w:tabs>
          <w:tab w:val="left" w:pos="1134"/>
        </w:tabs>
        <w:suppressAutoHyphens/>
        <w:spacing w:after="0" w:line="240" w:lineRule="auto"/>
        <w:rPr>
          <w:rFonts w:eastAsia="Times New Roman" w:cstheme="minorHAnsi"/>
          <w:bCs/>
          <w:lang w:eastAsia="zh-CN"/>
        </w:rPr>
      </w:pPr>
      <w:r w:rsidRPr="00AC2C2B">
        <w:rPr>
          <w:rFonts w:eastAsia="Times New Roman" w:cstheme="minorHAnsi"/>
          <w:bCs/>
          <w:lang w:eastAsia="zh-CN"/>
        </w:rPr>
        <w:t>13. Zasady dotyczące zabezpieczenia dzieci przed wszelkimi formami krzywdzenia, zaniedbania, wykorzystania czy przemocy, opisane są w dokumencie „Standardy Ochrony Małoletnich w Miejskim Przedszkolu Nr 5 im. Jana Kilińskiego w Częstochowie”. Dokument ten zawiera opis czterech standardów ochrony małoletnich/dzieci oraz ich uszczegółowienie w postaci polityki ochrony małoletnich/dzieci przed krzywdzeniem, która opisuje w jaki sposób przedszkole będzie je wdrażać, realizować, monitorować i ewaluować.</w:t>
      </w:r>
    </w:p>
    <w:p w14:paraId="196D81D7" w14:textId="3C61F408" w:rsidR="0058257A" w:rsidRPr="00AC2C2B" w:rsidRDefault="0058257A" w:rsidP="00AC2C2B">
      <w:pPr>
        <w:tabs>
          <w:tab w:val="left" w:pos="1134"/>
        </w:tabs>
        <w:suppressAutoHyphens/>
        <w:spacing w:after="0" w:line="240" w:lineRule="auto"/>
        <w:rPr>
          <w:rFonts w:eastAsia="Times New Roman" w:cstheme="minorHAnsi"/>
          <w:bCs/>
          <w:lang w:eastAsia="zh-CN"/>
        </w:rPr>
      </w:pPr>
      <w:r w:rsidRPr="00AC2C2B">
        <w:rPr>
          <w:rFonts w:eastAsia="Times New Roman" w:cstheme="minorHAnsi"/>
          <w:bCs/>
          <w:lang w:eastAsia="zh-CN"/>
        </w:rPr>
        <w:t>Standardy ochrony małoletnich/dzieci to zasady, których przyjęcie sprawia, że dana instytucja jest bezpieczna dla małoletnich/dzieci – jej personel potrafi zidentyfikować sytuacje stwarzające ryzyko krzywdzenia małoletniego/dziecka i podjąć działania profilaktyczne oraz interwencyjne.</w:t>
      </w:r>
    </w:p>
    <w:p w14:paraId="75C7E3BE" w14:textId="651B106A"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1</w:t>
      </w:r>
      <w:r w:rsidR="0058257A" w:rsidRPr="00AC2C2B">
        <w:rPr>
          <w:rFonts w:eastAsia="Times New Roman" w:cstheme="minorHAnsi"/>
          <w:color w:val="000000"/>
          <w:lang w:eastAsia="pl-PL"/>
        </w:rPr>
        <w:t>4</w:t>
      </w:r>
      <w:r w:rsidRPr="00AC2C2B">
        <w:rPr>
          <w:rFonts w:eastAsia="Times New Roman" w:cstheme="minorHAnsi"/>
          <w:color w:val="000000"/>
          <w:lang w:eastAsia="pl-PL"/>
        </w:rPr>
        <w:t xml:space="preserve">.Rodzice lub pełnoletnia osoba upoważniona ponosi całkowitą odpowiedzialność za dziecko w drodze do przedszkola (do momentu odebrania dziecka przez pracownika przedszkola) oraz w drodze </w:t>
      </w:r>
      <w:r w:rsidRPr="00AC2C2B">
        <w:rPr>
          <w:rFonts w:eastAsia="Times New Roman" w:cstheme="minorHAnsi"/>
          <w:color w:val="000000"/>
          <w:lang w:eastAsia="pl-PL"/>
        </w:rPr>
        <w:lastRenderedPageBreak/>
        <w:t>dziecka z przedszkola do domu (od momentu odebrania dziecka od pracownika przedszkola przez rodzica).</w:t>
      </w:r>
    </w:p>
    <w:p w14:paraId="1078E058" w14:textId="0587C3C0"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1</w:t>
      </w:r>
      <w:r w:rsidR="0058257A" w:rsidRPr="00AC2C2B">
        <w:rPr>
          <w:rFonts w:eastAsia="Times New Roman" w:cstheme="minorHAnsi"/>
          <w:color w:val="000000"/>
          <w:lang w:eastAsia="pl-PL"/>
        </w:rPr>
        <w:t>5</w:t>
      </w:r>
      <w:r w:rsidRPr="00AC2C2B">
        <w:rPr>
          <w:rFonts w:eastAsia="Times New Roman" w:cstheme="minorHAnsi"/>
          <w:color w:val="000000"/>
          <w:lang w:eastAsia="pl-PL"/>
        </w:rPr>
        <w:t>.Przedszkole organizuje wczesne wspomaganie rozwoju dzieci. Ma ono na celu pobudzenie psychoruchowego, społecznego rozwoju dziecka od chwili wykrycia niepełnosprawności do momentu podjęcia nauki w szkole.</w:t>
      </w:r>
    </w:p>
    <w:p w14:paraId="08434E3D" w14:textId="2F5E21BF"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1</w:t>
      </w:r>
      <w:r w:rsidR="0058257A" w:rsidRPr="00AC2C2B">
        <w:rPr>
          <w:rFonts w:eastAsia="Times New Roman" w:cstheme="minorHAnsi"/>
          <w:color w:val="000000"/>
          <w:lang w:eastAsia="pl-PL"/>
        </w:rPr>
        <w:t>6</w:t>
      </w:r>
      <w:r w:rsidRPr="00AC2C2B">
        <w:rPr>
          <w:rFonts w:eastAsia="Times New Roman" w:cstheme="minorHAnsi"/>
          <w:color w:val="000000"/>
          <w:lang w:eastAsia="pl-PL"/>
        </w:rPr>
        <w:t>. Do zadań zespołu wczesnego wspomaganie rozwoju dzieci należy w szczególności:</w:t>
      </w:r>
    </w:p>
    <w:p w14:paraId="191D2B77"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 ustalenie, na podstawie opinii o potrzebie wczesnego wspomagania rozwoju dziecka, kierunków i harmonogramu działań w zakresie wczesnego wspomagania i wsparcia rodziny dziecka,</w:t>
      </w:r>
    </w:p>
    <w:p w14:paraId="0F193BA4"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2) nawiązanie współpracy z zakładem opieki zdrowotnej lub ośrodkiem pomocy społecznej w celu zapewnienia dziecku rehabilitacji, terapii lub innych form pomocy, stosownie do jego potrzeb,</w:t>
      </w:r>
    </w:p>
    <w:p w14:paraId="5611BA06"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3) opracowanie i realizowanie z dzieckiem i jego rodziną indywidualnego programu wczesnego wspomagania z uwzględnieniem działań wspomagających rodzinę dziecka w zakresie realizacji programu, koordynowania działań specjalistów prowadzących zajęcia z dzieckiem oraz oceniania postępów dziecka,</w:t>
      </w:r>
    </w:p>
    <w:p w14:paraId="011A61E8"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4) analizowanie skuteczności pomocy udzielanej dziecku i jego rodzinie, wprowadzanie zmian w indywidualnym programie wczesnego wspomagania, stosownie do potrzeb dziecka i jego rodziny, oraz planowanie dalszych działań w zakresie wczesnego wspomagania.</w:t>
      </w:r>
    </w:p>
    <w:p w14:paraId="6C2AC012" w14:textId="6C36C536"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1</w:t>
      </w:r>
      <w:r w:rsidR="0058257A" w:rsidRPr="00AC2C2B">
        <w:rPr>
          <w:rFonts w:eastAsia="Times New Roman" w:cstheme="minorHAnsi"/>
          <w:color w:val="000000"/>
          <w:lang w:eastAsia="pl-PL"/>
        </w:rPr>
        <w:t>7</w:t>
      </w:r>
      <w:r w:rsidRPr="00AC2C2B">
        <w:rPr>
          <w:rFonts w:eastAsia="Times New Roman" w:cstheme="minorHAnsi"/>
          <w:color w:val="000000"/>
          <w:lang w:eastAsia="pl-PL"/>
        </w:rPr>
        <w:t>. Współpraca zespołu z rodzicami to:</w:t>
      </w:r>
    </w:p>
    <w:p w14:paraId="3F17549F"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 udzielanie pomocy w zakresie kształtowania postaw i zachowań w kontaktach z dzieckiem: wzmacnianie więzi emocjonalnej pomiędzy rodzicami i dzieckiem, rozpoznawanie zachowań dziecka i utrwalanie właściwych reakcji na te zachowania,</w:t>
      </w:r>
    </w:p>
    <w:p w14:paraId="7D16344B"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2) udzielanie instruktażu i porad oraz prowadzenie konsultacji w zakresie pracy z dzieckiem,</w:t>
      </w:r>
    </w:p>
    <w:p w14:paraId="57E12DF6"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3) pomoc w przystosowaniu warunków w środowisku domowym do potrzeb dziecka oraz w pozyskaniu i wykorzystaniu w pracy z dzieckiem odpowiednich środków dydaktycznych i niezbędnego sprzętu.</w:t>
      </w:r>
    </w:p>
    <w:p w14:paraId="74AD1500" w14:textId="77777777" w:rsidR="008A3B48" w:rsidRPr="00AC2C2B" w:rsidRDefault="008A3B48" w:rsidP="00AC2C2B">
      <w:pPr>
        <w:spacing w:before="120" w:after="0" w:line="240" w:lineRule="auto"/>
        <w:ind w:left="284"/>
        <w:rPr>
          <w:rFonts w:eastAsia="Times New Roman" w:cstheme="minorHAnsi"/>
          <w:color w:val="000000"/>
          <w:lang w:eastAsia="pl-PL"/>
        </w:rPr>
      </w:pPr>
    </w:p>
    <w:p w14:paraId="2F0B8AA6"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 4</w:t>
      </w:r>
    </w:p>
    <w:p w14:paraId="68D2E0A3"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1. Przedszkole organizuje i udziela pomocy psychologiczno-pedagogicznej dzieciom uczęszczającym do przedszkola, ich rodzicom oraz nauczycielom .</w:t>
      </w:r>
    </w:p>
    <w:p w14:paraId="7D00C15A"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2. Pomoc psychologiczno-pedagogiczna udzielana w przedszkolu polega na wspieraniu rodziców oraz nauczycieli w rozwiązywaniu problemów wychowawczych i dydaktycznych oraz rozwijaniu ich umiejętności wychowawczych w celu zwiększenia efektywności pomocy psychologiczno-pedagogicznej dla dzieci.</w:t>
      </w:r>
    </w:p>
    <w:p w14:paraId="2106885E"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3. Pomocy psychologiczno-pedagogicznej udzielają dzieciom nauczyciele, oraz specjali</w:t>
      </w:r>
      <w:r w:rsidR="00A21B87" w:rsidRPr="00AC2C2B">
        <w:rPr>
          <w:rFonts w:eastAsia="Times New Roman" w:cstheme="minorHAnsi"/>
          <w:color w:val="000000"/>
          <w:lang w:eastAsia="pl-PL"/>
        </w:rPr>
        <w:t>ści, w szczególności psycholog, pedagog, logopeda</w:t>
      </w:r>
      <w:r w:rsidRPr="00AC2C2B">
        <w:rPr>
          <w:rFonts w:eastAsia="Times New Roman" w:cstheme="minorHAnsi"/>
          <w:color w:val="000000"/>
          <w:lang w:eastAsia="pl-PL"/>
        </w:rPr>
        <w:t>.</w:t>
      </w:r>
    </w:p>
    <w:p w14:paraId="12AA3C91" w14:textId="77777777" w:rsidR="008A3B48" w:rsidRPr="00AC2C2B" w:rsidRDefault="008A3B48" w:rsidP="00AC2C2B">
      <w:pPr>
        <w:spacing w:before="120" w:after="0" w:line="240" w:lineRule="auto"/>
        <w:rPr>
          <w:rFonts w:eastAsia="Times New Roman" w:cstheme="minorHAnsi"/>
          <w:b/>
          <w:color w:val="000000"/>
          <w:lang w:eastAsia="pl-PL"/>
        </w:rPr>
      </w:pPr>
      <w:r w:rsidRPr="00AC2C2B">
        <w:rPr>
          <w:rFonts w:eastAsia="Times New Roman" w:cstheme="minorHAnsi"/>
          <w:color w:val="000000"/>
          <w:lang w:eastAsia="pl-PL"/>
        </w:rPr>
        <w:t xml:space="preserve">4. Pomoc psychologiczno-pedagogiczna jest udzielana w trakcie bieżącej pracy z dzieckiem oraz w formie: </w:t>
      </w:r>
    </w:p>
    <w:p w14:paraId="27E245EB"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 zajęć specjalistycznych: korekcyjno-kompensacyjnych, logopedycznych oraz innych zajęć o charakterze terapeutycznym,</w:t>
      </w:r>
    </w:p>
    <w:p w14:paraId="2EA10789"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2) porad i konsultacji,</w:t>
      </w:r>
    </w:p>
    <w:p w14:paraId="72AAF154"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3) zajęć rozwijających uzdolnienia,</w:t>
      </w:r>
    </w:p>
    <w:p w14:paraId="22F90633"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lastRenderedPageBreak/>
        <w:t>4) zindywidualizowanej ścieżki realizacji obowiązkowego rocznego przygotowania przedszkolnego .</w:t>
      </w:r>
    </w:p>
    <w:p w14:paraId="466F8E8B"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5. Pomoc psychologiczno-pedagogiczna jest udzielana rodzicom dzieci i nauczycielom w formie porad, konsultacji, warsztatów i szkoleń.</w:t>
      </w:r>
    </w:p>
    <w:p w14:paraId="40BC574B" w14:textId="77777777" w:rsidR="00A8176C"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6. Wsparcie merytoryczne dla nauczycieli i specjalistów udzielających pomocy psychologiczno-pedagogicznej w przedszkolu zapewniają poradnie psychologiczno-pedagogiczne oraz placówki doskonalenia nauczycieli.</w:t>
      </w:r>
    </w:p>
    <w:p w14:paraId="146DA833" w14:textId="77777777" w:rsidR="00536D73" w:rsidRPr="00AC2C2B" w:rsidRDefault="00536D73" w:rsidP="00AC2C2B">
      <w:pPr>
        <w:spacing w:before="120" w:after="0" w:line="240" w:lineRule="auto"/>
        <w:rPr>
          <w:rFonts w:eastAsia="Times New Roman" w:cstheme="minorHAnsi"/>
          <w:color w:val="000000"/>
          <w:lang w:eastAsia="pl-PL"/>
        </w:rPr>
      </w:pPr>
    </w:p>
    <w:p w14:paraId="4DDA58BC" w14:textId="77777777" w:rsidR="008A3B48" w:rsidRPr="00AC2C2B" w:rsidRDefault="008A3B48" w:rsidP="00AC2C2B">
      <w:pPr>
        <w:tabs>
          <w:tab w:val="left" w:pos="709"/>
        </w:tabs>
        <w:suppressAutoHyphens/>
        <w:spacing w:after="0" w:line="240" w:lineRule="auto"/>
        <w:rPr>
          <w:rFonts w:eastAsia="Times New Roman" w:cstheme="minorHAnsi"/>
          <w:lang w:eastAsia="zh-CN"/>
        </w:rPr>
      </w:pPr>
      <w:r w:rsidRPr="00AC2C2B">
        <w:rPr>
          <w:rFonts w:eastAsia="Times New Roman" w:cstheme="minorHAnsi"/>
          <w:lang w:eastAsia="zh-CN"/>
        </w:rPr>
        <w:t xml:space="preserve">7.W przedszkolu przestrzega się praw dziecka zgodnie z Konwencją o Prawach Dziecka. </w:t>
      </w:r>
      <w:r w:rsidRPr="00AC2C2B">
        <w:rPr>
          <w:rFonts w:eastAsia="Times New Roman" w:cstheme="minorHAnsi"/>
          <w:lang w:eastAsia="zh-CN"/>
        </w:rPr>
        <w:br/>
        <w:t xml:space="preserve">    Szanuje się prawo dziecka do indywidualnej linii rozwoju: </w:t>
      </w:r>
    </w:p>
    <w:p w14:paraId="4C8B0494" w14:textId="77777777" w:rsidR="008A3B48" w:rsidRPr="00AC2C2B" w:rsidRDefault="008A3B48" w:rsidP="00AC2C2B">
      <w:pPr>
        <w:pStyle w:val="Akapitzlist"/>
        <w:numPr>
          <w:ilvl w:val="0"/>
          <w:numId w:val="2"/>
        </w:numPr>
        <w:tabs>
          <w:tab w:val="left" w:pos="1134"/>
        </w:tabs>
        <w:suppressAutoHyphens/>
        <w:rPr>
          <w:rFonts w:asciiTheme="minorHAnsi" w:hAnsiTheme="minorHAnsi" w:cstheme="minorHAnsi"/>
          <w:sz w:val="22"/>
          <w:szCs w:val="22"/>
          <w:lang w:eastAsia="zh-CN"/>
        </w:rPr>
      </w:pPr>
      <w:r w:rsidRPr="00AC2C2B">
        <w:rPr>
          <w:rFonts w:asciiTheme="minorHAnsi" w:hAnsiTheme="minorHAnsi" w:cstheme="minorHAnsi"/>
          <w:sz w:val="22"/>
          <w:szCs w:val="22"/>
          <w:lang w:eastAsia="zh-CN"/>
        </w:rPr>
        <w:t xml:space="preserve">pracę wychowawczo - dydaktyczną prowadzi się na poziomie zgodnym z poziomem rozwoju i indywidualnymi potrzebami dziecka, </w:t>
      </w:r>
    </w:p>
    <w:p w14:paraId="0C3B8B45" w14:textId="77777777" w:rsidR="008A3B48" w:rsidRPr="00AC2C2B" w:rsidRDefault="008A3B48" w:rsidP="00AC2C2B">
      <w:pPr>
        <w:numPr>
          <w:ilvl w:val="0"/>
          <w:numId w:val="2"/>
        </w:num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 xml:space="preserve">wzmacnia się u dzieci poczucie własnej godności i wartości. </w:t>
      </w:r>
    </w:p>
    <w:p w14:paraId="635A7FF3" w14:textId="77777777" w:rsidR="008A3B48" w:rsidRPr="00AC2C2B" w:rsidRDefault="008A3B48" w:rsidP="00AC2C2B">
      <w:pPr>
        <w:numPr>
          <w:ilvl w:val="0"/>
          <w:numId w:val="2"/>
        </w:num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szanuje się wszystkie dzieci niezależnie od rasy, pochodzenia, wyznania, zdolności czy ułomności, w przedszkolu nie stosuje się kar cielesnych i reaguje na krzywdę wyrządzaną dziecku przez innych</w:t>
      </w:r>
    </w:p>
    <w:p w14:paraId="21EB7BB9" w14:textId="77777777" w:rsidR="00AC4CB0" w:rsidRPr="00AC2C2B" w:rsidRDefault="00AC4CB0" w:rsidP="00AC2C2B">
      <w:pPr>
        <w:spacing w:before="120" w:after="0" w:line="240" w:lineRule="auto"/>
        <w:rPr>
          <w:rFonts w:eastAsia="Times New Roman" w:cstheme="minorHAnsi"/>
          <w:b/>
          <w:color w:val="000000"/>
          <w:lang w:eastAsia="pl-PL"/>
        </w:rPr>
      </w:pPr>
    </w:p>
    <w:p w14:paraId="61F63801" w14:textId="77777777" w:rsidR="008A3B48" w:rsidRPr="00AC2C2B" w:rsidRDefault="008A3B48" w:rsidP="00AC2C2B">
      <w:pPr>
        <w:spacing w:before="120" w:after="0" w:line="240" w:lineRule="auto"/>
        <w:rPr>
          <w:rFonts w:eastAsia="Times New Roman" w:cstheme="minorHAnsi"/>
          <w:b/>
          <w:color w:val="000000"/>
          <w:lang w:eastAsia="pl-PL"/>
        </w:rPr>
      </w:pPr>
      <w:r w:rsidRPr="00AC2C2B">
        <w:rPr>
          <w:rFonts w:eastAsia="Times New Roman" w:cstheme="minorHAnsi"/>
          <w:b/>
          <w:color w:val="000000"/>
          <w:lang w:eastAsia="pl-PL"/>
        </w:rPr>
        <w:t>ROZDZIAŁ III</w:t>
      </w:r>
    </w:p>
    <w:p w14:paraId="3DCF695D"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b/>
          <w:color w:val="000000"/>
          <w:lang w:eastAsia="pl-PL"/>
        </w:rPr>
        <w:t>ORGA</w:t>
      </w:r>
      <w:r w:rsidR="00324235" w:rsidRPr="00AC2C2B">
        <w:rPr>
          <w:rFonts w:eastAsia="Times New Roman" w:cstheme="minorHAnsi"/>
          <w:b/>
          <w:color w:val="000000"/>
          <w:lang w:eastAsia="pl-PL"/>
        </w:rPr>
        <w:t xml:space="preserve">NY PRZEDSZKOLA </w:t>
      </w:r>
    </w:p>
    <w:p w14:paraId="5909D6F2" w14:textId="77777777" w:rsidR="008A3B48" w:rsidRPr="00AC2C2B" w:rsidRDefault="008A3B48" w:rsidP="00AC2C2B">
      <w:pPr>
        <w:spacing w:before="120" w:after="0" w:line="240" w:lineRule="auto"/>
        <w:rPr>
          <w:rFonts w:eastAsia="Times New Roman" w:cstheme="minorHAnsi"/>
          <w:color w:val="000000"/>
          <w:lang w:eastAsia="pl-PL"/>
        </w:rPr>
      </w:pPr>
    </w:p>
    <w:p w14:paraId="6987EAA9" w14:textId="77777777" w:rsidR="00324235" w:rsidRPr="00AC2C2B" w:rsidRDefault="00324235"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 5</w:t>
      </w:r>
    </w:p>
    <w:p w14:paraId="1E42530D" w14:textId="77777777" w:rsidR="00324235" w:rsidRPr="00AC2C2B" w:rsidRDefault="00324235" w:rsidP="00AC2C2B">
      <w:pPr>
        <w:spacing w:before="120" w:after="0" w:line="240" w:lineRule="auto"/>
        <w:rPr>
          <w:rFonts w:eastAsia="Times New Roman" w:cstheme="minorHAnsi"/>
          <w:b/>
          <w:color w:val="000000"/>
          <w:lang w:eastAsia="pl-PL"/>
        </w:rPr>
      </w:pPr>
    </w:p>
    <w:p w14:paraId="7178E4A6" w14:textId="77777777" w:rsidR="00324235" w:rsidRPr="00AC2C2B" w:rsidRDefault="00324235" w:rsidP="00AC2C2B">
      <w:pPr>
        <w:pStyle w:val="Bezodstpw"/>
        <w:numPr>
          <w:ilvl w:val="0"/>
          <w:numId w:val="25"/>
        </w:numPr>
        <w:ind w:left="708"/>
        <w:rPr>
          <w:rFonts w:cstheme="minorHAnsi"/>
        </w:rPr>
      </w:pPr>
      <w:r w:rsidRPr="00AC2C2B">
        <w:rPr>
          <w:rFonts w:cstheme="minorHAnsi"/>
        </w:rPr>
        <w:t>Organami przedszkola są:</w:t>
      </w:r>
    </w:p>
    <w:p w14:paraId="45E8A6B8" w14:textId="77777777" w:rsidR="00324235" w:rsidRPr="00AC2C2B" w:rsidRDefault="00324235" w:rsidP="00AC2C2B">
      <w:pPr>
        <w:pStyle w:val="Bezodstpw"/>
        <w:numPr>
          <w:ilvl w:val="0"/>
          <w:numId w:val="26"/>
        </w:numPr>
        <w:ind w:left="708"/>
        <w:rPr>
          <w:rFonts w:cstheme="minorHAnsi"/>
        </w:rPr>
      </w:pPr>
      <w:r w:rsidRPr="00AC2C2B">
        <w:rPr>
          <w:rFonts w:cstheme="minorHAnsi"/>
        </w:rPr>
        <w:t>Dyrektor przedszkola,</w:t>
      </w:r>
    </w:p>
    <w:p w14:paraId="0950C8C6" w14:textId="77777777" w:rsidR="00324235" w:rsidRPr="00AC2C2B" w:rsidRDefault="00324235" w:rsidP="00AC2C2B">
      <w:pPr>
        <w:pStyle w:val="Bezodstpw"/>
        <w:numPr>
          <w:ilvl w:val="0"/>
          <w:numId w:val="26"/>
        </w:numPr>
        <w:ind w:left="708"/>
        <w:rPr>
          <w:rFonts w:cstheme="minorHAnsi"/>
        </w:rPr>
      </w:pPr>
      <w:r w:rsidRPr="00AC2C2B">
        <w:rPr>
          <w:rFonts w:cstheme="minorHAnsi"/>
        </w:rPr>
        <w:t>Rada Pedagogiczna,</w:t>
      </w:r>
    </w:p>
    <w:p w14:paraId="7B3304EE" w14:textId="77777777" w:rsidR="00324235" w:rsidRPr="00AC2C2B" w:rsidRDefault="00324235" w:rsidP="00AC2C2B">
      <w:pPr>
        <w:pStyle w:val="Bezodstpw"/>
        <w:numPr>
          <w:ilvl w:val="0"/>
          <w:numId w:val="26"/>
        </w:numPr>
        <w:ind w:left="708"/>
        <w:rPr>
          <w:rFonts w:cstheme="minorHAnsi"/>
        </w:rPr>
      </w:pPr>
      <w:r w:rsidRPr="00AC2C2B">
        <w:rPr>
          <w:rFonts w:cstheme="minorHAnsi"/>
        </w:rPr>
        <w:t>Rada Rodziców;</w:t>
      </w:r>
    </w:p>
    <w:p w14:paraId="6F5116B8" w14:textId="77777777" w:rsidR="00324235" w:rsidRPr="00AC2C2B" w:rsidRDefault="00324235" w:rsidP="00AC2C2B">
      <w:pPr>
        <w:pStyle w:val="Bezodstpw"/>
        <w:ind w:left="348"/>
        <w:rPr>
          <w:rFonts w:cstheme="minorHAnsi"/>
        </w:rPr>
      </w:pPr>
    </w:p>
    <w:p w14:paraId="14E17F37" w14:textId="77777777" w:rsidR="00324235" w:rsidRPr="00AC2C2B" w:rsidRDefault="00324235" w:rsidP="00AC2C2B">
      <w:pPr>
        <w:pStyle w:val="Bezodstpw"/>
        <w:ind w:left="708"/>
        <w:rPr>
          <w:rFonts w:cstheme="minorHAnsi"/>
        </w:rPr>
      </w:pPr>
    </w:p>
    <w:p w14:paraId="29DA29E3" w14:textId="77777777" w:rsidR="00324235" w:rsidRPr="00AC2C2B" w:rsidRDefault="00324235" w:rsidP="00AC2C2B">
      <w:pPr>
        <w:pStyle w:val="Bezodstpw"/>
        <w:numPr>
          <w:ilvl w:val="0"/>
          <w:numId w:val="25"/>
        </w:numPr>
        <w:ind w:left="708"/>
        <w:rPr>
          <w:rFonts w:cstheme="minorHAnsi"/>
          <w:b/>
        </w:rPr>
      </w:pPr>
      <w:r w:rsidRPr="00AC2C2B">
        <w:rPr>
          <w:rFonts w:cstheme="minorHAnsi"/>
          <w:b/>
        </w:rPr>
        <w:t>Dyrektor przedszkola:</w:t>
      </w:r>
    </w:p>
    <w:p w14:paraId="3185B931" w14:textId="77777777" w:rsidR="00324235" w:rsidRPr="00AC2C2B" w:rsidRDefault="00324235" w:rsidP="00AC2C2B">
      <w:pPr>
        <w:pStyle w:val="Bezodstpw"/>
        <w:numPr>
          <w:ilvl w:val="0"/>
          <w:numId w:val="27"/>
        </w:numPr>
        <w:ind w:left="708"/>
        <w:rPr>
          <w:rFonts w:cstheme="minorHAnsi"/>
        </w:rPr>
      </w:pPr>
      <w:r w:rsidRPr="00AC2C2B">
        <w:rPr>
          <w:rFonts w:cstheme="minorHAnsi"/>
        </w:rPr>
        <w:t>kieruje bieżącą działalnością przedszkola i reprezentuje je na zewnątrz,</w:t>
      </w:r>
    </w:p>
    <w:p w14:paraId="721E4A77" w14:textId="77777777" w:rsidR="00324235" w:rsidRPr="00AC2C2B" w:rsidRDefault="00324235" w:rsidP="00AC2C2B">
      <w:pPr>
        <w:pStyle w:val="Bezodstpw"/>
        <w:numPr>
          <w:ilvl w:val="0"/>
          <w:numId w:val="27"/>
        </w:numPr>
        <w:ind w:left="708"/>
        <w:rPr>
          <w:rFonts w:cstheme="minorHAnsi"/>
        </w:rPr>
      </w:pPr>
      <w:r w:rsidRPr="00AC2C2B">
        <w:rPr>
          <w:rFonts w:cstheme="minorHAnsi"/>
        </w:rPr>
        <w:t>odpowiada za zapewnienie bezpieczeństwa dzieciom i nauczycielom w  czasie zajęć organizowanych przez przedszkole,</w:t>
      </w:r>
    </w:p>
    <w:p w14:paraId="0F1BA3E1" w14:textId="77777777" w:rsidR="00324235" w:rsidRPr="00AC2C2B" w:rsidRDefault="00324235" w:rsidP="00AC2C2B">
      <w:pPr>
        <w:pStyle w:val="Bezodstpw"/>
        <w:numPr>
          <w:ilvl w:val="0"/>
          <w:numId w:val="27"/>
        </w:numPr>
        <w:ind w:left="708"/>
        <w:rPr>
          <w:rFonts w:cstheme="minorHAnsi"/>
        </w:rPr>
      </w:pPr>
      <w:r w:rsidRPr="00AC2C2B">
        <w:rPr>
          <w:rFonts w:cstheme="minorHAnsi"/>
        </w:rPr>
        <w:t>odpowiada za dydaktyczny i wychowawczy poziom przedszkola,</w:t>
      </w:r>
    </w:p>
    <w:p w14:paraId="326AB0E7" w14:textId="77777777" w:rsidR="00324235" w:rsidRPr="00AC2C2B" w:rsidRDefault="00324235" w:rsidP="00AC2C2B">
      <w:pPr>
        <w:pStyle w:val="Bezodstpw"/>
        <w:numPr>
          <w:ilvl w:val="0"/>
          <w:numId w:val="27"/>
        </w:numPr>
        <w:ind w:left="708"/>
        <w:rPr>
          <w:rFonts w:cstheme="minorHAnsi"/>
        </w:rPr>
      </w:pPr>
      <w:r w:rsidRPr="00AC2C2B">
        <w:rPr>
          <w:rFonts w:cstheme="minorHAnsi"/>
        </w:rPr>
        <w:t>dokonuje oceny pracy nauczycieli i oceny ich dorobku zawodowego w związku z uzyskiwaniem kolejnych stopni awansu zawodowego,</w:t>
      </w:r>
    </w:p>
    <w:p w14:paraId="4211504E" w14:textId="77777777" w:rsidR="00324235" w:rsidRPr="00AC2C2B" w:rsidRDefault="00324235" w:rsidP="00AC2C2B">
      <w:pPr>
        <w:pStyle w:val="Bezodstpw"/>
        <w:numPr>
          <w:ilvl w:val="0"/>
          <w:numId w:val="27"/>
        </w:numPr>
        <w:ind w:left="708"/>
        <w:rPr>
          <w:rFonts w:cstheme="minorHAnsi"/>
        </w:rPr>
      </w:pPr>
      <w:r w:rsidRPr="00AC2C2B">
        <w:rPr>
          <w:rFonts w:cstheme="minorHAnsi"/>
        </w:rPr>
        <w:t>nadaje stopnień awansu nauczyciela kontraktowego lub podejmuje decyzje administracyjna o nie nadaniu  awansu nauczyciela kontraktowego,</w:t>
      </w:r>
    </w:p>
    <w:p w14:paraId="2D4297A1" w14:textId="77777777" w:rsidR="00324235" w:rsidRPr="00AC2C2B" w:rsidRDefault="00324235" w:rsidP="00AC2C2B">
      <w:pPr>
        <w:pStyle w:val="Bezodstpw"/>
        <w:numPr>
          <w:ilvl w:val="0"/>
          <w:numId w:val="27"/>
        </w:numPr>
        <w:ind w:left="708"/>
        <w:rPr>
          <w:rFonts w:cstheme="minorHAnsi"/>
        </w:rPr>
      </w:pPr>
      <w:r w:rsidRPr="00AC2C2B">
        <w:rPr>
          <w:rFonts w:cstheme="minorHAnsi"/>
        </w:rPr>
        <w:t>organizuje i prowadzi nadzór nad wszystkimi obszarami pracy przedszkola i 2 razy w roku przedstawia wyniki pozostałym organom przedszkola,</w:t>
      </w:r>
    </w:p>
    <w:p w14:paraId="6EBFC66A" w14:textId="77777777" w:rsidR="00324235" w:rsidRPr="00AC2C2B" w:rsidRDefault="00324235" w:rsidP="00AC2C2B">
      <w:pPr>
        <w:pStyle w:val="Bezodstpw"/>
        <w:numPr>
          <w:ilvl w:val="0"/>
          <w:numId w:val="27"/>
        </w:numPr>
        <w:ind w:left="708"/>
        <w:rPr>
          <w:rFonts w:cstheme="minorHAnsi"/>
        </w:rPr>
      </w:pPr>
      <w:r w:rsidRPr="00AC2C2B">
        <w:rPr>
          <w:rFonts w:cstheme="minorHAnsi"/>
        </w:rPr>
        <w:t>sprawuje opiekę nad wychowankami oraz stwarza warunki do ich harmonijnego rozwoju psychofizycznego,</w:t>
      </w:r>
    </w:p>
    <w:p w14:paraId="4E2BC2EC" w14:textId="77777777" w:rsidR="00324235" w:rsidRPr="00AC2C2B" w:rsidRDefault="00324235" w:rsidP="00AC2C2B">
      <w:pPr>
        <w:pStyle w:val="Bezodstpw"/>
        <w:numPr>
          <w:ilvl w:val="0"/>
          <w:numId w:val="27"/>
        </w:numPr>
        <w:ind w:left="708"/>
        <w:rPr>
          <w:rFonts w:cstheme="minorHAnsi"/>
        </w:rPr>
      </w:pPr>
      <w:r w:rsidRPr="00AC2C2B">
        <w:rPr>
          <w:rFonts w:cstheme="minorHAnsi"/>
        </w:rPr>
        <w:t>współpracuje z radą pedagogiczną i radą rodziców,</w:t>
      </w:r>
    </w:p>
    <w:p w14:paraId="7FE1BFA8" w14:textId="77777777" w:rsidR="00324235" w:rsidRPr="00AC2C2B" w:rsidRDefault="00324235" w:rsidP="00AC2C2B">
      <w:pPr>
        <w:pStyle w:val="Bezodstpw"/>
        <w:numPr>
          <w:ilvl w:val="0"/>
          <w:numId w:val="27"/>
        </w:numPr>
        <w:ind w:left="708"/>
        <w:rPr>
          <w:rFonts w:cstheme="minorHAnsi"/>
        </w:rPr>
      </w:pPr>
      <w:r w:rsidRPr="00AC2C2B">
        <w:rPr>
          <w:rFonts w:cstheme="minorHAnsi"/>
        </w:rPr>
        <w:t>zapewnia pomoc nauczycielom w realizacji ich zadań i w ich doskonaleniu zawodowym lub podnoszeniu kwalifikacji,</w:t>
      </w:r>
    </w:p>
    <w:p w14:paraId="12828DC4" w14:textId="77777777" w:rsidR="00324235" w:rsidRPr="00AC2C2B" w:rsidRDefault="00324235" w:rsidP="00AC2C2B">
      <w:pPr>
        <w:pStyle w:val="Bezodstpw"/>
        <w:numPr>
          <w:ilvl w:val="0"/>
          <w:numId w:val="27"/>
        </w:numPr>
        <w:ind w:left="708"/>
        <w:rPr>
          <w:rFonts w:cstheme="minorHAnsi"/>
        </w:rPr>
      </w:pPr>
      <w:r w:rsidRPr="00AC2C2B">
        <w:rPr>
          <w:rFonts w:cstheme="minorHAnsi"/>
        </w:rPr>
        <w:t>zapewnia, w miarę możliwości, odpowiednie warunki organizacyjne do realizacji zadań wychowawczo-dydaktycznych i opiekuńczych,</w:t>
      </w:r>
    </w:p>
    <w:p w14:paraId="358543E3" w14:textId="77777777" w:rsidR="00324235" w:rsidRPr="00AC2C2B" w:rsidRDefault="00324235" w:rsidP="00AC2C2B">
      <w:pPr>
        <w:pStyle w:val="Bezodstpw"/>
        <w:numPr>
          <w:ilvl w:val="0"/>
          <w:numId w:val="27"/>
        </w:numPr>
        <w:ind w:left="708"/>
        <w:rPr>
          <w:rFonts w:cstheme="minorHAnsi"/>
        </w:rPr>
      </w:pPr>
      <w:r w:rsidRPr="00AC2C2B">
        <w:rPr>
          <w:rFonts w:cstheme="minorHAnsi"/>
        </w:rPr>
        <w:t>realizuje zadania zgodnie z uchwałami rady pedagogicznej oraz zarządzeniami organów nadzorujących przedszkole,</w:t>
      </w:r>
    </w:p>
    <w:p w14:paraId="548A3155" w14:textId="77777777" w:rsidR="00324235" w:rsidRPr="00AC2C2B" w:rsidRDefault="00324235" w:rsidP="00AC2C2B">
      <w:pPr>
        <w:pStyle w:val="Bezodstpw"/>
        <w:numPr>
          <w:ilvl w:val="0"/>
          <w:numId w:val="27"/>
        </w:numPr>
        <w:ind w:left="708"/>
        <w:rPr>
          <w:rFonts w:cstheme="minorHAnsi"/>
        </w:rPr>
      </w:pPr>
      <w:r w:rsidRPr="00AC2C2B">
        <w:rPr>
          <w:rFonts w:cstheme="minorHAnsi"/>
        </w:rPr>
        <w:lastRenderedPageBreak/>
        <w:t>ma prawo wstrzymywania realizacji uchwał rady pedagogicznej, jeśli są one niezgodne z prawem oświatowym,</w:t>
      </w:r>
    </w:p>
    <w:p w14:paraId="549369DC" w14:textId="77777777" w:rsidR="00324235" w:rsidRPr="00AC2C2B" w:rsidRDefault="00324235" w:rsidP="00AC2C2B">
      <w:pPr>
        <w:pStyle w:val="Bezodstpw"/>
        <w:numPr>
          <w:ilvl w:val="0"/>
          <w:numId w:val="27"/>
        </w:numPr>
        <w:ind w:left="708"/>
        <w:rPr>
          <w:rFonts w:cstheme="minorHAnsi"/>
        </w:rPr>
      </w:pPr>
      <w:r w:rsidRPr="00AC2C2B">
        <w:rPr>
          <w:rFonts w:cstheme="minorHAnsi"/>
        </w:rPr>
        <w:t>dysponuje środkami określonymi w planie finansowym przedszkola i ponosi odpowiedzialność za ich prawidłowe wykorzystanie, a także za administracyjną, finansową i gospodarczą obsługę przedszkola,</w:t>
      </w:r>
    </w:p>
    <w:p w14:paraId="365110E9" w14:textId="77777777" w:rsidR="00324235" w:rsidRPr="00AC2C2B" w:rsidRDefault="00324235" w:rsidP="00AC2C2B">
      <w:pPr>
        <w:pStyle w:val="Bezodstpw"/>
        <w:numPr>
          <w:ilvl w:val="0"/>
          <w:numId w:val="27"/>
        </w:numPr>
        <w:ind w:left="708"/>
        <w:rPr>
          <w:rFonts w:cstheme="minorHAnsi"/>
        </w:rPr>
      </w:pPr>
      <w:r w:rsidRPr="00AC2C2B">
        <w:rPr>
          <w:rFonts w:cstheme="minorHAnsi"/>
        </w:rPr>
        <w:t>wykonuje inne zadania wynikające z przepisów szczegółowych,</w:t>
      </w:r>
    </w:p>
    <w:p w14:paraId="5F029B60" w14:textId="77777777" w:rsidR="00324235" w:rsidRPr="00AC2C2B" w:rsidRDefault="00324235" w:rsidP="00AC2C2B">
      <w:pPr>
        <w:pStyle w:val="Bezodstpw"/>
        <w:numPr>
          <w:ilvl w:val="0"/>
          <w:numId w:val="27"/>
        </w:numPr>
        <w:ind w:left="708"/>
        <w:rPr>
          <w:rFonts w:cstheme="minorHAnsi"/>
        </w:rPr>
      </w:pPr>
      <w:r w:rsidRPr="00AC2C2B">
        <w:rPr>
          <w:rFonts w:cstheme="minorHAnsi"/>
        </w:rPr>
        <w:t>współdziała ze szkołami wyższymi oraz z zakładami kształcenia nauczycieli                      w organizacji praktyk pedagogicznych,</w:t>
      </w:r>
    </w:p>
    <w:p w14:paraId="020F9ED3" w14:textId="77777777" w:rsidR="00324235" w:rsidRPr="00AC2C2B" w:rsidRDefault="00324235" w:rsidP="00AC2C2B">
      <w:pPr>
        <w:pStyle w:val="Bezodstpw"/>
        <w:numPr>
          <w:ilvl w:val="0"/>
          <w:numId w:val="27"/>
        </w:numPr>
        <w:ind w:left="708"/>
        <w:rPr>
          <w:rFonts w:cstheme="minorHAnsi"/>
        </w:rPr>
      </w:pPr>
      <w:r w:rsidRPr="00AC2C2B">
        <w:rPr>
          <w:rFonts w:cstheme="minorHAnsi"/>
        </w:rPr>
        <w:t>zatrudnia i zwalnia nauczycieli i innych pracowników przedszkola,</w:t>
      </w:r>
    </w:p>
    <w:p w14:paraId="2C4CBC2D" w14:textId="77777777" w:rsidR="00324235" w:rsidRPr="00AC2C2B" w:rsidRDefault="00324235" w:rsidP="00AC2C2B">
      <w:pPr>
        <w:pStyle w:val="Bezodstpw"/>
        <w:numPr>
          <w:ilvl w:val="0"/>
          <w:numId w:val="27"/>
        </w:numPr>
        <w:ind w:left="708"/>
        <w:rPr>
          <w:rFonts w:cstheme="minorHAnsi"/>
        </w:rPr>
      </w:pPr>
      <w:r w:rsidRPr="00AC2C2B">
        <w:rPr>
          <w:rFonts w:cstheme="minorHAnsi"/>
        </w:rPr>
        <w:t>przyznaje nagrody i wymierza kary porządkowe pracownikom placówki,</w:t>
      </w:r>
    </w:p>
    <w:p w14:paraId="16DBD4AF" w14:textId="77777777" w:rsidR="00324235" w:rsidRPr="00AC2C2B" w:rsidRDefault="00324235" w:rsidP="00AC2C2B">
      <w:pPr>
        <w:pStyle w:val="Bezodstpw"/>
        <w:numPr>
          <w:ilvl w:val="0"/>
          <w:numId w:val="27"/>
        </w:numPr>
        <w:ind w:left="708"/>
        <w:rPr>
          <w:rFonts w:cstheme="minorHAnsi"/>
        </w:rPr>
      </w:pPr>
      <w:r w:rsidRPr="00AC2C2B">
        <w:rPr>
          <w:rFonts w:cstheme="minorHAnsi"/>
        </w:rPr>
        <w:t>występuje z wnioskami, po zasięgnięciu opinii rady pedagogicznej, w sprawach odznaczeń, nagród i innych wyróżnień dla nauczycieli oraz pozostałych pracowników przedszkola,</w:t>
      </w:r>
    </w:p>
    <w:p w14:paraId="0A7AE8E3" w14:textId="77777777" w:rsidR="00324235" w:rsidRPr="00AC2C2B" w:rsidRDefault="00324235" w:rsidP="00AC2C2B">
      <w:pPr>
        <w:pStyle w:val="Bezodstpw"/>
        <w:numPr>
          <w:ilvl w:val="0"/>
          <w:numId w:val="27"/>
        </w:numPr>
        <w:ind w:left="708"/>
        <w:rPr>
          <w:rFonts w:cstheme="minorHAnsi"/>
        </w:rPr>
      </w:pPr>
      <w:r w:rsidRPr="00AC2C2B">
        <w:rPr>
          <w:rFonts w:cstheme="minorHAnsi"/>
        </w:rPr>
        <w:t>kontroluje spełnianie odbycia obowiązku rocznego przygotowania przedszkolnego dla dzieci 6 letnich oraz powiadamia szkoły obwodowe o spełnianiu przez dzieci 6-letnie obowiązkowego rocznego przygotowania przedszkolnego (za zgłoszenie i regularne uczęszczanie dziecka do przedszkola odpowiedzialni są rodzice).</w:t>
      </w:r>
    </w:p>
    <w:p w14:paraId="2844FF7E" w14:textId="77777777" w:rsidR="00324235" w:rsidRPr="00AC2C2B" w:rsidRDefault="00324235" w:rsidP="00AC2C2B">
      <w:pPr>
        <w:pStyle w:val="Bezodstpw"/>
        <w:numPr>
          <w:ilvl w:val="0"/>
          <w:numId w:val="27"/>
        </w:numPr>
        <w:ind w:left="708"/>
        <w:rPr>
          <w:rFonts w:cstheme="minorHAnsi"/>
        </w:rPr>
      </w:pPr>
      <w:r w:rsidRPr="00AC2C2B">
        <w:rPr>
          <w:rFonts w:cstheme="minorHAnsi"/>
        </w:rPr>
        <w:t>dopuszcza do realizacji programy wychowania przedszkolnego,</w:t>
      </w:r>
    </w:p>
    <w:p w14:paraId="7A0A52FF" w14:textId="77777777" w:rsidR="00324235" w:rsidRPr="00AC2C2B" w:rsidRDefault="00324235" w:rsidP="00AC2C2B">
      <w:pPr>
        <w:pStyle w:val="Bezodstpw"/>
        <w:numPr>
          <w:ilvl w:val="0"/>
          <w:numId w:val="27"/>
        </w:numPr>
        <w:ind w:left="708"/>
        <w:rPr>
          <w:rFonts w:cstheme="minorHAnsi"/>
        </w:rPr>
      </w:pPr>
      <w:r w:rsidRPr="00AC2C2B">
        <w:rPr>
          <w:rFonts w:cstheme="minorHAnsi"/>
        </w:rPr>
        <w:t>organizuje pomoc psychologiczno-pedagogiczną. We współpracy                                        z nauczycielami planuje i koordynuje udzielanie pomocy psychologiczno-pedagogicznej, w tym ustala formy udzielania tej pomocy, okres ich udzielania oraz wymiar godzin, w którym poszczególne formy będą realizowane,</w:t>
      </w:r>
    </w:p>
    <w:p w14:paraId="791EF2C0" w14:textId="77777777" w:rsidR="00324235" w:rsidRPr="00AC2C2B" w:rsidRDefault="00324235" w:rsidP="00AC2C2B">
      <w:pPr>
        <w:pStyle w:val="Bezodstpw"/>
        <w:numPr>
          <w:ilvl w:val="0"/>
          <w:numId w:val="27"/>
        </w:numPr>
        <w:ind w:left="708"/>
        <w:rPr>
          <w:rFonts w:cstheme="minorHAnsi"/>
        </w:rPr>
      </w:pPr>
      <w:r w:rsidRPr="00AC2C2B">
        <w:rPr>
          <w:rFonts w:cstheme="minorHAnsi"/>
        </w:rPr>
        <w:t>współdziała z organizacjami związkowymi wskazanymi przez pracowników,</w:t>
      </w:r>
    </w:p>
    <w:p w14:paraId="3353A22B" w14:textId="77777777" w:rsidR="00324235" w:rsidRPr="00AC2C2B" w:rsidRDefault="00324235" w:rsidP="00AC2C2B">
      <w:pPr>
        <w:pStyle w:val="Bezodstpw"/>
        <w:numPr>
          <w:ilvl w:val="0"/>
          <w:numId w:val="27"/>
        </w:numPr>
        <w:ind w:left="708"/>
        <w:rPr>
          <w:rFonts w:cstheme="minorHAnsi"/>
        </w:rPr>
      </w:pPr>
      <w:r w:rsidRPr="00AC2C2B">
        <w:rPr>
          <w:rFonts w:cstheme="minorHAnsi"/>
        </w:rPr>
        <w:t>administruje dane osobowe;</w:t>
      </w:r>
    </w:p>
    <w:p w14:paraId="2A810D2F" w14:textId="77777777" w:rsidR="00324235" w:rsidRPr="00AC2C2B" w:rsidRDefault="00324235" w:rsidP="00AC2C2B">
      <w:pPr>
        <w:pStyle w:val="Bezodstpw"/>
        <w:ind w:left="708"/>
        <w:rPr>
          <w:rFonts w:cstheme="minorHAnsi"/>
        </w:rPr>
      </w:pPr>
    </w:p>
    <w:p w14:paraId="33E39B71" w14:textId="77777777" w:rsidR="00324235" w:rsidRPr="00AC2C2B" w:rsidRDefault="00324235" w:rsidP="00AC2C2B">
      <w:pPr>
        <w:pStyle w:val="Bezodstpw"/>
        <w:numPr>
          <w:ilvl w:val="0"/>
          <w:numId w:val="25"/>
        </w:numPr>
        <w:ind w:left="708"/>
        <w:rPr>
          <w:rFonts w:cstheme="minorHAnsi"/>
        </w:rPr>
      </w:pPr>
      <w:r w:rsidRPr="00AC2C2B">
        <w:rPr>
          <w:rFonts w:cstheme="minorHAnsi"/>
        </w:rPr>
        <w:t>W ramach sprawowanego nadzoru pedagogicznego dyrektor przedszkola:</w:t>
      </w:r>
    </w:p>
    <w:p w14:paraId="3DCF0FF3" w14:textId="77777777" w:rsidR="003845F0" w:rsidRPr="00AC2C2B" w:rsidRDefault="003845F0" w:rsidP="00AC2C2B">
      <w:pPr>
        <w:pStyle w:val="Bezodstpw"/>
        <w:ind w:left="708"/>
        <w:rPr>
          <w:rFonts w:cstheme="minorHAnsi"/>
        </w:rPr>
      </w:pPr>
    </w:p>
    <w:p w14:paraId="4BA3A535" w14:textId="77777777" w:rsidR="00324235" w:rsidRPr="00AC2C2B" w:rsidRDefault="00324235" w:rsidP="00AC2C2B">
      <w:pPr>
        <w:pStyle w:val="Bezodstpw"/>
        <w:numPr>
          <w:ilvl w:val="0"/>
          <w:numId w:val="28"/>
        </w:numPr>
        <w:ind w:left="708"/>
        <w:rPr>
          <w:rFonts w:cstheme="minorHAnsi"/>
        </w:rPr>
      </w:pPr>
      <w:r w:rsidRPr="00AC2C2B">
        <w:rPr>
          <w:rFonts w:cstheme="minorHAnsi"/>
        </w:rPr>
        <w:t>kontroluje przestrzeganie przez nauczycieli przepisów prawa dotyczących działalności dydaktycznej, wychowawczej i opiekuńczej oraz innej działalności statutowej placówki,</w:t>
      </w:r>
    </w:p>
    <w:p w14:paraId="6005CA7A" w14:textId="77777777" w:rsidR="00324235" w:rsidRPr="00AC2C2B" w:rsidRDefault="00324235" w:rsidP="00AC2C2B">
      <w:pPr>
        <w:pStyle w:val="Bezodstpw"/>
        <w:numPr>
          <w:ilvl w:val="0"/>
          <w:numId w:val="28"/>
        </w:numPr>
        <w:ind w:left="708"/>
        <w:rPr>
          <w:rFonts w:cstheme="minorHAnsi"/>
        </w:rPr>
      </w:pPr>
      <w:r w:rsidRPr="00AC2C2B">
        <w:rPr>
          <w:rFonts w:cstheme="minorHAnsi"/>
        </w:rPr>
        <w:t>wspomaga nauczycieli w realizacji ich zadań, w szczególności przez:</w:t>
      </w:r>
    </w:p>
    <w:p w14:paraId="59359D8F" w14:textId="77777777" w:rsidR="00324235" w:rsidRPr="00AC2C2B" w:rsidRDefault="00324235" w:rsidP="00AC2C2B">
      <w:pPr>
        <w:pStyle w:val="Bezodstpw"/>
        <w:numPr>
          <w:ilvl w:val="0"/>
          <w:numId w:val="29"/>
        </w:numPr>
        <w:ind w:left="708"/>
        <w:rPr>
          <w:rFonts w:cstheme="minorHAnsi"/>
        </w:rPr>
      </w:pPr>
      <w:r w:rsidRPr="00AC2C2B">
        <w:rPr>
          <w:rFonts w:cstheme="minorHAnsi"/>
        </w:rPr>
        <w:t>diagnozę pracy placówki,</w:t>
      </w:r>
    </w:p>
    <w:p w14:paraId="78EA5EB9" w14:textId="77777777" w:rsidR="00324235" w:rsidRPr="00AC2C2B" w:rsidRDefault="00324235" w:rsidP="00AC2C2B">
      <w:pPr>
        <w:pStyle w:val="Bezodstpw"/>
        <w:numPr>
          <w:ilvl w:val="0"/>
          <w:numId w:val="29"/>
        </w:numPr>
        <w:ind w:left="708"/>
        <w:rPr>
          <w:rFonts w:cstheme="minorHAnsi"/>
        </w:rPr>
      </w:pPr>
      <w:r w:rsidRPr="00AC2C2B">
        <w:rPr>
          <w:rFonts w:cstheme="minorHAnsi"/>
        </w:rPr>
        <w:t>planowanie działań rozwojowych, w tym motywowanie nauczycieli do doskonalenia zawodowego,</w:t>
      </w:r>
    </w:p>
    <w:p w14:paraId="5240CF00" w14:textId="77777777" w:rsidR="00324235" w:rsidRPr="00AC2C2B" w:rsidRDefault="00324235" w:rsidP="00AC2C2B">
      <w:pPr>
        <w:pStyle w:val="Bezodstpw"/>
        <w:numPr>
          <w:ilvl w:val="0"/>
          <w:numId w:val="29"/>
        </w:numPr>
        <w:ind w:left="708"/>
        <w:rPr>
          <w:rFonts w:cstheme="minorHAnsi"/>
        </w:rPr>
      </w:pPr>
      <w:r w:rsidRPr="00AC2C2B">
        <w:rPr>
          <w:rFonts w:cstheme="minorHAnsi"/>
        </w:rPr>
        <w:t>prowadzenie działań rozwojowych, w tym organizowanie szkoleń i narad;</w:t>
      </w:r>
    </w:p>
    <w:p w14:paraId="1B520D24" w14:textId="77777777" w:rsidR="00324235" w:rsidRPr="00AC2C2B" w:rsidRDefault="00324235" w:rsidP="00AC2C2B">
      <w:pPr>
        <w:pStyle w:val="Bezodstpw"/>
        <w:numPr>
          <w:ilvl w:val="0"/>
          <w:numId w:val="28"/>
        </w:numPr>
        <w:ind w:left="708"/>
        <w:rPr>
          <w:rFonts w:cstheme="minorHAnsi"/>
        </w:rPr>
      </w:pPr>
      <w:r w:rsidRPr="00AC2C2B">
        <w:rPr>
          <w:rFonts w:cstheme="minorHAnsi"/>
        </w:rPr>
        <w:t>monitoruje pracę placówki;</w:t>
      </w:r>
    </w:p>
    <w:p w14:paraId="35CEE543" w14:textId="77777777" w:rsidR="00E03F2A" w:rsidRPr="00AC2C2B" w:rsidRDefault="00E03F2A" w:rsidP="00AC2C2B">
      <w:pPr>
        <w:pStyle w:val="Bezodstpw"/>
        <w:rPr>
          <w:rFonts w:cstheme="minorHAnsi"/>
        </w:rPr>
      </w:pPr>
    </w:p>
    <w:p w14:paraId="5D3E043E" w14:textId="77777777" w:rsidR="00550C67" w:rsidRPr="00AC2C2B" w:rsidRDefault="00550C67" w:rsidP="00AC2C2B">
      <w:pPr>
        <w:pStyle w:val="Bezodstpw"/>
        <w:rPr>
          <w:rFonts w:cstheme="minorHAnsi"/>
        </w:rPr>
      </w:pPr>
    </w:p>
    <w:p w14:paraId="2F35B49D" w14:textId="77777777" w:rsidR="00324235" w:rsidRPr="00AC2C2B" w:rsidRDefault="00324235" w:rsidP="00AC2C2B">
      <w:pPr>
        <w:pStyle w:val="Bezodstpw"/>
        <w:numPr>
          <w:ilvl w:val="0"/>
          <w:numId w:val="25"/>
        </w:numPr>
        <w:rPr>
          <w:rFonts w:cstheme="minorHAnsi"/>
          <w:b/>
        </w:rPr>
      </w:pPr>
      <w:r w:rsidRPr="00AC2C2B">
        <w:rPr>
          <w:rFonts w:cstheme="minorHAnsi"/>
          <w:b/>
        </w:rPr>
        <w:t>Rada Pedagogiczna:</w:t>
      </w:r>
    </w:p>
    <w:p w14:paraId="3A5EA8B4" w14:textId="77777777" w:rsidR="00324235" w:rsidRPr="00AC2C2B" w:rsidRDefault="00324235" w:rsidP="00AC2C2B">
      <w:pPr>
        <w:pStyle w:val="Bezodstpw"/>
        <w:numPr>
          <w:ilvl w:val="0"/>
          <w:numId w:val="30"/>
        </w:numPr>
        <w:ind w:left="708"/>
        <w:rPr>
          <w:rFonts w:cstheme="minorHAnsi"/>
        </w:rPr>
      </w:pPr>
      <w:r w:rsidRPr="00AC2C2B">
        <w:rPr>
          <w:rFonts w:cstheme="minorHAnsi"/>
        </w:rPr>
        <w:t>jest organem kolegialnym przedszkola w zakresie realizacji jego statutowych zadań dotyczących kształcenia, wychowania i opieki,</w:t>
      </w:r>
    </w:p>
    <w:p w14:paraId="5C7AC7AC" w14:textId="77777777" w:rsidR="00324235" w:rsidRPr="00AC2C2B" w:rsidRDefault="00324235" w:rsidP="00AC2C2B">
      <w:pPr>
        <w:pStyle w:val="Bezodstpw"/>
        <w:numPr>
          <w:ilvl w:val="0"/>
          <w:numId w:val="30"/>
        </w:numPr>
        <w:ind w:left="708"/>
        <w:rPr>
          <w:rFonts w:cstheme="minorHAnsi"/>
        </w:rPr>
      </w:pPr>
      <w:r w:rsidRPr="00AC2C2B">
        <w:rPr>
          <w:rFonts w:cstheme="minorHAnsi"/>
        </w:rPr>
        <w:t>w skład rady pedagogicznej wchodzi dyrektor, wszyscy nauczyciele zatrudnieni w  placówce, dla których praca dydaktyczna i wychowawcza jest podstawowym zajęciem,</w:t>
      </w:r>
    </w:p>
    <w:p w14:paraId="6D4AF9DB" w14:textId="77777777" w:rsidR="00324235" w:rsidRPr="00AC2C2B" w:rsidRDefault="00324235" w:rsidP="00AC2C2B">
      <w:pPr>
        <w:pStyle w:val="Bezodstpw"/>
        <w:numPr>
          <w:ilvl w:val="0"/>
          <w:numId w:val="30"/>
        </w:numPr>
        <w:ind w:left="708"/>
        <w:rPr>
          <w:rFonts w:cstheme="minorHAnsi"/>
        </w:rPr>
      </w:pPr>
      <w:r w:rsidRPr="00AC2C2B">
        <w:rPr>
          <w:rFonts w:cstheme="minorHAnsi"/>
        </w:rPr>
        <w:t>przewodniczącym rady pedagogicznej jest dyrektor przedszkola,</w:t>
      </w:r>
    </w:p>
    <w:p w14:paraId="706047BB" w14:textId="77777777" w:rsidR="00324235" w:rsidRPr="00AC2C2B" w:rsidRDefault="00324235" w:rsidP="00AC2C2B">
      <w:pPr>
        <w:pStyle w:val="Bezodstpw"/>
        <w:numPr>
          <w:ilvl w:val="0"/>
          <w:numId w:val="30"/>
        </w:numPr>
        <w:ind w:left="708"/>
        <w:rPr>
          <w:rFonts w:cstheme="minorHAnsi"/>
        </w:rPr>
      </w:pPr>
      <w:r w:rsidRPr="00AC2C2B">
        <w:rPr>
          <w:rFonts w:cstheme="minorHAnsi"/>
        </w:rPr>
        <w:t>przewodniczący przygotowuje i prowadzi zebrania oraz odpowiada za powiadomienie  członków rady pedagogicznej o terminie i trybie zebrania,</w:t>
      </w:r>
    </w:p>
    <w:p w14:paraId="38ACD6D5" w14:textId="77777777" w:rsidR="00324235" w:rsidRPr="00AC2C2B" w:rsidRDefault="00324235" w:rsidP="00AC2C2B">
      <w:pPr>
        <w:pStyle w:val="Bezodstpw"/>
        <w:numPr>
          <w:ilvl w:val="0"/>
          <w:numId w:val="30"/>
        </w:numPr>
        <w:ind w:left="708"/>
        <w:rPr>
          <w:rFonts w:cstheme="minorHAnsi"/>
        </w:rPr>
      </w:pPr>
      <w:r w:rsidRPr="00AC2C2B">
        <w:rPr>
          <w:rFonts w:cstheme="minorHAnsi"/>
        </w:rPr>
        <w:t>rada pedagogiczna odbywa zebrania plenarne w związku z:</w:t>
      </w:r>
    </w:p>
    <w:p w14:paraId="59BA73A2" w14:textId="77777777" w:rsidR="00324235" w:rsidRPr="00AC2C2B" w:rsidRDefault="00324235" w:rsidP="00AC2C2B">
      <w:pPr>
        <w:pStyle w:val="Bezodstpw"/>
        <w:numPr>
          <w:ilvl w:val="0"/>
          <w:numId w:val="36"/>
        </w:numPr>
        <w:ind w:left="708"/>
        <w:rPr>
          <w:rFonts w:cstheme="minorHAnsi"/>
        </w:rPr>
      </w:pPr>
      <w:r w:rsidRPr="00AC2C2B">
        <w:rPr>
          <w:rFonts w:cstheme="minorHAnsi"/>
        </w:rPr>
        <w:t>rozpoczęciem roku szkolnego,</w:t>
      </w:r>
    </w:p>
    <w:p w14:paraId="60F2E7EA" w14:textId="77777777" w:rsidR="00324235" w:rsidRPr="00AC2C2B" w:rsidRDefault="00324235" w:rsidP="00AC2C2B">
      <w:pPr>
        <w:pStyle w:val="Bezodstpw"/>
        <w:numPr>
          <w:ilvl w:val="0"/>
          <w:numId w:val="36"/>
        </w:numPr>
        <w:ind w:left="708"/>
        <w:rPr>
          <w:rFonts w:cstheme="minorHAnsi"/>
        </w:rPr>
      </w:pPr>
      <w:r w:rsidRPr="00AC2C2B">
        <w:rPr>
          <w:rFonts w:cstheme="minorHAnsi"/>
        </w:rPr>
        <w:t>podsumowaniem i analizą pracy za każde półrocze,</w:t>
      </w:r>
    </w:p>
    <w:p w14:paraId="61B7E295" w14:textId="77777777" w:rsidR="00324235" w:rsidRPr="00AC2C2B" w:rsidRDefault="00324235" w:rsidP="00AC2C2B">
      <w:pPr>
        <w:pStyle w:val="Bezodstpw"/>
        <w:numPr>
          <w:ilvl w:val="0"/>
          <w:numId w:val="36"/>
        </w:numPr>
        <w:ind w:left="708"/>
        <w:rPr>
          <w:rFonts w:cstheme="minorHAnsi"/>
        </w:rPr>
      </w:pPr>
      <w:r w:rsidRPr="00AC2C2B">
        <w:rPr>
          <w:rFonts w:cstheme="minorHAnsi"/>
        </w:rPr>
        <w:t>prowadzeniem pracy samokształceniowej i doskonalenia zawodowego,</w:t>
      </w:r>
    </w:p>
    <w:p w14:paraId="667C6184" w14:textId="77777777" w:rsidR="00324235" w:rsidRPr="00AC2C2B" w:rsidRDefault="00324235" w:rsidP="00AC2C2B">
      <w:pPr>
        <w:pStyle w:val="Bezodstpw"/>
        <w:numPr>
          <w:ilvl w:val="0"/>
          <w:numId w:val="36"/>
        </w:numPr>
        <w:ind w:left="708"/>
        <w:rPr>
          <w:rFonts w:cstheme="minorHAnsi"/>
        </w:rPr>
      </w:pPr>
      <w:r w:rsidRPr="00AC2C2B">
        <w:rPr>
          <w:rFonts w:cstheme="minorHAnsi"/>
        </w:rPr>
        <w:t>bieżącymi potrzebami;</w:t>
      </w:r>
    </w:p>
    <w:p w14:paraId="4CB5FAAA" w14:textId="77777777" w:rsidR="00324235" w:rsidRPr="00AC2C2B" w:rsidRDefault="00324235" w:rsidP="00AC2C2B">
      <w:pPr>
        <w:pStyle w:val="Bezodstpw"/>
        <w:numPr>
          <w:ilvl w:val="0"/>
          <w:numId w:val="30"/>
        </w:numPr>
        <w:ind w:left="708"/>
        <w:rPr>
          <w:rFonts w:cstheme="minorHAnsi"/>
        </w:rPr>
      </w:pPr>
      <w:r w:rsidRPr="00AC2C2B">
        <w:rPr>
          <w:rFonts w:cstheme="minorHAnsi"/>
        </w:rPr>
        <w:t>zebrania rady pedagogicznej mogą być organizowane z inicjatywy przewodniczącego, organu nadzorującego placówkę albo co najmniej 1/3 członków rady pedagogicznej,</w:t>
      </w:r>
    </w:p>
    <w:p w14:paraId="7C5E334E" w14:textId="77777777" w:rsidR="000940F1" w:rsidRPr="00AC2C2B" w:rsidRDefault="000940F1" w:rsidP="00AC2C2B">
      <w:pPr>
        <w:pStyle w:val="Bezodstpw"/>
        <w:ind w:left="708"/>
        <w:rPr>
          <w:rFonts w:cstheme="minorHAnsi"/>
        </w:rPr>
      </w:pPr>
    </w:p>
    <w:p w14:paraId="44E33896" w14:textId="77777777" w:rsidR="00324235" w:rsidRPr="00AC2C2B" w:rsidRDefault="00324235" w:rsidP="00AC2C2B">
      <w:pPr>
        <w:pStyle w:val="Bezodstpw"/>
        <w:numPr>
          <w:ilvl w:val="0"/>
          <w:numId w:val="30"/>
        </w:numPr>
        <w:ind w:left="708"/>
        <w:rPr>
          <w:rFonts w:cstheme="minorHAnsi"/>
        </w:rPr>
      </w:pPr>
      <w:r w:rsidRPr="00AC2C2B">
        <w:rPr>
          <w:rFonts w:cstheme="minorHAnsi"/>
        </w:rPr>
        <w:lastRenderedPageBreak/>
        <w:t>Zadania rady pedagogicznej:</w:t>
      </w:r>
    </w:p>
    <w:p w14:paraId="5BFEB911" w14:textId="77777777" w:rsidR="00324235" w:rsidRPr="00AC2C2B" w:rsidRDefault="00324235" w:rsidP="00AC2C2B">
      <w:pPr>
        <w:pStyle w:val="Bezodstpw"/>
        <w:numPr>
          <w:ilvl w:val="0"/>
          <w:numId w:val="37"/>
        </w:numPr>
        <w:ind w:left="708"/>
        <w:rPr>
          <w:rFonts w:cstheme="minorHAnsi"/>
        </w:rPr>
      </w:pPr>
      <w:r w:rsidRPr="00AC2C2B">
        <w:rPr>
          <w:rFonts w:cstheme="minorHAnsi"/>
        </w:rPr>
        <w:t>planowanie i organizowanie pracy wychowawczej, dydaktycznej i opiekuńczej placówki,</w:t>
      </w:r>
    </w:p>
    <w:p w14:paraId="560EB490" w14:textId="77777777" w:rsidR="00324235" w:rsidRPr="00AC2C2B" w:rsidRDefault="00324235" w:rsidP="00AC2C2B">
      <w:pPr>
        <w:pStyle w:val="Bezodstpw"/>
        <w:numPr>
          <w:ilvl w:val="0"/>
          <w:numId w:val="37"/>
        </w:numPr>
        <w:ind w:left="671"/>
        <w:rPr>
          <w:rFonts w:cstheme="minorHAnsi"/>
        </w:rPr>
      </w:pPr>
      <w:r w:rsidRPr="00AC2C2B">
        <w:rPr>
          <w:rFonts w:cstheme="minorHAnsi"/>
        </w:rPr>
        <w:t>analizowanie i ocenianie stanu pracy dydaktyczno-wychowawczej i realizacji rocznego planu pracy oraz organizacyjnych i materialnych warunków pracy placówki a także wysuwanie wniosków do dalszej pracy,</w:t>
      </w:r>
    </w:p>
    <w:p w14:paraId="0D31EE07" w14:textId="77777777" w:rsidR="00324235" w:rsidRPr="00AC2C2B" w:rsidRDefault="00324235" w:rsidP="00AC2C2B">
      <w:pPr>
        <w:pStyle w:val="Bezodstpw"/>
        <w:numPr>
          <w:ilvl w:val="0"/>
          <w:numId w:val="37"/>
        </w:numPr>
        <w:ind w:left="708"/>
        <w:rPr>
          <w:rFonts w:cstheme="minorHAnsi"/>
        </w:rPr>
      </w:pPr>
      <w:r w:rsidRPr="00AC2C2B">
        <w:rPr>
          <w:rFonts w:cstheme="minorHAnsi"/>
        </w:rPr>
        <w:t>organizowanie wewnętrznego samokształcenia i doskonalenia zawodowego oraz upowszechnianie nowatorstwa pedagogicznego,</w:t>
      </w:r>
    </w:p>
    <w:p w14:paraId="4F8543BB" w14:textId="77777777" w:rsidR="00324235" w:rsidRPr="00AC2C2B" w:rsidRDefault="00324235" w:rsidP="00AC2C2B">
      <w:pPr>
        <w:pStyle w:val="Bezodstpw"/>
        <w:numPr>
          <w:ilvl w:val="0"/>
          <w:numId w:val="37"/>
        </w:numPr>
        <w:ind w:left="708"/>
        <w:rPr>
          <w:rFonts w:cstheme="minorHAnsi"/>
        </w:rPr>
      </w:pPr>
      <w:r w:rsidRPr="00AC2C2B">
        <w:rPr>
          <w:rFonts w:cstheme="minorHAnsi"/>
        </w:rPr>
        <w:t>ustalenie regulaminu swojej działalności i aneksów do niego,</w:t>
      </w:r>
    </w:p>
    <w:p w14:paraId="468437D2" w14:textId="77777777" w:rsidR="00324235" w:rsidRPr="00AC2C2B" w:rsidRDefault="00324235" w:rsidP="00AC2C2B">
      <w:pPr>
        <w:pStyle w:val="Bezodstpw"/>
        <w:numPr>
          <w:ilvl w:val="0"/>
          <w:numId w:val="37"/>
        </w:numPr>
        <w:ind w:left="708"/>
        <w:rPr>
          <w:rFonts w:cstheme="minorHAnsi"/>
        </w:rPr>
      </w:pPr>
      <w:r w:rsidRPr="00AC2C2B">
        <w:rPr>
          <w:rFonts w:cstheme="minorHAnsi"/>
        </w:rPr>
        <w:t>ustalenie harmonogramu imprez i uroczystości,</w:t>
      </w:r>
    </w:p>
    <w:p w14:paraId="595E59CA" w14:textId="77777777" w:rsidR="00324235" w:rsidRPr="00AC2C2B" w:rsidRDefault="00324235" w:rsidP="00AC2C2B">
      <w:pPr>
        <w:pStyle w:val="Bezodstpw"/>
        <w:numPr>
          <w:ilvl w:val="0"/>
          <w:numId w:val="37"/>
        </w:numPr>
        <w:ind w:left="708"/>
        <w:rPr>
          <w:rFonts w:cstheme="minorHAnsi"/>
        </w:rPr>
      </w:pPr>
      <w:r w:rsidRPr="00AC2C2B">
        <w:rPr>
          <w:rFonts w:cstheme="minorHAnsi"/>
        </w:rPr>
        <w:t>współpraca z organami przedstawicielskimi rodziców działającymi na terenie placówki;</w:t>
      </w:r>
    </w:p>
    <w:p w14:paraId="13A786CF" w14:textId="77777777" w:rsidR="000940F1" w:rsidRPr="00AC2C2B" w:rsidRDefault="000940F1" w:rsidP="00AC2C2B">
      <w:pPr>
        <w:pStyle w:val="Bezodstpw"/>
        <w:ind w:left="708"/>
        <w:rPr>
          <w:rFonts w:cstheme="minorHAnsi"/>
        </w:rPr>
      </w:pPr>
    </w:p>
    <w:p w14:paraId="1CEB604F" w14:textId="77777777" w:rsidR="00324235" w:rsidRPr="00AC2C2B" w:rsidRDefault="00324235" w:rsidP="00AC2C2B">
      <w:pPr>
        <w:pStyle w:val="Bezodstpw"/>
        <w:numPr>
          <w:ilvl w:val="0"/>
          <w:numId w:val="30"/>
        </w:numPr>
        <w:ind w:left="708"/>
        <w:rPr>
          <w:rFonts w:cstheme="minorHAnsi"/>
        </w:rPr>
      </w:pPr>
      <w:r w:rsidRPr="00AC2C2B">
        <w:rPr>
          <w:rFonts w:cstheme="minorHAnsi"/>
        </w:rPr>
        <w:t>Kompetencje stanowiące rady pedagogicznej:</w:t>
      </w:r>
    </w:p>
    <w:p w14:paraId="0CDA7784" w14:textId="77777777" w:rsidR="00324235" w:rsidRPr="00AC2C2B" w:rsidRDefault="00324235" w:rsidP="00AC2C2B">
      <w:pPr>
        <w:pStyle w:val="Bezodstpw"/>
        <w:numPr>
          <w:ilvl w:val="0"/>
          <w:numId w:val="38"/>
        </w:numPr>
        <w:ind w:left="708"/>
        <w:rPr>
          <w:rFonts w:cstheme="minorHAnsi"/>
        </w:rPr>
      </w:pPr>
      <w:r w:rsidRPr="00AC2C2B">
        <w:rPr>
          <w:rFonts w:cstheme="minorHAnsi"/>
        </w:rPr>
        <w:t>zatwierdzenie planów pracy,</w:t>
      </w:r>
    </w:p>
    <w:p w14:paraId="3427BB00" w14:textId="77777777" w:rsidR="00324235" w:rsidRPr="00AC2C2B" w:rsidRDefault="00324235" w:rsidP="00AC2C2B">
      <w:pPr>
        <w:pStyle w:val="Bezodstpw"/>
        <w:numPr>
          <w:ilvl w:val="0"/>
          <w:numId w:val="38"/>
        </w:numPr>
        <w:ind w:left="708"/>
        <w:rPr>
          <w:rFonts w:cstheme="minorHAnsi"/>
        </w:rPr>
      </w:pPr>
      <w:r w:rsidRPr="00AC2C2B">
        <w:rPr>
          <w:rFonts w:cstheme="minorHAnsi"/>
        </w:rPr>
        <w:t>podejmowanie uchwał w sprawie innowacji i eksperymentów pedagogicznych w placówce po zaopiniowaniu ich projektów przez radę rodziców,</w:t>
      </w:r>
    </w:p>
    <w:p w14:paraId="733DC3BE" w14:textId="77777777" w:rsidR="00324235" w:rsidRPr="00AC2C2B" w:rsidRDefault="00324235" w:rsidP="00AC2C2B">
      <w:pPr>
        <w:pStyle w:val="Bezodstpw"/>
        <w:numPr>
          <w:ilvl w:val="0"/>
          <w:numId w:val="38"/>
        </w:numPr>
        <w:ind w:left="708"/>
        <w:rPr>
          <w:rFonts w:cstheme="minorHAnsi"/>
        </w:rPr>
      </w:pPr>
      <w:r w:rsidRPr="00AC2C2B">
        <w:rPr>
          <w:rFonts w:cstheme="minorHAnsi"/>
        </w:rPr>
        <w:t>ustalanie i uchwalanie organizacji doskonalenia zawodowego nauczycieli zatrudnionych w przedszkolu,</w:t>
      </w:r>
    </w:p>
    <w:p w14:paraId="238B3A93" w14:textId="77777777" w:rsidR="00324235" w:rsidRPr="00AC2C2B" w:rsidRDefault="00324235" w:rsidP="00AC2C2B">
      <w:pPr>
        <w:pStyle w:val="Bezodstpw"/>
        <w:numPr>
          <w:ilvl w:val="0"/>
          <w:numId w:val="38"/>
        </w:numPr>
        <w:ind w:left="708"/>
        <w:rPr>
          <w:rFonts w:cstheme="minorHAnsi"/>
        </w:rPr>
      </w:pPr>
      <w:r w:rsidRPr="00AC2C2B">
        <w:rPr>
          <w:rFonts w:cstheme="minorHAnsi"/>
        </w:rPr>
        <w:t>podejmowanie uchwał w sprawie skreślenia dzieci z listy wychowanków, za wyjątkiem dzieci odbywających roczne obowiązkowe przygotowanie przedszkolne,</w:t>
      </w:r>
    </w:p>
    <w:p w14:paraId="2F52D845" w14:textId="77777777" w:rsidR="00324235" w:rsidRPr="00AC2C2B" w:rsidRDefault="00324235" w:rsidP="00AC2C2B">
      <w:pPr>
        <w:pStyle w:val="Bezodstpw"/>
        <w:numPr>
          <w:ilvl w:val="0"/>
          <w:numId w:val="38"/>
        </w:numPr>
        <w:ind w:left="708"/>
        <w:rPr>
          <w:rFonts w:cstheme="minorHAnsi"/>
        </w:rPr>
      </w:pPr>
      <w:r w:rsidRPr="00AC2C2B">
        <w:rPr>
          <w:rFonts w:cstheme="minorHAnsi"/>
        </w:rPr>
        <w:t>ustalanie sposobu wykorzystania wyników nadzoru pedagogicznego, w tym sprawowanego nad szkołą lub placówką przez organ sprawujący nadzór pedagogiczny, w celu doskonalenia pracy przedszkola;</w:t>
      </w:r>
    </w:p>
    <w:p w14:paraId="183F91C1" w14:textId="77777777" w:rsidR="000940F1" w:rsidRPr="00AC2C2B" w:rsidRDefault="000940F1" w:rsidP="00AC2C2B">
      <w:pPr>
        <w:pStyle w:val="Bezodstpw"/>
        <w:ind w:left="708"/>
        <w:rPr>
          <w:rFonts w:cstheme="minorHAnsi"/>
        </w:rPr>
      </w:pPr>
    </w:p>
    <w:p w14:paraId="59C765EA" w14:textId="77777777" w:rsidR="00324235" w:rsidRPr="00AC2C2B" w:rsidRDefault="00324235" w:rsidP="00AC2C2B">
      <w:pPr>
        <w:pStyle w:val="Bezodstpw"/>
        <w:numPr>
          <w:ilvl w:val="0"/>
          <w:numId w:val="30"/>
        </w:numPr>
        <w:ind w:left="708"/>
        <w:rPr>
          <w:rFonts w:cstheme="minorHAnsi"/>
        </w:rPr>
      </w:pPr>
      <w:r w:rsidRPr="00AC2C2B">
        <w:rPr>
          <w:rFonts w:cstheme="minorHAnsi"/>
        </w:rPr>
        <w:t>Rada pedagogiczna opiniuje:</w:t>
      </w:r>
    </w:p>
    <w:p w14:paraId="519DA2D0" w14:textId="77777777" w:rsidR="00324235" w:rsidRPr="00AC2C2B" w:rsidRDefault="00324235" w:rsidP="00AC2C2B">
      <w:pPr>
        <w:pStyle w:val="Bezodstpw"/>
        <w:numPr>
          <w:ilvl w:val="0"/>
          <w:numId w:val="39"/>
        </w:numPr>
        <w:ind w:left="708"/>
        <w:rPr>
          <w:rFonts w:cstheme="minorHAnsi"/>
        </w:rPr>
      </w:pPr>
      <w:r w:rsidRPr="00AC2C2B">
        <w:rPr>
          <w:rFonts w:cstheme="minorHAnsi"/>
        </w:rPr>
        <w:t>programy wychowania przedszkolnego zaproponowane przez nauczycieli,</w:t>
      </w:r>
    </w:p>
    <w:p w14:paraId="277BF97A" w14:textId="77777777" w:rsidR="00324235" w:rsidRPr="00AC2C2B" w:rsidRDefault="00324235" w:rsidP="00AC2C2B">
      <w:pPr>
        <w:pStyle w:val="Bezodstpw"/>
        <w:numPr>
          <w:ilvl w:val="0"/>
          <w:numId w:val="39"/>
        </w:numPr>
        <w:ind w:left="708"/>
        <w:rPr>
          <w:rFonts w:cstheme="minorHAnsi"/>
        </w:rPr>
      </w:pPr>
      <w:r w:rsidRPr="00AC2C2B">
        <w:rPr>
          <w:rFonts w:cstheme="minorHAnsi"/>
        </w:rPr>
        <w:t>organizację pracy w przedszkolu, a zwłaszcza tygodniowy rozkład godzin pracy nauczycieli, przydział grup, harmonogram zajęć dodatkowych,</w:t>
      </w:r>
    </w:p>
    <w:p w14:paraId="5A1E9715" w14:textId="77777777" w:rsidR="00324235" w:rsidRPr="00AC2C2B" w:rsidRDefault="00324235" w:rsidP="00AC2C2B">
      <w:pPr>
        <w:pStyle w:val="Bezodstpw"/>
        <w:numPr>
          <w:ilvl w:val="0"/>
          <w:numId w:val="39"/>
        </w:numPr>
        <w:ind w:left="708"/>
        <w:rPr>
          <w:rFonts w:cstheme="minorHAnsi"/>
        </w:rPr>
      </w:pPr>
      <w:r w:rsidRPr="00AC2C2B">
        <w:rPr>
          <w:rFonts w:cstheme="minorHAnsi"/>
        </w:rPr>
        <w:t>projekt planu finansowego placówki,</w:t>
      </w:r>
    </w:p>
    <w:p w14:paraId="6296F1B2" w14:textId="77777777" w:rsidR="00324235" w:rsidRPr="00AC2C2B" w:rsidRDefault="00324235" w:rsidP="00AC2C2B">
      <w:pPr>
        <w:pStyle w:val="Bezodstpw"/>
        <w:numPr>
          <w:ilvl w:val="0"/>
          <w:numId w:val="39"/>
        </w:numPr>
        <w:ind w:left="708"/>
        <w:rPr>
          <w:rFonts w:cstheme="minorHAnsi"/>
        </w:rPr>
      </w:pPr>
      <w:r w:rsidRPr="00AC2C2B">
        <w:rPr>
          <w:rFonts w:cstheme="minorHAnsi"/>
        </w:rPr>
        <w:t>wnioski dyrektora o przyznanie nauczycielom odznaczeń, nagród i innych wyróżnień,</w:t>
      </w:r>
    </w:p>
    <w:p w14:paraId="53C3172C" w14:textId="77777777" w:rsidR="00324235" w:rsidRPr="00AC2C2B" w:rsidRDefault="00324235" w:rsidP="00AC2C2B">
      <w:pPr>
        <w:pStyle w:val="Bezodstpw"/>
        <w:numPr>
          <w:ilvl w:val="0"/>
          <w:numId w:val="39"/>
        </w:numPr>
        <w:ind w:left="708"/>
        <w:rPr>
          <w:rFonts w:cstheme="minorHAnsi"/>
        </w:rPr>
      </w:pPr>
      <w:r w:rsidRPr="00AC2C2B">
        <w:rPr>
          <w:rFonts w:cstheme="minorHAnsi"/>
        </w:rPr>
        <w:t>propozycje dyrektora w sprawach przydziału nauczycielom stałych prac i zajęć realizowanych w ramach wynagrodzenia zasadniczego oraz dodatkowo płatnych zajęć dydaktycznych, wychowawczych i opiekuńczych,</w:t>
      </w:r>
    </w:p>
    <w:p w14:paraId="7E5CE732" w14:textId="77777777" w:rsidR="00324235" w:rsidRPr="00AC2C2B" w:rsidRDefault="00324235" w:rsidP="00AC2C2B">
      <w:pPr>
        <w:pStyle w:val="Bezodstpw"/>
        <w:numPr>
          <w:ilvl w:val="0"/>
          <w:numId w:val="39"/>
        </w:numPr>
        <w:ind w:left="708"/>
        <w:rPr>
          <w:rFonts w:cstheme="minorHAnsi"/>
        </w:rPr>
      </w:pPr>
      <w:r w:rsidRPr="00AC2C2B">
        <w:rPr>
          <w:rFonts w:cstheme="minorHAnsi"/>
        </w:rPr>
        <w:t>pracę dyrektora przedszkola na wniosek organu sprawującego nadzór pedagogiczny, oraz organu prowadzącego,</w:t>
      </w:r>
    </w:p>
    <w:p w14:paraId="4D1E5ECD" w14:textId="77777777" w:rsidR="00324235" w:rsidRPr="00AC2C2B" w:rsidRDefault="00324235" w:rsidP="00AC2C2B">
      <w:pPr>
        <w:pStyle w:val="Bezodstpw"/>
        <w:numPr>
          <w:ilvl w:val="0"/>
          <w:numId w:val="39"/>
        </w:numPr>
        <w:ind w:left="708"/>
        <w:rPr>
          <w:rFonts w:cstheme="minorHAnsi"/>
        </w:rPr>
      </w:pPr>
      <w:r w:rsidRPr="00AC2C2B">
        <w:rPr>
          <w:rFonts w:cstheme="minorHAnsi"/>
        </w:rPr>
        <w:t>przedłużenie powierzenia stanowiska dyrektora przedszkola;</w:t>
      </w:r>
    </w:p>
    <w:p w14:paraId="2127BF35" w14:textId="77777777" w:rsidR="000940F1" w:rsidRPr="00AC2C2B" w:rsidRDefault="000940F1" w:rsidP="00AC2C2B">
      <w:pPr>
        <w:pStyle w:val="Bezodstpw"/>
        <w:ind w:left="708"/>
        <w:rPr>
          <w:rFonts w:cstheme="minorHAnsi"/>
        </w:rPr>
      </w:pPr>
    </w:p>
    <w:p w14:paraId="0CDF1AD7" w14:textId="77777777" w:rsidR="00324235" w:rsidRPr="00AC2C2B" w:rsidRDefault="00324235" w:rsidP="00AC2C2B">
      <w:pPr>
        <w:pStyle w:val="Bezodstpw"/>
        <w:numPr>
          <w:ilvl w:val="0"/>
          <w:numId w:val="30"/>
        </w:numPr>
        <w:ind w:left="708"/>
        <w:rPr>
          <w:rFonts w:cstheme="minorHAnsi"/>
        </w:rPr>
      </w:pPr>
      <w:r w:rsidRPr="00AC2C2B">
        <w:rPr>
          <w:rFonts w:cstheme="minorHAnsi"/>
        </w:rPr>
        <w:t>Rada pedagogiczna wnioskuje w sprawach:</w:t>
      </w:r>
    </w:p>
    <w:p w14:paraId="661561A0" w14:textId="77777777" w:rsidR="00324235" w:rsidRPr="00AC2C2B" w:rsidRDefault="00324235" w:rsidP="00AC2C2B">
      <w:pPr>
        <w:pStyle w:val="Bezodstpw"/>
        <w:numPr>
          <w:ilvl w:val="0"/>
          <w:numId w:val="40"/>
        </w:numPr>
        <w:ind w:left="708"/>
        <w:rPr>
          <w:rFonts w:cstheme="minorHAnsi"/>
        </w:rPr>
      </w:pPr>
      <w:r w:rsidRPr="00AC2C2B">
        <w:rPr>
          <w:rFonts w:cstheme="minorHAnsi"/>
        </w:rPr>
        <w:t>doskonalenia organizacji pracy dydaktycznej, wychowawczej i opiekuńczej,</w:t>
      </w:r>
    </w:p>
    <w:p w14:paraId="5D4F27D1" w14:textId="77777777" w:rsidR="00324235" w:rsidRPr="00AC2C2B" w:rsidRDefault="00324235" w:rsidP="00AC2C2B">
      <w:pPr>
        <w:pStyle w:val="Bezodstpw"/>
        <w:numPr>
          <w:ilvl w:val="0"/>
          <w:numId w:val="40"/>
        </w:numPr>
        <w:ind w:left="708"/>
        <w:rPr>
          <w:rFonts w:cstheme="minorHAnsi"/>
        </w:rPr>
      </w:pPr>
      <w:r w:rsidRPr="00AC2C2B">
        <w:rPr>
          <w:rFonts w:cstheme="minorHAnsi"/>
        </w:rPr>
        <w:t>oceny pracy nauczyciela,</w:t>
      </w:r>
    </w:p>
    <w:p w14:paraId="40B75DF5" w14:textId="77777777" w:rsidR="00324235" w:rsidRPr="00AC2C2B" w:rsidRDefault="00324235" w:rsidP="00AC2C2B">
      <w:pPr>
        <w:pStyle w:val="Bezodstpw"/>
        <w:numPr>
          <w:ilvl w:val="0"/>
          <w:numId w:val="40"/>
        </w:numPr>
        <w:ind w:left="708"/>
        <w:rPr>
          <w:rFonts w:cstheme="minorHAnsi"/>
        </w:rPr>
      </w:pPr>
      <w:r w:rsidRPr="00AC2C2B">
        <w:rPr>
          <w:rFonts w:cstheme="minorHAnsi"/>
        </w:rPr>
        <w:t>odwołania ze stanowiska dyrektora placówki;</w:t>
      </w:r>
    </w:p>
    <w:p w14:paraId="559C6275" w14:textId="77777777" w:rsidR="000940F1" w:rsidRPr="00AC2C2B" w:rsidRDefault="000940F1" w:rsidP="00AC2C2B">
      <w:pPr>
        <w:pStyle w:val="Bezodstpw"/>
        <w:ind w:left="708"/>
        <w:rPr>
          <w:rFonts w:cstheme="minorHAnsi"/>
        </w:rPr>
      </w:pPr>
    </w:p>
    <w:p w14:paraId="6B7A1644" w14:textId="77777777" w:rsidR="00324235" w:rsidRPr="00AC2C2B" w:rsidRDefault="00324235" w:rsidP="00AC2C2B">
      <w:pPr>
        <w:pStyle w:val="Bezodstpw"/>
        <w:numPr>
          <w:ilvl w:val="0"/>
          <w:numId w:val="30"/>
        </w:numPr>
        <w:ind w:left="708"/>
        <w:rPr>
          <w:rFonts w:cstheme="minorHAnsi"/>
        </w:rPr>
      </w:pPr>
      <w:r w:rsidRPr="00AC2C2B">
        <w:rPr>
          <w:rFonts w:cstheme="minorHAnsi"/>
        </w:rPr>
        <w:t>Uchwały rady pedagogicznej są podejmowane zwykłą większością głosów poprzez  głosowanie tajne (w sprawach mogących naruszyć dobra osobiste) lub jawne (pozostałe sprawy), w obecności co najmniej połowy jej członków,</w:t>
      </w:r>
    </w:p>
    <w:p w14:paraId="45B520E5" w14:textId="77777777" w:rsidR="00324235" w:rsidRPr="00AC2C2B" w:rsidRDefault="00324235" w:rsidP="00AC2C2B">
      <w:pPr>
        <w:pStyle w:val="Bezodstpw"/>
        <w:numPr>
          <w:ilvl w:val="0"/>
          <w:numId w:val="30"/>
        </w:numPr>
        <w:ind w:left="708"/>
        <w:rPr>
          <w:rFonts w:cstheme="minorHAnsi"/>
        </w:rPr>
      </w:pPr>
      <w:r w:rsidRPr="00AC2C2B">
        <w:rPr>
          <w:rFonts w:cstheme="minorHAnsi"/>
        </w:rPr>
        <w:t>Rada pedagogiczna przygotowuje projekt statutu przedszkola lub jego zmian. Zatwierdza go stosowną uchwałą,</w:t>
      </w:r>
    </w:p>
    <w:p w14:paraId="50BBC423" w14:textId="77777777" w:rsidR="004C0289" w:rsidRPr="00AC2C2B" w:rsidRDefault="00324235" w:rsidP="00AC2C2B">
      <w:pPr>
        <w:pStyle w:val="Bezodstpw"/>
        <w:numPr>
          <w:ilvl w:val="0"/>
          <w:numId w:val="30"/>
        </w:numPr>
        <w:ind w:left="708"/>
        <w:rPr>
          <w:rFonts w:cstheme="minorHAnsi"/>
        </w:rPr>
      </w:pPr>
      <w:r w:rsidRPr="00AC2C2B">
        <w:rPr>
          <w:rFonts w:cstheme="minorHAnsi"/>
        </w:rPr>
        <w:t>Dyrektor wstrzymuje wykonanie uchwał niezgodnych z przepisami prawa zgodnie z  procedurą przewidzianą przez ustawę - Prawo oświatowe,</w:t>
      </w:r>
    </w:p>
    <w:p w14:paraId="4E604F7A" w14:textId="77777777" w:rsidR="00324235" w:rsidRPr="00AC2C2B" w:rsidRDefault="004C0289" w:rsidP="00AC2C2B">
      <w:pPr>
        <w:pStyle w:val="Bezodstpw"/>
        <w:numPr>
          <w:ilvl w:val="0"/>
          <w:numId w:val="30"/>
        </w:numPr>
        <w:ind w:left="708"/>
        <w:rPr>
          <w:rFonts w:cstheme="minorHAnsi"/>
        </w:rPr>
      </w:pPr>
      <w:r w:rsidRPr="00AC2C2B">
        <w:rPr>
          <w:rFonts w:cstheme="minorHAnsi"/>
        </w:rPr>
        <w:t>Z</w:t>
      </w:r>
      <w:r w:rsidR="00324235" w:rsidRPr="00AC2C2B">
        <w:rPr>
          <w:rFonts w:cstheme="minorHAnsi"/>
        </w:rPr>
        <w:t>ebrania rady pedagogicznej są protokołowane</w:t>
      </w:r>
      <w:r w:rsidRPr="00AC2C2B">
        <w:rPr>
          <w:rFonts w:cstheme="minorHAnsi"/>
        </w:rPr>
        <w:t>. Protokół z każdego posiedzenia jest sporządzony w formie elektronicznej w terminie 7 dni,</w:t>
      </w:r>
    </w:p>
    <w:p w14:paraId="5FD5D036" w14:textId="77777777" w:rsidR="00EF75DA" w:rsidRPr="00AC2C2B" w:rsidRDefault="00EF75DA" w:rsidP="00AC2C2B">
      <w:pPr>
        <w:pStyle w:val="Bezodstpw"/>
        <w:numPr>
          <w:ilvl w:val="0"/>
          <w:numId w:val="30"/>
        </w:numPr>
        <w:ind w:left="708"/>
        <w:rPr>
          <w:rFonts w:cstheme="minorHAnsi"/>
        </w:rPr>
      </w:pPr>
      <w:r w:rsidRPr="00AC2C2B">
        <w:rPr>
          <w:rFonts w:eastAsia="Calibri" w:cstheme="minorHAnsi"/>
        </w:rPr>
        <w:t xml:space="preserve">Osoby uczestniczące w posiedzeniu Rady pedagogicznej obowiązuje zachowanie tajemnicy służbowej dotyczącej uchwał, wniosków i spostrzeżeń z posiedzenia Rady. Członkowie Rady </w:t>
      </w:r>
      <w:r w:rsidRPr="00AC2C2B">
        <w:rPr>
          <w:rFonts w:eastAsia="Calibri" w:cstheme="minorHAnsi"/>
        </w:rPr>
        <w:lastRenderedPageBreak/>
        <w:t>są również zobowiązani do nie ujawniania spraw poruszanych na posiedzeniach Rady, które mogą naruszać dobro osobiste dzieci lub ich rodziców, a także nauczycieli i innych pracowników przedszkola. Informacje dotyczące bezpośrednio dziecka mogą być udzielane tylko rodzicom lub prawnym opiekunom</w:t>
      </w:r>
    </w:p>
    <w:p w14:paraId="28A1A01B" w14:textId="77777777" w:rsidR="00324235" w:rsidRPr="00AC2C2B" w:rsidRDefault="00324235" w:rsidP="00AC2C2B">
      <w:pPr>
        <w:pStyle w:val="Bezodstpw"/>
        <w:ind w:left="708"/>
        <w:rPr>
          <w:rFonts w:cstheme="minorHAnsi"/>
        </w:rPr>
      </w:pPr>
    </w:p>
    <w:p w14:paraId="5B87E248" w14:textId="77777777" w:rsidR="00324235" w:rsidRPr="00AC2C2B" w:rsidRDefault="00536D73" w:rsidP="00AC2C2B">
      <w:pPr>
        <w:pStyle w:val="Bezodstpw"/>
        <w:numPr>
          <w:ilvl w:val="0"/>
          <w:numId w:val="25"/>
        </w:numPr>
        <w:ind w:left="708"/>
        <w:rPr>
          <w:rFonts w:cstheme="minorHAnsi"/>
          <w:b/>
        </w:rPr>
      </w:pPr>
      <w:r w:rsidRPr="00AC2C2B">
        <w:rPr>
          <w:rFonts w:cstheme="minorHAnsi"/>
          <w:b/>
        </w:rPr>
        <w:t>Rada R</w:t>
      </w:r>
      <w:r w:rsidR="00324235" w:rsidRPr="00AC2C2B">
        <w:rPr>
          <w:rFonts w:cstheme="minorHAnsi"/>
          <w:b/>
        </w:rPr>
        <w:t>odziców:</w:t>
      </w:r>
    </w:p>
    <w:p w14:paraId="0700C006" w14:textId="77777777" w:rsidR="00536D73" w:rsidRPr="00AC2C2B" w:rsidRDefault="00536D73" w:rsidP="00AC2C2B">
      <w:pPr>
        <w:pStyle w:val="Bezodstpw"/>
        <w:ind w:left="708"/>
        <w:rPr>
          <w:rFonts w:cstheme="minorHAnsi"/>
          <w:b/>
        </w:rPr>
      </w:pPr>
    </w:p>
    <w:p w14:paraId="42D34DD1" w14:textId="77777777" w:rsidR="00324235" w:rsidRPr="00AC2C2B" w:rsidRDefault="00324235" w:rsidP="00AC2C2B">
      <w:pPr>
        <w:pStyle w:val="Bezodstpw"/>
        <w:numPr>
          <w:ilvl w:val="0"/>
          <w:numId w:val="31"/>
        </w:numPr>
        <w:ind w:left="708"/>
        <w:rPr>
          <w:rFonts w:cstheme="minorHAnsi"/>
        </w:rPr>
      </w:pPr>
      <w:r w:rsidRPr="00AC2C2B">
        <w:rPr>
          <w:rFonts w:cstheme="minorHAnsi"/>
        </w:rPr>
        <w:t>W Przedszkolu działa Rada Rodziców. Zadaniem jej jest wspieranie statutowej działalności przedszkola. W skład RR wchodzi jeden przedstawiciel z każdej Rady Oddziałowej,</w:t>
      </w:r>
    </w:p>
    <w:p w14:paraId="3F5D2823" w14:textId="77777777" w:rsidR="00324235" w:rsidRPr="00AC2C2B" w:rsidRDefault="00324235" w:rsidP="00AC2C2B">
      <w:pPr>
        <w:pStyle w:val="Bezodstpw"/>
        <w:numPr>
          <w:ilvl w:val="0"/>
          <w:numId w:val="31"/>
        </w:numPr>
        <w:ind w:left="708"/>
        <w:rPr>
          <w:rFonts w:cstheme="minorHAnsi"/>
        </w:rPr>
      </w:pPr>
      <w:r w:rsidRPr="00AC2C2B">
        <w:rPr>
          <w:rFonts w:cstheme="minorHAnsi"/>
        </w:rPr>
        <w:t>Zasady tworzenia, uprawnień oraz działania Rady Rodziców określa regulamin RR,</w:t>
      </w:r>
    </w:p>
    <w:p w14:paraId="73D99F0D" w14:textId="77777777" w:rsidR="00324235" w:rsidRPr="00AC2C2B" w:rsidRDefault="00324235" w:rsidP="00AC2C2B">
      <w:pPr>
        <w:pStyle w:val="Bezodstpw"/>
        <w:numPr>
          <w:ilvl w:val="0"/>
          <w:numId w:val="31"/>
        </w:numPr>
        <w:ind w:left="708"/>
        <w:rPr>
          <w:rFonts w:cstheme="minorHAnsi"/>
        </w:rPr>
      </w:pPr>
      <w:r w:rsidRPr="00AC2C2B">
        <w:rPr>
          <w:rFonts w:cstheme="minorHAnsi"/>
        </w:rPr>
        <w:t>Wybory do Rady Rodziców:</w:t>
      </w:r>
    </w:p>
    <w:p w14:paraId="7EB7BBD7" w14:textId="77777777" w:rsidR="00324235" w:rsidRPr="00AC2C2B" w:rsidRDefault="00324235" w:rsidP="00AC2C2B">
      <w:pPr>
        <w:pStyle w:val="Bezodstpw"/>
        <w:numPr>
          <w:ilvl w:val="0"/>
          <w:numId w:val="41"/>
        </w:numPr>
        <w:ind w:left="708"/>
        <w:rPr>
          <w:rFonts w:cstheme="minorHAnsi"/>
        </w:rPr>
      </w:pPr>
      <w:r w:rsidRPr="00AC2C2B">
        <w:rPr>
          <w:rFonts w:cstheme="minorHAnsi"/>
        </w:rPr>
        <w:t>są przeprowadzane corocznie, we wrześniu, na pierwszym zebraniu rodziców każdego  oddziału. Wybory odbywają się bez względu na frekwencję rodziców na zebraniu Zgromadzeni na zebraniu rodzice danego oddziału wybierają ze swego grona „trójkę klasową” (3 osoby),</w:t>
      </w:r>
    </w:p>
    <w:p w14:paraId="69AE2CB3" w14:textId="77777777" w:rsidR="00324235" w:rsidRPr="00AC2C2B" w:rsidRDefault="00324235" w:rsidP="00AC2C2B">
      <w:pPr>
        <w:pStyle w:val="Bezodstpw"/>
        <w:numPr>
          <w:ilvl w:val="0"/>
          <w:numId w:val="41"/>
        </w:numPr>
        <w:ind w:left="708"/>
        <w:rPr>
          <w:rFonts w:cstheme="minorHAnsi"/>
        </w:rPr>
      </w:pPr>
      <w:r w:rsidRPr="00AC2C2B">
        <w:rPr>
          <w:rFonts w:cstheme="minorHAnsi"/>
        </w:rPr>
        <w:t>do udziału w wyborach do trójki klasowej są uprawnieni rodzice dzieci danego oddziału. Jedno dziecko może być reprezentowane w wyborach tylko przez jednego rodzica,</w:t>
      </w:r>
    </w:p>
    <w:p w14:paraId="59F5CA22" w14:textId="77777777" w:rsidR="00324235" w:rsidRPr="00AC2C2B" w:rsidRDefault="00324235" w:rsidP="00AC2C2B">
      <w:pPr>
        <w:pStyle w:val="Bezodstpw"/>
        <w:numPr>
          <w:ilvl w:val="0"/>
          <w:numId w:val="41"/>
        </w:numPr>
        <w:ind w:left="708"/>
        <w:rPr>
          <w:rFonts w:cstheme="minorHAnsi"/>
        </w:rPr>
      </w:pPr>
      <w:r w:rsidRPr="00AC2C2B">
        <w:rPr>
          <w:rFonts w:cstheme="minorHAnsi"/>
        </w:rPr>
        <w:t>wybory do trójek klasowych przeprowadza komisja skrutacyjna wybrana                          w głosowaniu jawnym  spośród uczestników zebrania. Do komisji nie mogą wchodzić osoby kandydujące do trójki klasowej,</w:t>
      </w:r>
    </w:p>
    <w:p w14:paraId="455864E6" w14:textId="77777777" w:rsidR="00324235" w:rsidRPr="00AC2C2B" w:rsidRDefault="00324235" w:rsidP="00AC2C2B">
      <w:pPr>
        <w:pStyle w:val="Bezodstpw"/>
        <w:numPr>
          <w:ilvl w:val="0"/>
          <w:numId w:val="41"/>
        </w:numPr>
        <w:ind w:left="708"/>
        <w:rPr>
          <w:rFonts w:cstheme="minorHAnsi"/>
        </w:rPr>
      </w:pPr>
      <w:r w:rsidRPr="00AC2C2B">
        <w:rPr>
          <w:rFonts w:cstheme="minorHAnsi"/>
        </w:rPr>
        <w:t>wybory odbywają się w głosowaniu tajnym, na zasadach ustalonych przez rodziców uczestniczących w zebraniu. Jeżeli trzecia i kolejne osoby uzyskają tę sama liczbę głosów, głosowanie na te osoby zostaje powtórzone,</w:t>
      </w:r>
    </w:p>
    <w:p w14:paraId="6B23B0A1" w14:textId="77777777" w:rsidR="00324235" w:rsidRPr="00AC2C2B" w:rsidRDefault="00324235" w:rsidP="00AC2C2B">
      <w:pPr>
        <w:pStyle w:val="Bezodstpw"/>
        <w:numPr>
          <w:ilvl w:val="0"/>
          <w:numId w:val="41"/>
        </w:numPr>
        <w:ind w:left="708"/>
        <w:rPr>
          <w:rFonts w:cstheme="minorHAnsi"/>
        </w:rPr>
      </w:pPr>
      <w:r w:rsidRPr="00AC2C2B">
        <w:rPr>
          <w:rFonts w:cstheme="minorHAnsi"/>
        </w:rPr>
        <w:t>trójka klasowa wybiera spośród siebie 1 osobę, która wchodzi w skład Rady Rodziców,</w:t>
      </w:r>
    </w:p>
    <w:p w14:paraId="533C11F7" w14:textId="77777777" w:rsidR="00324235" w:rsidRPr="00AC2C2B" w:rsidRDefault="00324235" w:rsidP="00AC2C2B">
      <w:pPr>
        <w:pStyle w:val="Bezodstpw"/>
        <w:numPr>
          <w:ilvl w:val="0"/>
          <w:numId w:val="41"/>
        </w:numPr>
        <w:ind w:left="708"/>
        <w:rPr>
          <w:rFonts w:cstheme="minorHAnsi"/>
        </w:rPr>
      </w:pPr>
      <w:r w:rsidRPr="00AC2C2B">
        <w:rPr>
          <w:rFonts w:cstheme="minorHAnsi"/>
        </w:rPr>
        <w:t>jeżeli w ciągu roku szkolnego ze składu Rady Rodziców odejdzie przedstawiciel danego oddziału w przedszkolu, zarządza się wybory uzupełniające w tym oddziale,</w:t>
      </w:r>
    </w:p>
    <w:p w14:paraId="428A05C6" w14:textId="77777777" w:rsidR="00324235" w:rsidRPr="00AC2C2B" w:rsidRDefault="00324235" w:rsidP="00AC2C2B">
      <w:pPr>
        <w:pStyle w:val="Bezodstpw"/>
        <w:numPr>
          <w:ilvl w:val="0"/>
          <w:numId w:val="41"/>
        </w:numPr>
        <w:ind w:left="708"/>
        <w:rPr>
          <w:rFonts w:cstheme="minorHAnsi"/>
        </w:rPr>
      </w:pPr>
      <w:r w:rsidRPr="00AC2C2B">
        <w:rPr>
          <w:rFonts w:cstheme="minorHAnsi"/>
        </w:rPr>
        <w:t>ogłoszenie wyników wyborów, podanie do publicznej wiadomości składu Rady Rodziców i zwołanie jej pierwszego posiedzenia należy do obowiązków Dyrektora Przedszkola. Pierwsze posiedzenie Rady Rodziców powinno odbyć się w terminie 30 dni od terminu wyborów;</w:t>
      </w:r>
    </w:p>
    <w:p w14:paraId="440C5CFD" w14:textId="77777777" w:rsidR="00A82451" w:rsidRPr="00AC2C2B" w:rsidRDefault="00A82451" w:rsidP="00AC2C2B">
      <w:pPr>
        <w:pStyle w:val="Bezodstpw"/>
        <w:rPr>
          <w:rFonts w:cstheme="minorHAnsi"/>
        </w:rPr>
      </w:pPr>
    </w:p>
    <w:p w14:paraId="29582A82" w14:textId="77777777" w:rsidR="00324235" w:rsidRPr="00AC2C2B" w:rsidRDefault="00324235" w:rsidP="00AC2C2B">
      <w:pPr>
        <w:pStyle w:val="Bezodstpw"/>
        <w:numPr>
          <w:ilvl w:val="0"/>
          <w:numId w:val="25"/>
        </w:numPr>
        <w:rPr>
          <w:rFonts w:cstheme="minorHAnsi"/>
        </w:rPr>
      </w:pPr>
      <w:r w:rsidRPr="00AC2C2B">
        <w:rPr>
          <w:rFonts w:cstheme="minorHAnsi"/>
        </w:rPr>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14:paraId="3663737A" w14:textId="77777777" w:rsidR="00324235" w:rsidRPr="00AC2C2B" w:rsidRDefault="00324235" w:rsidP="00AC2C2B">
      <w:pPr>
        <w:pStyle w:val="Bezodstpw"/>
        <w:ind w:left="708"/>
        <w:rPr>
          <w:rFonts w:cstheme="minorHAnsi"/>
        </w:rPr>
      </w:pPr>
    </w:p>
    <w:p w14:paraId="2051D648" w14:textId="77777777" w:rsidR="00324235" w:rsidRPr="00AC2C2B" w:rsidRDefault="00324235" w:rsidP="00AC2C2B">
      <w:pPr>
        <w:pStyle w:val="Bezodstpw"/>
        <w:numPr>
          <w:ilvl w:val="0"/>
          <w:numId w:val="25"/>
        </w:numPr>
        <w:ind w:left="708"/>
        <w:rPr>
          <w:rFonts w:cstheme="minorHAnsi"/>
        </w:rPr>
      </w:pPr>
      <w:r w:rsidRPr="00AC2C2B">
        <w:rPr>
          <w:rFonts w:cstheme="minorHAnsi"/>
          <w:b/>
        </w:rPr>
        <w:t>Zasady współdziałania między organami przedszkola</w:t>
      </w:r>
      <w:r w:rsidRPr="00AC2C2B">
        <w:rPr>
          <w:rFonts w:cstheme="minorHAnsi"/>
        </w:rPr>
        <w:t>:</w:t>
      </w:r>
    </w:p>
    <w:p w14:paraId="7E963C27" w14:textId="77777777" w:rsidR="00536D73" w:rsidRPr="00AC2C2B" w:rsidRDefault="00536D73" w:rsidP="00AC2C2B">
      <w:pPr>
        <w:pStyle w:val="Akapitzlist"/>
        <w:rPr>
          <w:rFonts w:asciiTheme="minorHAnsi" w:hAnsiTheme="minorHAnsi" w:cstheme="minorHAnsi"/>
          <w:sz w:val="22"/>
          <w:szCs w:val="22"/>
        </w:rPr>
      </w:pPr>
    </w:p>
    <w:p w14:paraId="648EA69E" w14:textId="77777777" w:rsidR="00324235" w:rsidRPr="00AC2C2B" w:rsidRDefault="00324235" w:rsidP="00AC2C2B">
      <w:pPr>
        <w:pStyle w:val="Bezodstpw"/>
        <w:numPr>
          <w:ilvl w:val="0"/>
          <w:numId w:val="32"/>
        </w:numPr>
        <w:ind w:left="708"/>
        <w:rPr>
          <w:rFonts w:cstheme="minorHAnsi"/>
        </w:rPr>
      </w:pPr>
      <w:r w:rsidRPr="00AC2C2B">
        <w:rPr>
          <w:rFonts w:cstheme="minorHAnsi"/>
        </w:rPr>
        <w:t>Wspólne spotkania Rady Rodziców, Rady Pedagogicznej i Dyrektora organizuje się w sprawach:</w:t>
      </w:r>
    </w:p>
    <w:p w14:paraId="4F9ADE61" w14:textId="77777777" w:rsidR="00324235" w:rsidRPr="00AC2C2B" w:rsidRDefault="00324235" w:rsidP="00AC2C2B">
      <w:pPr>
        <w:pStyle w:val="Bezodstpw"/>
        <w:numPr>
          <w:ilvl w:val="0"/>
          <w:numId w:val="42"/>
        </w:numPr>
        <w:ind w:left="708"/>
        <w:rPr>
          <w:rFonts w:cstheme="minorHAnsi"/>
        </w:rPr>
      </w:pPr>
      <w:r w:rsidRPr="00AC2C2B">
        <w:rPr>
          <w:rFonts w:cstheme="minorHAnsi"/>
        </w:rPr>
        <w:t>uzgodnienia współpracy w realizacji zadań rocznego planu pracy,</w:t>
      </w:r>
    </w:p>
    <w:p w14:paraId="0352070F" w14:textId="77777777" w:rsidR="00324235" w:rsidRPr="00AC2C2B" w:rsidRDefault="00324235" w:rsidP="00AC2C2B">
      <w:pPr>
        <w:pStyle w:val="Bezodstpw"/>
        <w:numPr>
          <w:ilvl w:val="0"/>
          <w:numId w:val="42"/>
        </w:numPr>
        <w:ind w:left="708"/>
        <w:rPr>
          <w:rFonts w:cstheme="minorHAnsi"/>
        </w:rPr>
      </w:pPr>
      <w:r w:rsidRPr="00AC2C2B">
        <w:rPr>
          <w:rFonts w:cstheme="minorHAnsi"/>
        </w:rPr>
        <w:t>współpracy w organizacji imprez i wycieczek,</w:t>
      </w:r>
    </w:p>
    <w:p w14:paraId="7CE5796D" w14:textId="77777777" w:rsidR="00324235" w:rsidRPr="00AC2C2B" w:rsidRDefault="00324235" w:rsidP="00AC2C2B">
      <w:pPr>
        <w:pStyle w:val="Bezodstpw"/>
        <w:numPr>
          <w:ilvl w:val="0"/>
          <w:numId w:val="42"/>
        </w:numPr>
        <w:ind w:left="708"/>
        <w:rPr>
          <w:rFonts w:cstheme="minorHAnsi"/>
        </w:rPr>
      </w:pPr>
      <w:r w:rsidRPr="00AC2C2B">
        <w:rPr>
          <w:rFonts w:cstheme="minorHAnsi"/>
        </w:rPr>
        <w:t>uzgadniania stanowiska w sprawach zgłaszanych przez rodziców dzieci uczęszczających do przedszkola, a dotyczących różnych zagadnień z życia przedszkola;</w:t>
      </w:r>
    </w:p>
    <w:p w14:paraId="0A704689" w14:textId="77777777" w:rsidR="00324235" w:rsidRPr="00AC2C2B" w:rsidRDefault="00324235" w:rsidP="00AC2C2B">
      <w:pPr>
        <w:pStyle w:val="Bezodstpw"/>
        <w:numPr>
          <w:ilvl w:val="0"/>
          <w:numId w:val="32"/>
        </w:numPr>
        <w:ind w:left="708"/>
        <w:rPr>
          <w:rFonts w:cstheme="minorHAnsi"/>
        </w:rPr>
      </w:pPr>
      <w:r w:rsidRPr="00AC2C2B">
        <w:rPr>
          <w:rFonts w:cstheme="minorHAnsi"/>
        </w:rPr>
        <w:t>Sposób rozwiązywania sporów między organami:</w:t>
      </w:r>
    </w:p>
    <w:p w14:paraId="104EAA99" w14:textId="77777777" w:rsidR="00324235" w:rsidRPr="00AC2C2B" w:rsidRDefault="00324235" w:rsidP="00AC2C2B">
      <w:pPr>
        <w:pStyle w:val="Bezodstpw"/>
        <w:numPr>
          <w:ilvl w:val="0"/>
          <w:numId w:val="43"/>
        </w:numPr>
        <w:ind w:left="708"/>
        <w:rPr>
          <w:rFonts w:cstheme="minorHAnsi"/>
        </w:rPr>
      </w:pPr>
      <w:r w:rsidRPr="00AC2C2B">
        <w:rPr>
          <w:rFonts w:cstheme="minorHAnsi"/>
        </w:rPr>
        <w:t>organy przedszkola działają w ramach obowiązującego prawa,</w:t>
      </w:r>
    </w:p>
    <w:p w14:paraId="34F3653B" w14:textId="77777777" w:rsidR="00324235" w:rsidRPr="00AC2C2B" w:rsidRDefault="00324235" w:rsidP="00AC2C2B">
      <w:pPr>
        <w:pStyle w:val="Bezodstpw"/>
        <w:numPr>
          <w:ilvl w:val="0"/>
          <w:numId w:val="43"/>
        </w:numPr>
        <w:ind w:left="708"/>
        <w:rPr>
          <w:rFonts w:cstheme="minorHAnsi"/>
        </w:rPr>
      </w:pPr>
      <w:r w:rsidRPr="00AC2C2B">
        <w:rPr>
          <w:rFonts w:cstheme="minorHAnsi"/>
        </w:rPr>
        <w:t>podstawową zasadą jest ugodowe rozwiązywanie konfliktów,</w:t>
      </w:r>
    </w:p>
    <w:p w14:paraId="787F645E" w14:textId="77777777" w:rsidR="00324235" w:rsidRPr="00AC2C2B" w:rsidRDefault="00324235" w:rsidP="00AC2C2B">
      <w:pPr>
        <w:pStyle w:val="Bezodstpw"/>
        <w:numPr>
          <w:ilvl w:val="0"/>
          <w:numId w:val="43"/>
        </w:numPr>
        <w:ind w:left="708"/>
        <w:rPr>
          <w:rFonts w:cstheme="minorHAnsi"/>
        </w:rPr>
      </w:pPr>
      <w:r w:rsidRPr="00AC2C2B">
        <w:rPr>
          <w:rFonts w:cstheme="minorHAnsi"/>
        </w:rPr>
        <w:t>rozwiązanie ustala się na drodze negocjacji pomiędzy stronami,</w:t>
      </w:r>
    </w:p>
    <w:p w14:paraId="4A3A657B" w14:textId="77777777" w:rsidR="00324235" w:rsidRPr="00AC2C2B" w:rsidRDefault="00324235" w:rsidP="00AC2C2B">
      <w:pPr>
        <w:pStyle w:val="Bezodstpw"/>
        <w:numPr>
          <w:ilvl w:val="0"/>
          <w:numId w:val="43"/>
        </w:numPr>
        <w:ind w:left="708"/>
        <w:rPr>
          <w:rFonts w:cstheme="minorHAnsi"/>
        </w:rPr>
      </w:pPr>
      <w:r w:rsidRPr="00AC2C2B">
        <w:rPr>
          <w:rFonts w:cstheme="minorHAnsi"/>
        </w:rPr>
        <w:t>sprawy sporne ostatecznie rozstrzyga dyrektor przedszkola;</w:t>
      </w:r>
    </w:p>
    <w:p w14:paraId="3D53F8EC" w14:textId="77777777" w:rsidR="00324235" w:rsidRPr="00AC2C2B" w:rsidRDefault="00324235" w:rsidP="00AC2C2B">
      <w:pPr>
        <w:pStyle w:val="Bezodstpw"/>
        <w:numPr>
          <w:ilvl w:val="0"/>
          <w:numId w:val="25"/>
        </w:numPr>
        <w:ind w:left="708"/>
        <w:rPr>
          <w:rFonts w:cstheme="minorHAnsi"/>
        </w:rPr>
      </w:pPr>
      <w:r w:rsidRPr="00AC2C2B">
        <w:rPr>
          <w:rFonts w:cstheme="minorHAnsi"/>
        </w:rPr>
        <w:t xml:space="preserve">W przypadku sporu między dyrektorem przedszkola,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w:t>
      </w:r>
      <w:r w:rsidRPr="00AC2C2B">
        <w:rPr>
          <w:rFonts w:cstheme="minorHAnsi"/>
        </w:rPr>
        <w:lastRenderedPageBreak/>
        <w:t>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p>
    <w:p w14:paraId="59815C63" w14:textId="77777777" w:rsidR="00324235" w:rsidRPr="00AC2C2B" w:rsidRDefault="00324235" w:rsidP="00AC2C2B">
      <w:pPr>
        <w:pStyle w:val="Bezodstpw"/>
        <w:numPr>
          <w:ilvl w:val="0"/>
          <w:numId w:val="25"/>
        </w:numPr>
        <w:ind w:left="708"/>
        <w:rPr>
          <w:rFonts w:cstheme="minorHAnsi"/>
        </w:rPr>
      </w:pPr>
      <w:r w:rsidRPr="00AC2C2B">
        <w:rPr>
          <w:rFonts w:cstheme="minorHAnsi"/>
        </w:rPr>
        <w:t>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14:paraId="52C215F5" w14:textId="77777777" w:rsidR="00324235" w:rsidRPr="00AC2C2B" w:rsidRDefault="00324235" w:rsidP="00AC2C2B">
      <w:pPr>
        <w:pStyle w:val="Bezodstpw"/>
        <w:numPr>
          <w:ilvl w:val="0"/>
          <w:numId w:val="25"/>
        </w:numPr>
        <w:ind w:left="708"/>
        <w:rPr>
          <w:rFonts w:cstheme="minorHAnsi"/>
        </w:rPr>
      </w:pPr>
      <w:r w:rsidRPr="00AC2C2B">
        <w:rPr>
          <w:rFonts w:cstheme="minorHAnsi"/>
        </w:rPr>
        <w:t>Każda decyzja o rozstrzyganiu sporu winna być zaprotokołowana i podpisana przez członków zespołu orzekającego. Protokół sporządza osoba wskazana przez przewodniczącego zespołu;</w:t>
      </w:r>
    </w:p>
    <w:p w14:paraId="7AD14998" w14:textId="77777777" w:rsidR="00324235" w:rsidRPr="00AC2C2B" w:rsidRDefault="00324235" w:rsidP="00AC2C2B">
      <w:pPr>
        <w:pStyle w:val="Bezodstpw"/>
        <w:numPr>
          <w:ilvl w:val="0"/>
          <w:numId w:val="25"/>
        </w:numPr>
        <w:ind w:left="708"/>
        <w:rPr>
          <w:rFonts w:cstheme="minorHAnsi"/>
        </w:rPr>
      </w:pPr>
      <w:r w:rsidRPr="00AC2C2B">
        <w:rPr>
          <w:rFonts w:cstheme="minorHAnsi"/>
        </w:rPr>
        <w:t>Rodzice i nauczyciele współdziałają ze sobą w sprawach wychowania                               i kształcenia dzieci uwzględniając prawo rodziców do:</w:t>
      </w:r>
    </w:p>
    <w:p w14:paraId="4A013425" w14:textId="77777777" w:rsidR="00324235" w:rsidRPr="00AC2C2B" w:rsidRDefault="00324235" w:rsidP="00AC2C2B">
      <w:pPr>
        <w:pStyle w:val="Bezodstpw"/>
        <w:numPr>
          <w:ilvl w:val="0"/>
          <w:numId w:val="33"/>
        </w:numPr>
        <w:ind w:left="708"/>
        <w:rPr>
          <w:rFonts w:cstheme="minorHAnsi"/>
        </w:rPr>
      </w:pPr>
      <w:r w:rsidRPr="00AC2C2B">
        <w:rPr>
          <w:rFonts w:cstheme="minorHAnsi"/>
        </w:rPr>
        <w:t>znajomości zadań wynikających z realizowanej podstawy programowej wychowania przedszkolnego, programu  w przedszkolu, rocznego planu pracy przedszkola i planów pracy w danym oddziale,</w:t>
      </w:r>
    </w:p>
    <w:p w14:paraId="2B3A46E2" w14:textId="77777777" w:rsidR="00324235" w:rsidRPr="00AC2C2B" w:rsidRDefault="00324235" w:rsidP="00AC2C2B">
      <w:pPr>
        <w:pStyle w:val="Bezodstpw"/>
        <w:numPr>
          <w:ilvl w:val="0"/>
          <w:numId w:val="33"/>
        </w:numPr>
        <w:ind w:left="708"/>
        <w:rPr>
          <w:rFonts w:cstheme="minorHAnsi"/>
        </w:rPr>
      </w:pPr>
      <w:r w:rsidRPr="00AC2C2B">
        <w:rPr>
          <w:rFonts w:cstheme="minorHAnsi"/>
        </w:rPr>
        <w:t>uzyskiwania rzetelnych informacji na temat swojego dziecka, jego zachowania i rozwoju, osiąganych sukcesów i ewentualnych trudności,</w:t>
      </w:r>
    </w:p>
    <w:p w14:paraId="75BE24F7" w14:textId="77777777" w:rsidR="00324235" w:rsidRPr="00AC2C2B" w:rsidRDefault="00324235" w:rsidP="00AC2C2B">
      <w:pPr>
        <w:pStyle w:val="Bezodstpw"/>
        <w:numPr>
          <w:ilvl w:val="0"/>
          <w:numId w:val="33"/>
        </w:numPr>
        <w:ind w:left="708"/>
        <w:rPr>
          <w:rFonts w:cstheme="minorHAnsi"/>
        </w:rPr>
      </w:pPr>
      <w:r w:rsidRPr="00AC2C2B">
        <w:rPr>
          <w:rFonts w:cstheme="minorHAnsi"/>
        </w:rPr>
        <w:t>wyrażania i przekazywania organom przedszkola i organom sprawującym nadzór własnych opinii i wniosków na temat pracy przedszkola.</w:t>
      </w:r>
    </w:p>
    <w:p w14:paraId="1A9D01E8" w14:textId="77777777" w:rsidR="00324235" w:rsidRPr="00AC2C2B" w:rsidRDefault="00324235" w:rsidP="00AC2C2B">
      <w:pPr>
        <w:pStyle w:val="Bezodstpw"/>
        <w:numPr>
          <w:ilvl w:val="0"/>
          <w:numId w:val="25"/>
        </w:numPr>
        <w:ind w:left="708"/>
        <w:rPr>
          <w:rFonts w:cstheme="minorHAnsi"/>
        </w:rPr>
      </w:pPr>
      <w:r w:rsidRPr="00AC2C2B">
        <w:rPr>
          <w:rFonts w:cstheme="minorHAnsi"/>
        </w:rPr>
        <w:t>Rodzice dzieci 6-letnich podlegających obowiązkowi rocznego przygotowania przedszkolnego są obowiązani do:</w:t>
      </w:r>
    </w:p>
    <w:p w14:paraId="145EE399" w14:textId="77777777" w:rsidR="00324235" w:rsidRPr="00AC2C2B" w:rsidRDefault="00324235" w:rsidP="00AC2C2B">
      <w:pPr>
        <w:pStyle w:val="Bezodstpw"/>
        <w:numPr>
          <w:ilvl w:val="0"/>
          <w:numId w:val="34"/>
        </w:numPr>
        <w:ind w:left="708"/>
        <w:rPr>
          <w:rFonts w:cstheme="minorHAnsi"/>
        </w:rPr>
      </w:pPr>
      <w:r w:rsidRPr="00AC2C2B">
        <w:rPr>
          <w:rFonts w:cstheme="minorHAnsi"/>
        </w:rPr>
        <w:t>dopełnienia czynności związanych ze zgłoszeniem dziecka do przedszkola, oddziału przedszkolnego w szkole podstawowej lub innej formy wychowania przedszkolnego,</w:t>
      </w:r>
    </w:p>
    <w:p w14:paraId="174E0E8B" w14:textId="77777777" w:rsidR="00324235" w:rsidRPr="00AC2C2B" w:rsidRDefault="00324235" w:rsidP="00AC2C2B">
      <w:pPr>
        <w:pStyle w:val="Bezodstpw"/>
        <w:numPr>
          <w:ilvl w:val="0"/>
          <w:numId w:val="34"/>
        </w:numPr>
        <w:ind w:left="708"/>
        <w:rPr>
          <w:rFonts w:cstheme="minorHAnsi"/>
        </w:rPr>
      </w:pPr>
      <w:r w:rsidRPr="00AC2C2B">
        <w:rPr>
          <w:rFonts w:cstheme="minorHAnsi"/>
        </w:rPr>
        <w:t>zapewnienia regularnego uczęszczania dziecka na zajęcia,</w:t>
      </w:r>
    </w:p>
    <w:p w14:paraId="2890B98C" w14:textId="77777777" w:rsidR="00324235" w:rsidRPr="00AC2C2B" w:rsidRDefault="00324235" w:rsidP="00AC2C2B">
      <w:pPr>
        <w:pStyle w:val="Bezodstpw"/>
        <w:numPr>
          <w:ilvl w:val="0"/>
          <w:numId w:val="34"/>
        </w:numPr>
        <w:ind w:left="708"/>
        <w:rPr>
          <w:rFonts w:cstheme="minorHAnsi"/>
        </w:rPr>
      </w:pPr>
      <w:r w:rsidRPr="00AC2C2B">
        <w:rPr>
          <w:rFonts w:cstheme="minorHAnsi"/>
        </w:rPr>
        <w:t>informowania, w terminie do dnia 30 września, dyrektora szkoły podstawowej, w obwodzie której dziecko mieszka, o realizacji tego obowiązku spełnianego za granicą lub przy przedstawicielstwie dyplomatycznym innego państwa                                 w Polsce,</w:t>
      </w:r>
    </w:p>
    <w:p w14:paraId="532AFB89" w14:textId="77777777" w:rsidR="00324235" w:rsidRPr="00AC2C2B" w:rsidRDefault="00324235" w:rsidP="00AC2C2B">
      <w:pPr>
        <w:pStyle w:val="Bezodstpw"/>
        <w:numPr>
          <w:ilvl w:val="0"/>
          <w:numId w:val="34"/>
        </w:numPr>
        <w:ind w:left="708"/>
        <w:rPr>
          <w:rFonts w:cstheme="minorHAnsi"/>
        </w:rPr>
      </w:pPr>
      <w:r w:rsidRPr="00AC2C2B">
        <w:rPr>
          <w:rFonts w:cstheme="minorHAnsi"/>
        </w:rPr>
        <w:t>zapewnienia dziecku warunków nauki w przypadku dziecka realizującego obowiązek rocznego przygotowania przedszkolnego poza przedszkolem, oddziałem przedszkolnym w szkole podstawowej lub inną formą wychowania przedszkolnego;</w:t>
      </w:r>
    </w:p>
    <w:p w14:paraId="3300A225" w14:textId="77777777" w:rsidR="00324235" w:rsidRPr="00AC2C2B" w:rsidRDefault="00324235" w:rsidP="00AC2C2B">
      <w:pPr>
        <w:pStyle w:val="Bezodstpw"/>
        <w:numPr>
          <w:ilvl w:val="0"/>
          <w:numId w:val="25"/>
        </w:numPr>
        <w:ind w:left="708"/>
        <w:rPr>
          <w:rFonts w:cstheme="minorHAnsi"/>
        </w:rPr>
      </w:pPr>
      <w:r w:rsidRPr="00AC2C2B">
        <w:rPr>
          <w:rFonts w:cstheme="minorHAnsi"/>
        </w:rPr>
        <w:t>Niespełnianie obowiązku, rocznego przygotowania przedszkolnego podlega egzekucji w trybie przepisów o postępowaniu egzekucyjnym w administracji;</w:t>
      </w:r>
    </w:p>
    <w:p w14:paraId="3A592415" w14:textId="77777777" w:rsidR="00324235" w:rsidRPr="00AC2C2B" w:rsidRDefault="00324235" w:rsidP="00AC2C2B">
      <w:pPr>
        <w:pStyle w:val="Bezodstpw"/>
        <w:numPr>
          <w:ilvl w:val="0"/>
          <w:numId w:val="25"/>
        </w:numPr>
        <w:ind w:left="708"/>
        <w:rPr>
          <w:rFonts w:cstheme="minorHAnsi"/>
        </w:rPr>
      </w:pPr>
      <w:r w:rsidRPr="00AC2C2B">
        <w:rPr>
          <w:rFonts w:cstheme="minorHAnsi"/>
        </w:rPr>
        <w:t>Przez niespełnienie obowiązku, rocznego przygotowania przedszkolnego należy rozumieć nieusprawiedliwioną nieobecność w okresie jednego miesiąca na co najmniej 50% dni zajęć w przedszkolu;</w:t>
      </w:r>
    </w:p>
    <w:p w14:paraId="08CA0DC7" w14:textId="77777777" w:rsidR="00324235" w:rsidRPr="00AC2C2B" w:rsidRDefault="00324235" w:rsidP="00AC2C2B">
      <w:pPr>
        <w:pStyle w:val="Bezodstpw"/>
        <w:numPr>
          <w:ilvl w:val="0"/>
          <w:numId w:val="25"/>
        </w:numPr>
        <w:ind w:left="708"/>
        <w:rPr>
          <w:rFonts w:cstheme="minorHAnsi"/>
        </w:rPr>
      </w:pPr>
      <w:r w:rsidRPr="00AC2C2B">
        <w:rPr>
          <w:rFonts w:cstheme="minorHAnsi"/>
        </w:rPr>
        <w:t>Informację, o informacji o gotowości dziecka do podjęcia nauki w szkole podstawowej wydaje się w terminie do końca kwietnia roku szkolnego poprzedzającego rok szkolny, w którym dziecko ma obowiązek lub może rozpocząć naukę w szkole podstawowej.</w:t>
      </w:r>
    </w:p>
    <w:p w14:paraId="4A7F3E18" w14:textId="77777777" w:rsidR="00324235" w:rsidRPr="00AC2C2B" w:rsidRDefault="00324235" w:rsidP="00AC2C2B">
      <w:pPr>
        <w:pStyle w:val="Bezodstpw"/>
        <w:numPr>
          <w:ilvl w:val="0"/>
          <w:numId w:val="25"/>
        </w:numPr>
        <w:ind w:left="708"/>
        <w:rPr>
          <w:rFonts w:cstheme="minorHAnsi"/>
        </w:rPr>
      </w:pPr>
      <w:r w:rsidRPr="00AC2C2B">
        <w:rPr>
          <w:rFonts w:cstheme="minorHAnsi"/>
        </w:rPr>
        <w:t>W przypadku dziecka mogącego podjąć naukę w szkole podstawowej w wieku 6 lat, informację o gotowości dziecka do podjęcia nauki w szkole podstawowej wydaje dyrektor na wniosek rodziców złożony nie później niż do dnia 30 września roku szkolnego poprzedzającego rok szkolny, w którym dziecko może rozpocząć naukę w szkole podstawowej.</w:t>
      </w:r>
    </w:p>
    <w:p w14:paraId="0E7DFE68" w14:textId="77777777" w:rsidR="00324235" w:rsidRPr="00AC2C2B" w:rsidRDefault="00324235" w:rsidP="00AC2C2B">
      <w:pPr>
        <w:pStyle w:val="Bezodstpw"/>
        <w:numPr>
          <w:ilvl w:val="0"/>
          <w:numId w:val="25"/>
        </w:numPr>
        <w:ind w:left="708"/>
        <w:rPr>
          <w:rFonts w:cstheme="minorHAnsi"/>
        </w:rPr>
      </w:pPr>
      <w:r w:rsidRPr="00AC2C2B">
        <w:rPr>
          <w:rFonts w:cstheme="minorHAnsi"/>
        </w:rPr>
        <w:t>Współdziałanie z rodzicami realizowane jest w następujących formach:</w:t>
      </w:r>
    </w:p>
    <w:p w14:paraId="12958D89" w14:textId="77777777" w:rsidR="00324235" w:rsidRPr="00AC2C2B" w:rsidRDefault="00324235" w:rsidP="00AC2C2B">
      <w:pPr>
        <w:pStyle w:val="Bezodstpw"/>
        <w:numPr>
          <w:ilvl w:val="0"/>
          <w:numId w:val="35"/>
        </w:numPr>
        <w:ind w:left="708"/>
        <w:rPr>
          <w:rFonts w:cstheme="minorHAnsi"/>
        </w:rPr>
      </w:pPr>
      <w:r w:rsidRPr="00AC2C2B">
        <w:rPr>
          <w:rFonts w:cstheme="minorHAnsi"/>
        </w:rPr>
        <w:t>walne zebrania rodziców organizowane zgodnie z bieżącymi potrzebami,</w:t>
      </w:r>
    </w:p>
    <w:p w14:paraId="0E638BA0" w14:textId="77777777" w:rsidR="00324235" w:rsidRPr="00AC2C2B" w:rsidRDefault="00324235" w:rsidP="00AC2C2B">
      <w:pPr>
        <w:pStyle w:val="Bezodstpw"/>
        <w:numPr>
          <w:ilvl w:val="0"/>
          <w:numId w:val="35"/>
        </w:numPr>
        <w:ind w:left="708"/>
        <w:rPr>
          <w:rFonts w:cstheme="minorHAnsi"/>
        </w:rPr>
      </w:pPr>
      <w:r w:rsidRPr="00AC2C2B">
        <w:rPr>
          <w:rFonts w:cstheme="minorHAnsi"/>
        </w:rPr>
        <w:t>zebrania na tematy wychowawcze lub poświęcone określonemu zagadnieniu                     z udziałem zaproszonych specjalistów wg inicjatywy rodziców,</w:t>
      </w:r>
    </w:p>
    <w:p w14:paraId="1BF03E36" w14:textId="77777777" w:rsidR="00324235" w:rsidRPr="00AC2C2B" w:rsidRDefault="00324235" w:rsidP="00AC2C2B">
      <w:pPr>
        <w:pStyle w:val="Bezodstpw"/>
        <w:numPr>
          <w:ilvl w:val="0"/>
          <w:numId w:val="35"/>
        </w:numPr>
        <w:ind w:left="708"/>
        <w:rPr>
          <w:rFonts w:cstheme="minorHAnsi"/>
        </w:rPr>
      </w:pPr>
      <w:r w:rsidRPr="00AC2C2B">
        <w:rPr>
          <w:rFonts w:cstheme="minorHAnsi"/>
        </w:rPr>
        <w:t>spotkania oddziałowe wg planu nauczycieli poszczególnych grup,</w:t>
      </w:r>
    </w:p>
    <w:p w14:paraId="6A8F6339" w14:textId="77777777" w:rsidR="00324235" w:rsidRPr="00AC2C2B" w:rsidRDefault="00324235" w:rsidP="00AC2C2B">
      <w:pPr>
        <w:pStyle w:val="Bezodstpw"/>
        <w:numPr>
          <w:ilvl w:val="0"/>
          <w:numId w:val="35"/>
        </w:numPr>
        <w:ind w:left="708"/>
        <w:rPr>
          <w:rFonts w:cstheme="minorHAnsi"/>
        </w:rPr>
      </w:pPr>
      <w:r w:rsidRPr="00AC2C2B">
        <w:rPr>
          <w:rFonts w:cstheme="minorHAnsi"/>
        </w:rPr>
        <w:t>dni otwarte i zajęcia otwarte dla rodziców,</w:t>
      </w:r>
    </w:p>
    <w:p w14:paraId="19DE7819" w14:textId="77777777" w:rsidR="00324235" w:rsidRPr="00AC2C2B" w:rsidRDefault="00324235" w:rsidP="00AC2C2B">
      <w:pPr>
        <w:pStyle w:val="Bezodstpw"/>
        <w:numPr>
          <w:ilvl w:val="0"/>
          <w:numId w:val="35"/>
        </w:numPr>
        <w:ind w:left="708"/>
        <w:rPr>
          <w:rFonts w:cstheme="minorHAnsi"/>
        </w:rPr>
      </w:pPr>
      <w:r w:rsidRPr="00AC2C2B">
        <w:rPr>
          <w:rFonts w:cstheme="minorHAnsi"/>
        </w:rPr>
        <w:lastRenderedPageBreak/>
        <w:t>spotkania indywidualne z wszystkimi nauczycielkami i dyrektorem                                     w określonych terminach,</w:t>
      </w:r>
    </w:p>
    <w:p w14:paraId="06B20A43" w14:textId="77777777" w:rsidR="00324235" w:rsidRPr="00AC2C2B" w:rsidRDefault="00324235" w:rsidP="00AC2C2B">
      <w:pPr>
        <w:pStyle w:val="Bezodstpw"/>
        <w:numPr>
          <w:ilvl w:val="0"/>
          <w:numId w:val="35"/>
        </w:numPr>
        <w:ind w:left="708"/>
        <w:rPr>
          <w:rFonts w:cstheme="minorHAnsi"/>
        </w:rPr>
      </w:pPr>
      <w:r w:rsidRPr="00AC2C2B">
        <w:rPr>
          <w:rFonts w:cstheme="minorHAnsi"/>
        </w:rPr>
        <w:t>wspólne imprezy dla dzieci i ich rodziców i rodziny,</w:t>
      </w:r>
    </w:p>
    <w:p w14:paraId="77406223" w14:textId="77777777" w:rsidR="00324235" w:rsidRPr="00AC2C2B" w:rsidRDefault="00324235" w:rsidP="00AC2C2B">
      <w:pPr>
        <w:pStyle w:val="Bezodstpw"/>
        <w:numPr>
          <w:ilvl w:val="0"/>
          <w:numId w:val="35"/>
        </w:numPr>
        <w:ind w:left="708"/>
        <w:rPr>
          <w:rFonts w:cstheme="minorHAnsi"/>
        </w:rPr>
      </w:pPr>
      <w:r w:rsidRPr="00AC2C2B">
        <w:rPr>
          <w:rFonts w:cstheme="minorHAnsi"/>
        </w:rPr>
        <w:t>redagowanie tablicy informacyjnej dla rodziców (ogólnej i oddziałowej), zawierającej określone zadania realizowane z dziećmi w poszczególnych grupach jak i sprawy dotyczące ogółu wychowanków i ich rodziców,</w:t>
      </w:r>
    </w:p>
    <w:p w14:paraId="7C01C296" w14:textId="77777777" w:rsidR="00324235" w:rsidRPr="00AC2C2B" w:rsidRDefault="00324235" w:rsidP="00AC2C2B">
      <w:pPr>
        <w:pStyle w:val="Bezodstpw"/>
        <w:numPr>
          <w:ilvl w:val="0"/>
          <w:numId w:val="35"/>
        </w:numPr>
        <w:ind w:left="708"/>
        <w:rPr>
          <w:rFonts w:cstheme="minorHAnsi"/>
        </w:rPr>
      </w:pPr>
      <w:r w:rsidRPr="00AC2C2B">
        <w:rPr>
          <w:rFonts w:cstheme="minorHAnsi"/>
        </w:rPr>
        <w:t>wystawy prac dziecięcych,</w:t>
      </w:r>
    </w:p>
    <w:p w14:paraId="6A92E7A8" w14:textId="77777777" w:rsidR="00324235" w:rsidRPr="00AC2C2B" w:rsidRDefault="00324235" w:rsidP="00AC2C2B">
      <w:pPr>
        <w:pStyle w:val="Bezodstpw"/>
        <w:numPr>
          <w:ilvl w:val="0"/>
          <w:numId w:val="35"/>
        </w:numPr>
        <w:ind w:left="708"/>
        <w:rPr>
          <w:rFonts w:cstheme="minorHAnsi"/>
        </w:rPr>
      </w:pPr>
      <w:r w:rsidRPr="00AC2C2B">
        <w:rPr>
          <w:rFonts w:cstheme="minorHAnsi"/>
        </w:rPr>
        <w:t>udostępnianie teczek kart pracy i prac plastycznych oraz dokumentacji                               z obserwacji indywidualnego rozwoju ich dziecka,</w:t>
      </w:r>
    </w:p>
    <w:p w14:paraId="20CDF8EA" w14:textId="77777777" w:rsidR="00324235" w:rsidRPr="00AC2C2B" w:rsidRDefault="00324235" w:rsidP="00AC2C2B">
      <w:pPr>
        <w:pStyle w:val="Bezodstpw"/>
        <w:numPr>
          <w:ilvl w:val="0"/>
          <w:numId w:val="35"/>
        </w:numPr>
        <w:ind w:left="708"/>
        <w:rPr>
          <w:rFonts w:cstheme="minorHAnsi"/>
        </w:rPr>
      </w:pPr>
      <w:r w:rsidRPr="00AC2C2B">
        <w:rPr>
          <w:rFonts w:cstheme="minorHAnsi"/>
        </w:rPr>
        <w:t>zapewnienie możliwości codziennego, indywidualnego kontaktu                                              z nauczycielem,</w:t>
      </w:r>
    </w:p>
    <w:p w14:paraId="18D2FD88" w14:textId="77777777" w:rsidR="00324235" w:rsidRPr="00AC2C2B" w:rsidRDefault="00324235" w:rsidP="00AC2C2B">
      <w:pPr>
        <w:pStyle w:val="Bezodstpw"/>
        <w:numPr>
          <w:ilvl w:val="0"/>
          <w:numId w:val="35"/>
        </w:numPr>
        <w:ind w:left="708"/>
        <w:rPr>
          <w:rFonts w:cstheme="minorHAnsi"/>
        </w:rPr>
      </w:pPr>
      <w:r w:rsidRPr="00AC2C2B">
        <w:rPr>
          <w:rFonts w:cstheme="minorHAnsi"/>
        </w:rPr>
        <w:t>organizowanie imprez i wycieczek wspólnych dla wychowanków i ich rodziców i rodzin,</w:t>
      </w:r>
    </w:p>
    <w:p w14:paraId="7154F9AF" w14:textId="77777777" w:rsidR="00324235" w:rsidRPr="00AC2C2B" w:rsidRDefault="00324235" w:rsidP="00AC2C2B">
      <w:pPr>
        <w:pStyle w:val="Bezodstpw"/>
        <w:numPr>
          <w:ilvl w:val="0"/>
          <w:numId w:val="35"/>
        </w:numPr>
        <w:ind w:left="708"/>
        <w:rPr>
          <w:rFonts w:cstheme="minorHAnsi"/>
        </w:rPr>
      </w:pPr>
      <w:r w:rsidRPr="00AC2C2B">
        <w:rPr>
          <w:rFonts w:cstheme="minorHAnsi"/>
        </w:rPr>
        <w:t>aktualne informacje na stronie internetowej przedszkola;</w:t>
      </w:r>
    </w:p>
    <w:p w14:paraId="63FBA004" w14:textId="77777777" w:rsidR="008A3B48" w:rsidRPr="00AC2C2B" w:rsidRDefault="008A3B48" w:rsidP="00AC2C2B">
      <w:pPr>
        <w:spacing w:before="120" w:after="0" w:line="240" w:lineRule="auto"/>
        <w:ind w:left="1080"/>
        <w:rPr>
          <w:rFonts w:eastAsia="Times New Roman" w:cstheme="minorHAnsi"/>
          <w:b/>
          <w:color w:val="000000"/>
          <w:lang w:eastAsia="pl-PL"/>
        </w:rPr>
      </w:pPr>
      <w:r w:rsidRPr="00AC2C2B">
        <w:rPr>
          <w:rFonts w:eastAsia="Times New Roman" w:cstheme="minorHAnsi"/>
          <w:b/>
          <w:color w:val="000000"/>
          <w:lang w:eastAsia="pl-PL"/>
        </w:rPr>
        <w:t>ROZDZIAŁ IV</w:t>
      </w:r>
    </w:p>
    <w:p w14:paraId="47369397" w14:textId="77777777" w:rsidR="008A3B48" w:rsidRPr="00AC2C2B" w:rsidRDefault="008A3B48" w:rsidP="00AC2C2B">
      <w:pPr>
        <w:spacing w:before="120" w:after="0" w:line="240" w:lineRule="auto"/>
        <w:ind w:left="1080"/>
        <w:rPr>
          <w:rFonts w:eastAsia="Times New Roman" w:cstheme="minorHAnsi"/>
          <w:b/>
          <w:color w:val="000000"/>
          <w:lang w:eastAsia="pl-PL"/>
        </w:rPr>
      </w:pPr>
      <w:r w:rsidRPr="00AC2C2B">
        <w:rPr>
          <w:rFonts w:eastAsia="Times New Roman" w:cstheme="minorHAnsi"/>
          <w:b/>
          <w:color w:val="000000"/>
          <w:lang w:eastAsia="pl-PL"/>
        </w:rPr>
        <w:t>ORGANIZACJA PRZEDSZKOLA</w:t>
      </w:r>
    </w:p>
    <w:p w14:paraId="13C8F567" w14:textId="77777777" w:rsidR="008A3B48" w:rsidRPr="00AC2C2B" w:rsidRDefault="008A3B48" w:rsidP="00AC2C2B">
      <w:pPr>
        <w:spacing w:before="120" w:after="0" w:line="240" w:lineRule="auto"/>
        <w:ind w:left="360"/>
        <w:rPr>
          <w:rFonts w:eastAsia="Times New Roman" w:cstheme="minorHAnsi"/>
          <w:b/>
          <w:color w:val="000000"/>
          <w:lang w:eastAsia="pl-PL"/>
        </w:rPr>
      </w:pPr>
    </w:p>
    <w:p w14:paraId="1F7B3953" w14:textId="77777777" w:rsidR="008A3B48" w:rsidRPr="00AC2C2B" w:rsidRDefault="004C0289" w:rsidP="00AC2C2B">
      <w:pPr>
        <w:spacing w:before="120" w:after="0" w:line="240" w:lineRule="auto"/>
        <w:ind w:left="360"/>
        <w:rPr>
          <w:rFonts w:eastAsia="Times New Roman" w:cstheme="minorHAnsi"/>
          <w:color w:val="000000"/>
          <w:lang w:eastAsia="pl-PL"/>
        </w:rPr>
      </w:pPr>
      <w:r w:rsidRPr="00AC2C2B">
        <w:rPr>
          <w:rFonts w:eastAsia="Times New Roman" w:cstheme="minorHAnsi"/>
          <w:color w:val="000000"/>
          <w:lang w:eastAsia="pl-PL"/>
        </w:rPr>
        <w:t>§ 6</w:t>
      </w:r>
    </w:p>
    <w:p w14:paraId="5552F4E0"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1. Organizacja przedszkola dostosowana jest do:</w:t>
      </w:r>
    </w:p>
    <w:p w14:paraId="6A891967"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 xml:space="preserve">1) liczby dzieci zgłoszonych na dany rok szkolny, co warunkuje liczba oddziałów, rodzaj i czas ich pracy, </w:t>
      </w:r>
    </w:p>
    <w:p w14:paraId="28A07111"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2) wymagań podstawy programowej wychowania przedszkolnego i wybranych na jej podstawie programów wychowania przedszkolnego,</w:t>
      </w:r>
    </w:p>
    <w:p w14:paraId="2E1E5B30"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3)  zapotrzebowania na rodzaj zajęć dodatkowych prowadzonych przez przedszkole.</w:t>
      </w:r>
    </w:p>
    <w:p w14:paraId="5D9D1B40" w14:textId="77777777" w:rsidR="008A3B48" w:rsidRPr="00AC2C2B" w:rsidRDefault="008A3B48" w:rsidP="00AC2C2B">
      <w:pPr>
        <w:spacing w:before="120" w:after="0" w:line="240" w:lineRule="auto"/>
        <w:rPr>
          <w:rFonts w:eastAsia="Times New Roman" w:cstheme="minorHAnsi"/>
          <w:color w:val="000000"/>
          <w:lang w:eastAsia="pl-PL"/>
        </w:rPr>
      </w:pPr>
    </w:p>
    <w:p w14:paraId="6F2B45C8" w14:textId="77777777" w:rsidR="008A3B48" w:rsidRPr="00AC2C2B" w:rsidRDefault="004C0289" w:rsidP="00AC2C2B">
      <w:pPr>
        <w:spacing w:before="120" w:after="0" w:line="240" w:lineRule="auto"/>
        <w:rPr>
          <w:rFonts w:eastAsia="Times New Roman" w:cstheme="minorHAnsi"/>
          <w:lang w:eastAsia="pl-PL"/>
        </w:rPr>
      </w:pPr>
      <w:r w:rsidRPr="00AC2C2B">
        <w:rPr>
          <w:rFonts w:eastAsia="Times New Roman" w:cstheme="minorHAnsi"/>
          <w:lang w:eastAsia="pl-PL"/>
        </w:rPr>
        <w:t>§ 7</w:t>
      </w:r>
    </w:p>
    <w:p w14:paraId="6A20FA32" w14:textId="77777777" w:rsidR="008A3B48" w:rsidRPr="00AC2C2B" w:rsidRDefault="008A3B48" w:rsidP="00AC2C2B">
      <w:pPr>
        <w:spacing w:before="120" w:after="0" w:line="240" w:lineRule="auto"/>
        <w:rPr>
          <w:rFonts w:eastAsia="Times New Roman" w:cstheme="minorHAnsi"/>
          <w:lang w:eastAsia="pl-PL"/>
        </w:rPr>
      </w:pPr>
      <w:r w:rsidRPr="00AC2C2B">
        <w:rPr>
          <w:rFonts w:eastAsia="Times New Roman" w:cstheme="minorHAnsi"/>
          <w:lang w:eastAsia="pl-PL"/>
        </w:rPr>
        <w:t>1. Podstawową jednostką organizacyjną przedszkola jest oddział obejmujący dzieci w zbliżonym wieku z uwzględnieniem ich potrzeb, zainteresowań, uzdolnień.</w:t>
      </w:r>
    </w:p>
    <w:p w14:paraId="0E2B49C7" w14:textId="77777777" w:rsidR="008A3B48" w:rsidRPr="00AC2C2B" w:rsidRDefault="008A3B48" w:rsidP="00AC2C2B">
      <w:pPr>
        <w:tabs>
          <w:tab w:val="left" w:pos="360"/>
        </w:tabs>
        <w:suppressAutoHyphens/>
        <w:spacing w:after="0" w:line="240" w:lineRule="auto"/>
        <w:rPr>
          <w:rFonts w:eastAsia="Times New Roman" w:cstheme="minorHAnsi"/>
          <w:lang w:eastAsia="zh-CN"/>
        </w:rPr>
      </w:pPr>
      <w:r w:rsidRPr="00AC2C2B">
        <w:rPr>
          <w:rFonts w:eastAsia="Times New Roman" w:cstheme="minorHAnsi"/>
          <w:lang w:eastAsia="zh-CN"/>
        </w:rPr>
        <w:t>3.Po zakończeniu rekrutacji tworzone są grupy przedszkolne ( możliwość utworzenia grup mieszanych)</w:t>
      </w:r>
    </w:p>
    <w:p w14:paraId="2DBA0334" w14:textId="77777777" w:rsidR="008A3B48" w:rsidRPr="00AC2C2B" w:rsidRDefault="008A3B48" w:rsidP="00AC2C2B">
      <w:pPr>
        <w:tabs>
          <w:tab w:val="left" w:pos="360"/>
        </w:tabs>
        <w:suppressAutoHyphens/>
        <w:spacing w:after="0" w:line="240" w:lineRule="auto"/>
        <w:rPr>
          <w:rFonts w:eastAsia="Times New Roman" w:cstheme="minorHAnsi"/>
          <w:lang w:eastAsia="zh-CN"/>
        </w:rPr>
      </w:pPr>
      <w:r w:rsidRPr="00AC2C2B">
        <w:rPr>
          <w:rFonts w:eastAsia="Times New Roman" w:cstheme="minorHAnsi"/>
          <w:lang w:eastAsia="zh-CN"/>
        </w:rPr>
        <w:t>4. Liczba dzieci w oddziałach nie może przekraczać 25.</w:t>
      </w:r>
    </w:p>
    <w:p w14:paraId="5419A64D" w14:textId="77777777" w:rsidR="008A3B48" w:rsidRPr="00AC2C2B" w:rsidRDefault="008A3B48" w:rsidP="00AC2C2B">
      <w:pPr>
        <w:tabs>
          <w:tab w:val="left" w:pos="360"/>
        </w:tabs>
        <w:suppressAutoHyphens/>
        <w:spacing w:after="0" w:line="240" w:lineRule="auto"/>
        <w:rPr>
          <w:rFonts w:eastAsia="Times New Roman" w:cstheme="minorHAnsi"/>
          <w:lang w:eastAsia="zh-CN"/>
        </w:rPr>
      </w:pPr>
      <w:r w:rsidRPr="00AC2C2B">
        <w:rPr>
          <w:rFonts w:eastAsia="Times New Roman" w:cstheme="minorHAnsi"/>
          <w:lang w:eastAsia="zh-CN"/>
        </w:rPr>
        <w:t>5. Do przedszkola mogą być przyjęte dzieci niepełnosprawne po przedłożeniu zaświadczenia o stanie zdrowia wydanego przez lekarza oraz orzeczenia poradni psychologiczno – pedagogicznej o potrzebie kształcenia specjalnego, określającego poziom ich rozwoju psychofizycznego.</w:t>
      </w:r>
    </w:p>
    <w:p w14:paraId="770DAB97" w14:textId="77777777" w:rsidR="008A3B48" w:rsidRPr="00AC2C2B" w:rsidRDefault="008A3B48" w:rsidP="00AC2C2B">
      <w:pPr>
        <w:tabs>
          <w:tab w:val="left" w:pos="360"/>
        </w:tabs>
        <w:suppressAutoHyphens/>
        <w:spacing w:after="0" w:line="240" w:lineRule="auto"/>
        <w:rPr>
          <w:rFonts w:eastAsia="Times New Roman" w:cstheme="minorHAnsi"/>
          <w:lang w:eastAsia="zh-CN"/>
        </w:rPr>
      </w:pPr>
      <w:r w:rsidRPr="00AC2C2B">
        <w:rPr>
          <w:rFonts w:eastAsia="Times New Roman" w:cstheme="minorHAnsi"/>
          <w:lang w:eastAsia="zh-CN"/>
        </w:rPr>
        <w:t>6. 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14:paraId="627CB4F7" w14:textId="77777777" w:rsidR="00743BF9" w:rsidRPr="00AC2C2B" w:rsidRDefault="00743BF9" w:rsidP="00AC2C2B">
      <w:pPr>
        <w:tabs>
          <w:tab w:val="left" w:pos="360"/>
        </w:tabs>
        <w:suppressAutoHyphens/>
        <w:spacing w:after="0" w:line="240" w:lineRule="auto"/>
        <w:rPr>
          <w:rFonts w:eastAsia="Times New Roman" w:cstheme="minorHAnsi"/>
          <w:lang w:eastAsia="zh-CN"/>
        </w:rPr>
      </w:pPr>
      <w:r w:rsidRPr="00AC2C2B">
        <w:rPr>
          <w:rFonts w:eastAsia="Times New Roman" w:cstheme="minorHAnsi"/>
          <w:lang w:eastAsia="zh-CN"/>
        </w:rPr>
        <w:t>7.</w:t>
      </w:r>
      <w:r w:rsidR="00552D1A" w:rsidRPr="00AC2C2B">
        <w:rPr>
          <w:rFonts w:eastAsia="Times New Roman" w:cstheme="minorHAnsi"/>
          <w:lang w:eastAsia="zh-CN"/>
        </w:rPr>
        <w:t>Dziecko może przebywać w przedszkolu od początku roku szkolnego w roku kalendarzowym, w którym kończy 3 lata, do końca roku szkolnego w roku kalendarzowym, w którym dziecko kończy 7 lat.</w:t>
      </w:r>
    </w:p>
    <w:p w14:paraId="65376456" w14:textId="77777777" w:rsidR="00552D1A" w:rsidRPr="00AC2C2B" w:rsidRDefault="00552D1A" w:rsidP="00AC2C2B">
      <w:pPr>
        <w:tabs>
          <w:tab w:val="left" w:pos="360"/>
        </w:tabs>
        <w:suppressAutoHyphens/>
        <w:spacing w:after="0" w:line="240" w:lineRule="auto"/>
        <w:rPr>
          <w:rFonts w:eastAsia="Times New Roman" w:cstheme="minorHAnsi"/>
          <w:lang w:eastAsia="zh-CN"/>
        </w:rPr>
      </w:pPr>
      <w:r w:rsidRPr="00AC2C2B">
        <w:rPr>
          <w:rFonts w:eastAsia="Times New Roman" w:cstheme="minorHAnsi"/>
          <w:lang w:eastAsia="zh-CN"/>
        </w:rPr>
        <w:t>8.W przypadku dzieci posiadających orzeczenie o potrzebie kształcenia specjalnego wychowaniem  przedszkolnym może być objęte dziecko w wieku 7 lat, nie dłużej jednak niż do końca roku szkolnego w roku kalendarzowym, w którym dziecko kończy 9 lat.</w:t>
      </w:r>
    </w:p>
    <w:p w14:paraId="191113B5" w14:textId="77777777" w:rsidR="004F7673" w:rsidRPr="00AC2C2B" w:rsidRDefault="00552D1A" w:rsidP="00AC2C2B">
      <w:pPr>
        <w:tabs>
          <w:tab w:val="left" w:pos="360"/>
        </w:tabs>
        <w:suppressAutoHyphens/>
        <w:spacing w:after="0" w:line="240" w:lineRule="auto"/>
        <w:rPr>
          <w:rFonts w:eastAsia="Times New Roman" w:cstheme="minorHAnsi"/>
          <w:lang w:eastAsia="zh-CN"/>
        </w:rPr>
      </w:pPr>
      <w:r w:rsidRPr="00AC2C2B">
        <w:rPr>
          <w:rFonts w:eastAsia="Times New Roman" w:cstheme="minorHAnsi"/>
          <w:lang w:eastAsia="zh-CN"/>
        </w:rPr>
        <w:t xml:space="preserve">9. W szczególnie uzasadnionych przypadkach </w:t>
      </w:r>
      <w:r w:rsidR="004F7673" w:rsidRPr="00AC2C2B">
        <w:rPr>
          <w:rFonts w:eastAsia="Times New Roman" w:cstheme="minorHAnsi"/>
          <w:lang w:eastAsia="zh-CN"/>
        </w:rPr>
        <w:t>wychowaniem przedszkolnym może także zostać objęte dziecko, które ukończyło 2,5 roku.</w:t>
      </w:r>
    </w:p>
    <w:p w14:paraId="3F2DBFC6" w14:textId="77777777" w:rsidR="004F7673" w:rsidRPr="00AC2C2B" w:rsidRDefault="004F7673" w:rsidP="00AC2C2B">
      <w:pPr>
        <w:tabs>
          <w:tab w:val="left" w:pos="360"/>
        </w:tabs>
        <w:suppressAutoHyphens/>
        <w:spacing w:after="0" w:line="240" w:lineRule="auto"/>
        <w:rPr>
          <w:rFonts w:eastAsia="Times New Roman" w:cstheme="minorHAnsi"/>
          <w:lang w:eastAsia="zh-CN"/>
        </w:rPr>
      </w:pPr>
      <w:r w:rsidRPr="00AC2C2B">
        <w:rPr>
          <w:rFonts w:eastAsia="Times New Roman" w:cstheme="minorHAnsi"/>
          <w:lang w:eastAsia="zh-CN"/>
        </w:rPr>
        <w:t>10.Dzieci w wieku 6 lat są objęte obowiązkowym rocznym przygotowaniem przedszkolnym.</w:t>
      </w:r>
    </w:p>
    <w:p w14:paraId="5922F189" w14:textId="77777777" w:rsidR="004F7673" w:rsidRPr="00AC2C2B" w:rsidRDefault="004F7673" w:rsidP="00AC2C2B">
      <w:pPr>
        <w:tabs>
          <w:tab w:val="left" w:pos="360"/>
        </w:tabs>
        <w:suppressAutoHyphens/>
        <w:spacing w:after="0" w:line="240" w:lineRule="auto"/>
        <w:rPr>
          <w:rFonts w:eastAsia="Times New Roman" w:cstheme="minorHAnsi"/>
          <w:lang w:eastAsia="zh-CN"/>
        </w:rPr>
      </w:pPr>
      <w:r w:rsidRPr="00AC2C2B">
        <w:rPr>
          <w:rFonts w:eastAsia="Times New Roman" w:cstheme="minorHAnsi"/>
          <w:lang w:eastAsia="zh-CN"/>
        </w:rPr>
        <w:lastRenderedPageBreak/>
        <w:t>11. Dziecko, któremu odroczono realizację obowiązku szkolnego, może uczęszczać do przedszkola dodatkowo nie dłużej niż jeden rok. W tym przypadku Rodzice są zobowiązani dostarczyć odroczenie od obowiązku szkolnego wydane przez Dyrektora szkoły w obwodzie w którym mieszka dziecko,</w:t>
      </w:r>
    </w:p>
    <w:p w14:paraId="2C98F01C" w14:textId="77777777" w:rsidR="00276BED" w:rsidRPr="00AC2C2B" w:rsidRDefault="004F7673" w:rsidP="00AC2C2B">
      <w:pPr>
        <w:tabs>
          <w:tab w:val="left" w:pos="360"/>
        </w:tabs>
        <w:suppressAutoHyphens/>
        <w:spacing w:after="0" w:line="240" w:lineRule="auto"/>
        <w:rPr>
          <w:rFonts w:eastAsia="Times New Roman" w:cstheme="minorHAnsi"/>
          <w:lang w:eastAsia="zh-CN"/>
        </w:rPr>
      </w:pPr>
      <w:r w:rsidRPr="00AC2C2B">
        <w:rPr>
          <w:rFonts w:eastAsia="Times New Roman" w:cstheme="minorHAnsi"/>
          <w:lang w:eastAsia="zh-CN"/>
        </w:rPr>
        <w:t xml:space="preserve">1) </w:t>
      </w:r>
      <w:r w:rsidR="00276BED" w:rsidRPr="00AC2C2B">
        <w:rPr>
          <w:rFonts w:eastAsia="Times New Roman" w:cstheme="minorHAnsi"/>
          <w:lang w:eastAsia="zh-CN"/>
        </w:rPr>
        <w:t>W przypadku dziecka posiadającego orzeczenie o potrzebie kształcenia specjalnego nie dłużej niż do końca roku szkolnego, w tym roku kalendarzowym, w którym kończy 9 lat.</w:t>
      </w:r>
    </w:p>
    <w:p w14:paraId="024025C3" w14:textId="77777777" w:rsidR="00552D1A" w:rsidRPr="00AC2C2B" w:rsidRDefault="00276BED" w:rsidP="00AC2C2B">
      <w:pPr>
        <w:tabs>
          <w:tab w:val="left" w:pos="360"/>
        </w:tabs>
        <w:suppressAutoHyphens/>
        <w:spacing w:after="0" w:line="240" w:lineRule="auto"/>
        <w:rPr>
          <w:rFonts w:eastAsia="Times New Roman" w:cstheme="minorHAnsi"/>
          <w:lang w:eastAsia="zh-CN"/>
        </w:rPr>
      </w:pPr>
      <w:r w:rsidRPr="00AC2C2B">
        <w:rPr>
          <w:rFonts w:eastAsia="Times New Roman" w:cstheme="minorHAnsi"/>
          <w:lang w:eastAsia="zh-CN"/>
        </w:rPr>
        <w:t>12. Dyrektor przedszkola jest zobowiązany do wydania każdemu dziecku spełniającemu obowiązek rocznego przygotowania przedszkolnego w miesiącu wrzesień każdego roku szkolnego zaświadczenia o spełnieniu obowiązku rocznego przygotowania przedszkolnego. Wzór zaświadczenia określają odrębne przepisy.</w:t>
      </w:r>
    </w:p>
    <w:p w14:paraId="71F5572B" w14:textId="77777777" w:rsidR="008A3B48" w:rsidRPr="00AC2C2B" w:rsidRDefault="00276BED" w:rsidP="00AC2C2B">
      <w:pPr>
        <w:tabs>
          <w:tab w:val="left" w:pos="360"/>
        </w:tabs>
        <w:suppressAutoHyphens/>
        <w:spacing w:after="0" w:line="240" w:lineRule="auto"/>
        <w:rPr>
          <w:rFonts w:eastAsia="Times New Roman" w:cstheme="minorHAnsi"/>
          <w:lang w:eastAsia="zh-CN"/>
        </w:rPr>
      </w:pPr>
      <w:r w:rsidRPr="00AC2C2B">
        <w:rPr>
          <w:rFonts w:eastAsia="Times New Roman" w:cstheme="minorHAnsi"/>
          <w:lang w:eastAsia="zh-CN"/>
        </w:rPr>
        <w:t xml:space="preserve">13. </w:t>
      </w:r>
      <w:r w:rsidR="00A21B87" w:rsidRPr="00AC2C2B">
        <w:rPr>
          <w:rFonts w:eastAsia="Times New Roman" w:cstheme="minorHAnsi"/>
          <w:lang w:eastAsia="zh-CN"/>
        </w:rPr>
        <w:t>.</w:t>
      </w:r>
      <w:r w:rsidR="008A3B48" w:rsidRPr="00AC2C2B">
        <w:rPr>
          <w:rFonts w:eastAsia="Times New Roman" w:cstheme="minorHAnsi"/>
          <w:lang w:eastAsia="zh-CN"/>
        </w:rPr>
        <w:t>Zasady tworzenia oddziałów w przedszkolach organizujących zajęcia dla mniejszości narodowych lub grup etnicznych określają odrębne przepisy.</w:t>
      </w:r>
    </w:p>
    <w:p w14:paraId="6C1E08B4" w14:textId="77777777" w:rsidR="008A3B48" w:rsidRPr="00AC2C2B" w:rsidRDefault="008A3B48" w:rsidP="00AC2C2B">
      <w:pPr>
        <w:spacing w:before="120" w:after="0" w:line="240" w:lineRule="auto"/>
        <w:rPr>
          <w:rFonts w:eastAsia="Times New Roman" w:cstheme="minorHAnsi"/>
          <w:lang w:eastAsia="pl-PL"/>
        </w:rPr>
      </w:pPr>
    </w:p>
    <w:p w14:paraId="5740CA84" w14:textId="77777777" w:rsidR="008A3B48" w:rsidRPr="00AC2C2B" w:rsidRDefault="004C0289" w:rsidP="00AC2C2B">
      <w:pPr>
        <w:spacing w:before="120" w:after="0" w:line="240" w:lineRule="auto"/>
        <w:rPr>
          <w:rFonts w:eastAsia="Times New Roman" w:cstheme="minorHAnsi"/>
          <w:lang w:eastAsia="pl-PL"/>
        </w:rPr>
      </w:pPr>
      <w:r w:rsidRPr="00AC2C2B">
        <w:rPr>
          <w:rFonts w:eastAsia="Times New Roman" w:cstheme="minorHAnsi"/>
          <w:lang w:eastAsia="pl-PL"/>
        </w:rPr>
        <w:t>§ 8</w:t>
      </w:r>
    </w:p>
    <w:p w14:paraId="6BA5FDCC" w14:textId="77777777" w:rsidR="008A3B48" w:rsidRPr="00AC2C2B" w:rsidRDefault="008A3B48" w:rsidP="00AC2C2B">
      <w:pPr>
        <w:spacing w:before="120" w:after="0" w:line="240" w:lineRule="auto"/>
        <w:rPr>
          <w:rFonts w:eastAsia="Times New Roman" w:cstheme="minorHAnsi"/>
          <w:lang w:eastAsia="pl-PL"/>
        </w:rPr>
      </w:pPr>
      <w:r w:rsidRPr="00AC2C2B">
        <w:rPr>
          <w:rFonts w:eastAsia="Times New Roman" w:cstheme="minorHAnsi"/>
          <w:lang w:eastAsia="pl-PL"/>
        </w:rPr>
        <w:t xml:space="preserve">1. Praca wychowawczo-dydaktyczna i opiekuńcza prowadzona jest w przedszkolu w oparciu o podstawę programową wychowania przedszkolnego oraz programu wybranego z zestawu programów wychowania przedszkolnego . </w:t>
      </w:r>
    </w:p>
    <w:p w14:paraId="5A065EC3" w14:textId="77777777" w:rsidR="008A3B48" w:rsidRPr="00AC2C2B" w:rsidRDefault="008A3B48" w:rsidP="00AC2C2B">
      <w:pPr>
        <w:spacing w:before="120" w:after="0" w:line="240" w:lineRule="auto"/>
        <w:rPr>
          <w:rFonts w:eastAsia="Times New Roman" w:cstheme="minorHAnsi"/>
          <w:lang w:eastAsia="pl-PL"/>
        </w:rPr>
      </w:pPr>
      <w:r w:rsidRPr="00AC2C2B">
        <w:rPr>
          <w:rFonts w:eastAsia="Times New Roman" w:cstheme="minorHAnsi"/>
          <w:lang w:eastAsia="pl-PL"/>
        </w:rPr>
        <w:t>2. Godzina zajęć w przedszkolu trwa 60 minut. Podstawową formą pracy są zajęcia opiekuńcze i edukacyjne prowadzone w systemie grupowym, zespołowym i indywidualnym.</w:t>
      </w:r>
    </w:p>
    <w:p w14:paraId="416E4F28" w14:textId="77777777" w:rsidR="008A3B48" w:rsidRPr="00AC2C2B" w:rsidRDefault="008A3B48" w:rsidP="00AC2C2B">
      <w:pPr>
        <w:tabs>
          <w:tab w:val="left" w:pos="360"/>
        </w:tabs>
        <w:suppressAutoHyphens/>
        <w:spacing w:after="0" w:line="240" w:lineRule="auto"/>
        <w:rPr>
          <w:rFonts w:eastAsia="Times New Roman" w:cstheme="minorHAnsi"/>
          <w:lang w:eastAsia="zh-CN"/>
        </w:rPr>
      </w:pPr>
      <w:r w:rsidRPr="00AC2C2B">
        <w:rPr>
          <w:rFonts w:eastAsia="Times New Roman" w:cstheme="minorHAnsi"/>
          <w:lang w:eastAsia="zh-CN"/>
        </w:rPr>
        <w:t>3.Sposób dokumentowania zajęć prowadzonych w przedszkolu określają odrębne przepisy.</w:t>
      </w:r>
    </w:p>
    <w:p w14:paraId="3FDF9616" w14:textId="77777777" w:rsidR="008A3B48" w:rsidRPr="00AC2C2B" w:rsidRDefault="008A3B48" w:rsidP="00AC2C2B">
      <w:pPr>
        <w:tabs>
          <w:tab w:val="left" w:pos="360"/>
        </w:tabs>
        <w:suppressAutoHyphens/>
        <w:spacing w:after="0" w:line="240" w:lineRule="auto"/>
        <w:rPr>
          <w:rFonts w:eastAsia="Times New Roman" w:cstheme="minorHAnsi"/>
          <w:lang w:eastAsia="zh-CN"/>
        </w:rPr>
      </w:pPr>
      <w:r w:rsidRPr="00AC2C2B">
        <w:rPr>
          <w:rFonts w:eastAsia="Times New Roman" w:cstheme="minorHAnsi"/>
          <w:lang w:eastAsia="zh-CN"/>
        </w:rPr>
        <w:t>4.Dla zapewnienia ciągłości pracy wychowawczej i jej efektywności pożądane jest aby:</w:t>
      </w:r>
    </w:p>
    <w:p w14:paraId="7F8D9AB0" w14:textId="77777777" w:rsidR="008A3B48" w:rsidRPr="00AC2C2B" w:rsidRDefault="008A3B48" w:rsidP="00AC2C2B">
      <w:pPr>
        <w:pStyle w:val="Akapitzlist"/>
        <w:numPr>
          <w:ilvl w:val="0"/>
          <w:numId w:val="5"/>
        </w:numPr>
        <w:tabs>
          <w:tab w:val="left" w:pos="1134"/>
        </w:tabs>
        <w:suppressAutoHyphens/>
        <w:rPr>
          <w:rFonts w:asciiTheme="minorHAnsi" w:hAnsiTheme="minorHAnsi" w:cstheme="minorHAnsi"/>
          <w:sz w:val="22"/>
          <w:szCs w:val="22"/>
          <w:lang w:eastAsia="zh-CN"/>
        </w:rPr>
      </w:pPr>
      <w:r w:rsidRPr="00AC2C2B">
        <w:rPr>
          <w:rFonts w:asciiTheme="minorHAnsi" w:hAnsiTheme="minorHAnsi" w:cstheme="minorHAnsi"/>
          <w:sz w:val="22"/>
          <w:szCs w:val="22"/>
          <w:lang w:eastAsia="zh-CN"/>
        </w:rPr>
        <w:t>oddział powierzać opiece jednego, dwóch lub więcej nauczycieli zależnie od czasu pracy oddziału lub  przyjętych dodatkowo zadań.</w:t>
      </w:r>
    </w:p>
    <w:p w14:paraId="767443D3" w14:textId="77777777" w:rsidR="008A3B48" w:rsidRPr="00AC2C2B" w:rsidRDefault="008A3B48" w:rsidP="00AC2C2B">
      <w:pPr>
        <w:numPr>
          <w:ilvl w:val="0"/>
          <w:numId w:val="5"/>
        </w:num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nauczyciel, w miarę możliwości, prowadził swój oddział przez wszystkie lata pobytu dziecka w przedszkolu.</w:t>
      </w:r>
    </w:p>
    <w:p w14:paraId="655AF973" w14:textId="77777777" w:rsidR="008A3B48" w:rsidRPr="00AC2C2B" w:rsidRDefault="008A3B48" w:rsidP="00AC2C2B">
      <w:pPr>
        <w:tabs>
          <w:tab w:val="left" w:pos="360"/>
        </w:tabs>
        <w:suppressAutoHyphens/>
        <w:spacing w:after="0" w:line="240" w:lineRule="auto"/>
        <w:rPr>
          <w:rFonts w:eastAsia="Times New Roman" w:cstheme="minorHAnsi"/>
          <w:lang w:eastAsia="zh-CN"/>
        </w:rPr>
      </w:pPr>
      <w:r w:rsidRPr="00AC2C2B">
        <w:rPr>
          <w:rFonts w:eastAsia="Times New Roman" w:cstheme="minorHAnsi"/>
          <w:lang w:eastAsia="zh-CN"/>
        </w:rPr>
        <w:t>5.W trakcie nieobecności nauczyciela dyrektor organizuje zastępstwa .</w:t>
      </w:r>
    </w:p>
    <w:p w14:paraId="6E209E18" w14:textId="77777777" w:rsidR="008A3B48" w:rsidRPr="00AC2C2B" w:rsidRDefault="008A3B48" w:rsidP="00AC2C2B">
      <w:p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 xml:space="preserve">      1) pierwszeństwo w realizacji tych zastępstw ma drugi nauczyciel pracujący w oddziale,</w:t>
      </w:r>
    </w:p>
    <w:p w14:paraId="745DFF71" w14:textId="77777777" w:rsidR="008A3B48" w:rsidRPr="00AC2C2B" w:rsidRDefault="008A3B48" w:rsidP="00AC2C2B">
      <w:p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 xml:space="preserve">      2) w przypadkach uzasadnionych może je zlecić innemu nauczycielowi,</w:t>
      </w:r>
    </w:p>
    <w:p w14:paraId="551D94A6" w14:textId="77777777" w:rsidR="008A3B48" w:rsidRPr="00AC2C2B" w:rsidRDefault="008A3B48" w:rsidP="00AC2C2B">
      <w:p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 xml:space="preserve">      3) zastępstwa odnotowywane są w Zeszycie Zastępstw, co nau</w:t>
      </w:r>
      <w:r w:rsidR="00A21B87" w:rsidRPr="00AC2C2B">
        <w:rPr>
          <w:rFonts w:eastAsia="Times New Roman" w:cstheme="minorHAnsi"/>
          <w:lang w:eastAsia="zh-CN"/>
        </w:rPr>
        <w:t xml:space="preserve">czyciel zastępujący potwierdza </w:t>
      </w:r>
      <w:r w:rsidRPr="00AC2C2B">
        <w:rPr>
          <w:rFonts w:eastAsia="Times New Roman" w:cstheme="minorHAnsi"/>
          <w:lang w:eastAsia="zh-CN"/>
        </w:rPr>
        <w:t>własnoręcznym podpisem</w:t>
      </w:r>
    </w:p>
    <w:p w14:paraId="6ADC9538" w14:textId="77777777" w:rsidR="008A3B48" w:rsidRPr="00AC2C2B" w:rsidRDefault="008A3B48" w:rsidP="00AC2C2B">
      <w:p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 xml:space="preserve">      4)zastępstwo odnotowywane jest w </w:t>
      </w:r>
      <w:r w:rsidR="0056552F" w:rsidRPr="00AC2C2B">
        <w:rPr>
          <w:rFonts w:eastAsia="Times New Roman" w:cstheme="minorHAnsi"/>
          <w:lang w:eastAsia="zh-CN"/>
        </w:rPr>
        <w:t>e-</w:t>
      </w:r>
      <w:r w:rsidRPr="00AC2C2B">
        <w:rPr>
          <w:rFonts w:eastAsia="Times New Roman" w:cstheme="minorHAnsi"/>
          <w:lang w:eastAsia="zh-CN"/>
        </w:rPr>
        <w:t>dzienniku</w:t>
      </w:r>
    </w:p>
    <w:p w14:paraId="2B557B48" w14:textId="77777777" w:rsidR="008A3B48" w:rsidRPr="00AC2C2B" w:rsidRDefault="008A3B48" w:rsidP="00AC2C2B">
      <w:pPr>
        <w:numPr>
          <w:ilvl w:val="0"/>
          <w:numId w:val="6"/>
        </w:num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praca dydaktyczno – wychowawcza w tym okresie prowadzona jest w oparciu o obowiązujący w danej grupie plan pracy. Wyjątek stanowi pierwszy dzień nieplanowanego zastępstwa. W tym dniu dopuszcza się prowadzenie zajęć i zabaw niezgodnych z planem.</w:t>
      </w:r>
    </w:p>
    <w:p w14:paraId="09674F67" w14:textId="77777777" w:rsidR="008A3B48" w:rsidRPr="00AC2C2B" w:rsidRDefault="008A3B48" w:rsidP="00AC2C2B">
      <w:pPr>
        <w:spacing w:after="0" w:line="240" w:lineRule="auto"/>
        <w:rPr>
          <w:rFonts w:eastAsia="Times New Roman" w:cstheme="minorHAnsi"/>
          <w:lang w:eastAsia="pl-PL"/>
        </w:rPr>
      </w:pPr>
      <w:r w:rsidRPr="00AC2C2B">
        <w:rPr>
          <w:rFonts w:eastAsia="Times New Roman" w:cstheme="minorHAnsi"/>
          <w:lang w:eastAsia="pl-PL"/>
        </w:rPr>
        <w:t>6. Dyrektor może podjąć decyzję o prowadzeniu zajęć opiekuńczych lub dydaktyczno – wychowawczych w grupach łączonych.</w:t>
      </w:r>
    </w:p>
    <w:p w14:paraId="5B5DD884" w14:textId="77777777" w:rsidR="008A3B48" w:rsidRPr="00AC2C2B" w:rsidRDefault="008A3B48" w:rsidP="00AC2C2B">
      <w:pPr>
        <w:spacing w:after="0" w:line="240" w:lineRule="auto"/>
        <w:rPr>
          <w:rFonts w:eastAsia="Times New Roman" w:cstheme="minorHAnsi"/>
          <w:lang w:eastAsia="pl-PL"/>
        </w:rPr>
      </w:pPr>
      <w:r w:rsidRPr="00AC2C2B">
        <w:rPr>
          <w:rFonts w:eastAsia="Times New Roman" w:cstheme="minorHAnsi"/>
          <w:lang w:eastAsia="pl-PL"/>
        </w:rPr>
        <w:t xml:space="preserve">      1) Grupa łączona jest tworzona na okres roku szkolnego w godzinach 6.00 – 08.00 i 15.00  – 17.00 w celu zapewnienia opieki nad dzieckiem przyprowadzanym wcześnie rano i  późno odbieranym z przedszkola .</w:t>
      </w:r>
    </w:p>
    <w:p w14:paraId="3A481F56" w14:textId="77777777" w:rsidR="008A3B48" w:rsidRPr="00AC2C2B" w:rsidRDefault="008A3B48" w:rsidP="00AC2C2B">
      <w:pPr>
        <w:pStyle w:val="Akapitzlist"/>
        <w:numPr>
          <w:ilvl w:val="0"/>
          <w:numId w:val="7"/>
        </w:numPr>
        <w:rPr>
          <w:rFonts w:asciiTheme="minorHAnsi" w:hAnsiTheme="minorHAnsi" w:cstheme="minorHAnsi"/>
          <w:sz w:val="22"/>
          <w:szCs w:val="22"/>
        </w:rPr>
      </w:pPr>
      <w:r w:rsidRPr="00AC2C2B">
        <w:rPr>
          <w:rFonts w:asciiTheme="minorHAnsi" w:hAnsiTheme="minorHAnsi" w:cstheme="minorHAnsi"/>
          <w:sz w:val="22"/>
          <w:szCs w:val="22"/>
        </w:rPr>
        <w:t xml:space="preserve">W okresie zmniejszonej frekwencji, w czasie przerw świątecznych i ferii, dopuszcza się możliwość  ograniczenia  liczby oddziałów-Zarządzenie  MEN  Nr  26 z  dnia 12.11.1991 r.   ( Dz. Urz.  MEN  Nr 10/91).  </w:t>
      </w:r>
    </w:p>
    <w:p w14:paraId="7BE708D8" w14:textId="77777777" w:rsidR="008A3B48" w:rsidRPr="00AC2C2B" w:rsidRDefault="008A3B48" w:rsidP="00AC2C2B">
      <w:pPr>
        <w:numPr>
          <w:ilvl w:val="0"/>
          <w:numId w:val="7"/>
        </w:numPr>
        <w:spacing w:after="0" w:line="240" w:lineRule="auto"/>
        <w:rPr>
          <w:rFonts w:eastAsia="Times New Roman" w:cstheme="minorHAnsi"/>
          <w:lang w:eastAsia="pl-PL"/>
        </w:rPr>
      </w:pPr>
      <w:r w:rsidRPr="00AC2C2B">
        <w:rPr>
          <w:rFonts w:eastAsia="Times New Roman" w:cstheme="minorHAnsi"/>
          <w:lang w:eastAsia="pl-PL"/>
        </w:rPr>
        <w:t xml:space="preserve"> Ilość dzieci w grupie łączonej nie może przekroczyć 25 dzieci .</w:t>
      </w:r>
    </w:p>
    <w:p w14:paraId="694B482B" w14:textId="77777777" w:rsidR="008A3B48" w:rsidRPr="00AC2C2B" w:rsidRDefault="008A3B48" w:rsidP="00AC2C2B">
      <w:pPr>
        <w:suppressAutoHyphens/>
        <w:spacing w:after="0" w:line="240" w:lineRule="auto"/>
        <w:rPr>
          <w:rFonts w:eastAsia="Times New Roman" w:cstheme="minorHAnsi"/>
          <w:lang w:eastAsia="zh-CN"/>
        </w:rPr>
      </w:pPr>
      <w:r w:rsidRPr="00AC2C2B">
        <w:rPr>
          <w:rFonts w:eastAsia="Times New Roman" w:cstheme="minorHAnsi"/>
          <w:lang w:eastAsia="zh-CN"/>
        </w:rPr>
        <w:t xml:space="preserve">7. Dyrektor przedszkola organizuje  prowadzenie zajęć dodatkowych, opłacanych z budżetu organu  prowadzącego,  które może: </w:t>
      </w:r>
    </w:p>
    <w:p w14:paraId="081C83A6" w14:textId="77777777" w:rsidR="008A3B48" w:rsidRPr="00AC2C2B" w:rsidRDefault="008A3B48" w:rsidP="00AC2C2B">
      <w:pPr>
        <w:pStyle w:val="Akapitzlist"/>
        <w:numPr>
          <w:ilvl w:val="0"/>
          <w:numId w:val="4"/>
        </w:numPr>
        <w:tabs>
          <w:tab w:val="left" w:pos="1134"/>
        </w:tabs>
        <w:suppressAutoHyphens/>
        <w:rPr>
          <w:rFonts w:asciiTheme="minorHAnsi" w:hAnsiTheme="minorHAnsi" w:cstheme="minorHAnsi"/>
          <w:sz w:val="22"/>
          <w:szCs w:val="22"/>
          <w:lang w:eastAsia="zh-CN"/>
        </w:rPr>
      </w:pPr>
      <w:r w:rsidRPr="00AC2C2B">
        <w:rPr>
          <w:rFonts w:asciiTheme="minorHAnsi" w:hAnsiTheme="minorHAnsi" w:cstheme="minorHAnsi"/>
          <w:sz w:val="22"/>
          <w:szCs w:val="22"/>
          <w:lang w:eastAsia="zh-CN"/>
        </w:rPr>
        <w:t>Powierzyć ich prowadzenie, nauczycielom zatrudnionym w przedszkolu zgodnie z ich kompetencjami</w:t>
      </w:r>
    </w:p>
    <w:p w14:paraId="48F32B9B" w14:textId="77777777" w:rsidR="008A3B48" w:rsidRPr="00AC2C2B" w:rsidRDefault="008A3B48" w:rsidP="00AC2C2B">
      <w:pPr>
        <w:numPr>
          <w:ilvl w:val="0"/>
          <w:numId w:val="4"/>
        </w:num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Zatrudnić nowych nauczycieli posiadających  odpowiednie kompetencje do prowadzenia konkretnego typu zajęć</w:t>
      </w:r>
    </w:p>
    <w:p w14:paraId="33DCAAE8" w14:textId="77777777" w:rsidR="008A3B48" w:rsidRPr="00AC2C2B" w:rsidRDefault="008A3B48" w:rsidP="00AC2C2B">
      <w:pPr>
        <w:numPr>
          <w:ilvl w:val="0"/>
          <w:numId w:val="4"/>
        </w:num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Podpisać umowę z firmą zewnętrzną na prowadzenie takich zajęć</w:t>
      </w:r>
    </w:p>
    <w:p w14:paraId="339558B4" w14:textId="77777777" w:rsidR="008A3B48" w:rsidRPr="00AC2C2B" w:rsidRDefault="008A3B48" w:rsidP="00AC2C2B">
      <w:pPr>
        <w:tabs>
          <w:tab w:val="left" w:pos="1069"/>
        </w:tabs>
        <w:suppressAutoHyphens/>
        <w:spacing w:after="0" w:line="240" w:lineRule="auto"/>
        <w:rPr>
          <w:rFonts w:eastAsia="Times New Roman" w:cstheme="minorHAnsi"/>
          <w:lang w:eastAsia="zh-CN"/>
        </w:rPr>
      </w:pPr>
      <w:r w:rsidRPr="00AC2C2B">
        <w:rPr>
          <w:rFonts w:eastAsia="Times New Roman" w:cstheme="minorHAnsi"/>
          <w:lang w:eastAsia="zh-CN"/>
        </w:rPr>
        <w:lastRenderedPageBreak/>
        <w:t xml:space="preserve">8.Czas  trwania  zajęć  prowadzonych  dodatkowo, powinien  być  dostosowany   do potrzeb i   możliwości rozwojowych  dzieci  i  wynosi : </w:t>
      </w:r>
    </w:p>
    <w:p w14:paraId="0378C3BE" w14:textId="77777777" w:rsidR="008A3B48" w:rsidRPr="00AC2C2B" w:rsidRDefault="008A3B48" w:rsidP="00AC2C2B">
      <w:pPr>
        <w:numPr>
          <w:ilvl w:val="0"/>
          <w:numId w:val="3"/>
        </w:num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z  dziećmi  w  wieku  3 - 4 lat  około  15  minut,</w:t>
      </w:r>
    </w:p>
    <w:p w14:paraId="4AF9F50A" w14:textId="77777777" w:rsidR="008A3B48" w:rsidRPr="00AC2C2B" w:rsidRDefault="008A3B48" w:rsidP="00AC2C2B">
      <w:pPr>
        <w:numPr>
          <w:ilvl w:val="0"/>
          <w:numId w:val="3"/>
        </w:num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z  dziećmi  w  wieku  5 - 6 lat  około 30   minut .</w:t>
      </w:r>
    </w:p>
    <w:p w14:paraId="723A5021" w14:textId="77777777" w:rsidR="008A3B48" w:rsidRPr="00AC2C2B" w:rsidRDefault="008A3B48" w:rsidP="00AC2C2B">
      <w:pPr>
        <w:tabs>
          <w:tab w:val="left" w:pos="1134"/>
        </w:tabs>
        <w:suppressAutoHyphens/>
        <w:spacing w:after="0" w:line="240" w:lineRule="auto"/>
        <w:rPr>
          <w:rFonts w:eastAsia="Times New Roman" w:cstheme="minorHAnsi"/>
          <w:lang w:eastAsia="zh-CN"/>
        </w:rPr>
      </w:pPr>
    </w:p>
    <w:p w14:paraId="4220F77A" w14:textId="77777777" w:rsidR="008A3B48" w:rsidRPr="00AC2C2B" w:rsidRDefault="008A3B48" w:rsidP="00AC2C2B">
      <w:pPr>
        <w:tabs>
          <w:tab w:val="left" w:pos="1134"/>
        </w:tabs>
        <w:suppressAutoHyphens/>
        <w:spacing w:after="0" w:line="240" w:lineRule="auto"/>
        <w:rPr>
          <w:rFonts w:eastAsia="Times New Roman" w:cstheme="minorHAnsi"/>
          <w:lang w:eastAsia="zh-CN"/>
        </w:rPr>
      </w:pPr>
    </w:p>
    <w:p w14:paraId="05C2D5F8" w14:textId="77777777" w:rsidR="008A3B48" w:rsidRPr="00AC2C2B" w:rsidRDefault="004C0289" w:rsidP="00AC2C2B">
      <w:pPr>
        <w:spacing w:before="120" w:after="0" w:line="240" w:lineRule="auto"/>
        <w:rPr>
          <w:rFonts w:eastAsia="Times New Roman" w:cstheme="minorHAnsi"/>
          <w:lang w:eastAsia="pl-PL"/>
        </w:rPr>
      </w:pPr>
      <w:r w:rsidRPr="00AC2C2B">
        <w:rPr>
          <w:rFonts w:eastAsia="Times New Roman" w:cstheme="minorHAnsi"/>
          <w:lang w:eastAsia="pl-PL"/>
        </w:rPr>
        <w:t>§ 9</w:t>
      </w:r>
    </w:p>
    <w:p w14:paraId="1E974BFC" w14:textId="77777777" w:rsidR="008A3B48" w:rsidRPr="00AC2C2B" w:rsidRDefault="008A3B48" w:rsidP="00AC2C2B">
      <w:pPr>
        <w:tabs>
          <w:tab w:val="left" w:pos="1134"/>
        </w:tabs>
        <w:suppressAutoHyphens/>
        <w:spacing w:after="0" w:line="240" w:lineRule="auto"/>
        <w:rPr>
          <w:rFonts w:eastAsia="Times New Roman" w:cstheme="minorHAnsi"/>
          <w:lang w:eastAsia="zh-CN"/>
        </w:rPr>
      </w:pPr>
    </w:p>
    <w:p w14:paraId="2D4AC190" w14:textId="77777777" w:rsidR="008A3B48" w:rsidRPr="00AC2C2B" w:rsidRDefault="008A3B48" w:rsidP="00AC2C2B">
      <w:pPr>
        <w:spacing w:after="0" w:line="240" w:lineRule="auto"/>
        <w:rPr>
          <w:rFonts w:eastAsia="Times New Roman" w:cstheme="minorHAnsi"/>
          <w:lang w:eastAsia="zh-CN"/>
        </w:rPr>
      </w:pPr>
      <w:r w:rsidRPr="00AC2C2B">
        <w:rPr>
          <w:rFonts w:eastAsia="Times New Roman" w:cstheme="minorHAnsi"/>
          <w:lang w:eastAsia="zh-CN"/>
        </w:rPr>
        <w:t xml:space="preserve">1.Zakres i sposób wykonywania zadań opiekuńczych przedszkola: </w:t>
      </w:r>
    </w:p>
    <w:p w14:paraId="27F081F0" w14:textId="77777777" w:rsidR="008A3B48" w:rsidRPr="00AC2C2B" w:rsidRDefault="008A3B48" w:rsidP="00AC2C2B">
      <w:pPr>
        <w:numPr>
          <w:ilvl w:val="0"/>
          <w:numId w:val="9"/>
        </w:num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 xml:space="preserve">opiekę nad dziećmi w trakcie całego ich pobytu w przedszkolu sprawują nauczyciele, w wyjątkowych sytuacjach krótkotrwałą opiekę nad dziećmi może sprawować inny pracownik przedszkola, </w:t>
      </w:r>
    </w:p>
    <w:p w14:paraId="50B598BF" w14:textId="77777777" w:rsidR="008A3B48" w:rsidRPr="00AC2C2B" w:rsidRDefault="008A3B48" w:rsidP="00AC2C2B">
      <w:pPr>
        <w:numPr>
          <w:ilvl w:val="0"/>
          <w:numId w:val="9"/>
        </w:num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 xml:space="preserve">rozkład dnia w przedszkolu uwzględnia równomierne rozłożenie zajęć w ciągu całego dnia i ich różnorodność, </w:t>
      </w:r>
    </w:p>
    <w:p w14:paraId="61B1B8F1" w14:textId="77777777" w:rsidR="008A3B48" w:rsidRPr="00AC2C2B" w:rsidRDefault="008A3B48" w:rsidP="00AC2C2B">
      <w:pPr>
        <w:numPr>
          <w:ilvl w:val="0"/>
          <w:numId w:val="9"/>
        </w:num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 xml:space="preserve">dzieci mają zapewniony codzienny odpoczynek w określonej formie zajęcia relaksacyjne i wyciszające, </w:t>
      </w:r>
    </w:p>
    <w:p w14:paraId="7A10E26B" w14:textId="77777777" w:rsidR="008A3B48" w:rsidRPr="00AC2C2B" w:rsidRDefault="008A3B48" w:rsidP="00AC2C2B">
      <w:pPr>
        <w:numPr>
          <w:ilvl w:val="0"/>
          <w:numId w:val="9"/>
        </w:num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 xml:space="preserve">przedszkole zapewnia codzienne organizowanie zajęć ruchowych w różnorodnych formach, </w:t>
      </w:r>
    </w:p>
    <w:p w14:paraId="74CB2026" w14:textId="77777777" w:rsidR="008A3B48" w:rsidRPr="00AC2C2B" w:rsidRDefault="008A3B48" w:rsidP="00AC2C2B">
      <w:pPr>
        <w:numPr>
          <w:ilvl w:val="0"/>
          <w:numId w:val="9"/>
        </w:num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 xml:space="preserve">zapewnia się codzienny pobyt na świeżym powietrzu, o ile pozwalają na to warunki pogodowe, </w:t>
      </w:r>
    </w:p>
    <w:p w14:paraId="2F9D469F" w14:textId="77777777" w:rsidR="008A3B48" w:rsidRPr="00AC2C2B" w:rsidRDefault="008A3B48" w:rsidP="00AC2C2B">
      <w:pPr>
        <w:numPr>
          <w:ilvl w:val="0"/>
          <w:numId w:val="9"/>
        </w:num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 xml:space="preserve">sale zajęć posiadają właściwą powierzchnię, oświetlenie, wentylację i ogrzewanie, </w:t>
      </w:r>
    </w:p>
    <w:p w14:paraId="3FAAFC22" w14:textId="77777777" w:rsidR="008A3B48" w:rsidRPr="00AC2C2B" w:rsidRDefault="008A3B48" w:rsidP="00AC2C2B">
      <w:pPr>
        <w:numPr>
          <w:ilvl w:val="0"/>
          <w:numId w:val="9"/>
        </w:num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 xml:space="preserve">stoliki, krzesełka i wyposażenie sal dostosowane są do wzrostu dzieci i rodzaju ich działalności, </w:t>
      </w:r>
    </w:p>
    <w:p w14:paraId="1D976AF0" w14:textId="77777777" w:rsidR="008A3B48" w:rsidRPr="00AC2C2B" w:rsidRDefault="008A3B48" w:rsidP="00AC2C2B">
      <w:pPr>
        <w:numPr>
          <w:ilvl w:val="0"/>
          <w:numId w:val="9"/>
        </w:num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dzieci na pobyt całodzienny korzystają z posiłków przygotowanych zgodnie z normami żywieniowymi i estetycznie podanych; korzystanie z posiłków przez dzieci na pobyt skrócony uzgadniane jest indywidualnie z rodzicami (opiekunami) dziecka .</w:t>
      </w:r>
    </w:p>
    <w:p w14:paraId="54EE30B5" w14:textId="77777777" w:rsidR="008A3B48" w:rsidRPr="00AC2C2B" w:rsidRDefault="008A3B48" w:rsidP="00AC2C2B">
      <w:pPr>
        <w:numPr>
          <w:ilvl w:val="0"/>
          <w:numId w:val="9"/>
        </w:num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wobec wychowanków na terenie placówki nie są stosowane żadne zabiegi medyczne oraz nie podaje się żadnych leków . W przypadku choroby zakaźnej dziecka, rodzice zobowiązani są do powiadomienia nauczycielki lub dyrektora placówki i po każdej chorobie zakaźnej, a także  innej długotrwałej, przedłożyć zaświadczenie o zdolności dziecka do uczęszczania do przedszkola .</w:t>
      </w:r>
    </w:p>
    <w:p w14:paraId="50CF8072" w14:textId="77777777" w:rsidR="003845F0" w:rsidRPr="00AC2C2B" w:rsidRDefault="003845F0" w:rsidP="00AC2C2B">
      <w:pPr>
        <w:numPr>
          <w:ilvl w:val="0"/>
          <w:numId w:val="9"/>
        </w:numPr>
        <w:tabs>
          <w:tab w:val="left" w:pos="1134"/>
        </w:tabs>
        <w:suppressAutoHyphens/>
        <w:spacing w:after="0" w:line="240" w:lineRule="auto"/>
        <w:rPr>
          <w:rFonts w:eastAsia="Times New Roman" w:cstheme="minorHAnsi"/>
          <w:lang w:eastAsia="zh-CN"/>
        </w:rPr>
      </w:pPr>
      <w:r w:rsidRPr="00AC2C2B">
        <w:rPr>
          <w:rFonts w:eastAsia="Times New Roman" w:cstheme="minorHAnsi"/>
          <w:lang w:eastAsia="zh-CN"/>
        </w:rPr>
        <w:t>z uwagi na b</w:t>
      </w:r>
      <w:r w:rsidR="0056552F" w:rsidRPr="00AC2C2B">
        <w:rPr>
          <w:rFonts w:eastAsia="Times New Roman" w:cstheme="minorHAnsi"/>
          <w:lang w:eastAsia="zh-CN"/>
        </w:rPr>
        <w:t>ezpieczeństwo nie przyjmowane są</w:t>
      </w:r>
      <w:r w:rsidRPr="00AC2C2B">
        <w:rPr>
          <w:rFonts w:eastAsia="Times New Roman" w:cstheme="minorHAnsi"/>
          <w:lang w:eastAsia="zh-CN"/>
        </w:rPr>
        <w:t xml:space="preserve"> dzieci po bezpośrednich zabiegach chirurgicznych.</w:t>
      </w:r>
    </w:p>
    <w:p w14:paraId="437F7672" w14:textId="77777777" w:rsidR="003845F0" w:rsidRPr="00AC2C2B" w:rsidRDefault="003845F0" w:rsidP="00AC2C2B">
      <w:pPr>
        <w:tabs>
          <w:tab w:val="left" w:pos="1134"/>
        </w:tabs>
        <w:suppressAutoHyphens/>
        <w:spacing w:after="0" w:line="240" w:lineRule="auto"/>
        <w:ind w:left="720"/>
        <w:rPr>
          <w:rFonts w:eastAsia="Times New Roman" w:cstheme="minorHAnsi"/>
          <w:lang w:eastAsia="zh-CN"/>
        </w:rPr>
      </w:pPr>
    </w:p>
    <w:p w14:paraId="31C64356" w14:textId="77777777" w:rsidR="008A3B48" w:rsidRPr="00AC2C2B" w:rsidRDefault="00A82451" w:rsidP="00AC2C2B">
      <w:pPr>
        <w:spacing w:before="120" w:after="0" w:line="240" w:lineRule="auto"/>
        <w:rPr>
          <w:rFonts w:eastAsia="Times New Roman" w:cstheme="minorHAnsi"/>
          <w:lang w:eastAsia="pl-PL"/>
        </w:rPr>
      </w:pPr>
      <w:r w:rsidRPr="00AC2C2B">
        <w:rPr>
          <w:rFonts w:eastAsia="Times New Roman" w:cstheme="minorHAnsi"/>
          <w:lang w:eastAsia="pl-PL"/>
        </w:rPr>
        <w:t>§ 10</w:t>
      </w:r>
    </w:p>
    <w:p w14:paraId="1E120D31"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1. Organizację stałych, obowiązkowych i dodatkowych zajęć edukacyjnych określa ramowy rozkład dnia ustalony przez Dyrektora na wniosek Rady Pedagogicznej z uwzględnieniem zasad ochrony zdrowia i higieny dziecka .</w:t>
      </w:r>
    </w:p>
    <w:p w14:paraId="3590C733" w14:textId="77777777" w:rsidR="008A3B48" w:rsidRPr="00AC2C2B" w:rsidRDefault="008A3B48" w:rsidP="00AC2C2B">
      <w:pPr>
        <w:autoSpaceDE w:val="0"/>
        <w:autoSpaceDN w:val="0"/>
        <w:adjustRightInd w:val="0"/>
        <w:spacing w:before="120" w:after="0" w:line="240" w:lineRule="auto"/>
        <w:rPr>
          <w:rFonts w:eastAsia="TimesNewRoman" w:cstheme="minorHAnsi"/>
          <w:color w:val="000000"/>
        </w:rPr>
      </w:pPr>
      <w:r w:rsidRPr="00AC2C2B">
        <w:rPr>
          <w:rFonts w:eastAsia="TimesNewRoman" w:cstheme="minorHAnsi"/>
          <w:color w:val="000000"/>
        </w:rPr>
        <w:t xml:space="preserve">2. Godziny realizacji podstawy programowej trwają od 8.00 do 13.00. </w:t>
      </w:r>
    </w:p>
    <w:p w14:paraId="0E36C46D" w14:textId="77777777" w:rsidR="008A3B48" w:rsidRPr="00AC2C2B" w:rsidRDefault="008A3B48" w:rsidP="00AC2C2B">
      <w:pPr>
        <w:autoSpaceDE w:val="0"/>
        <w:autoSpaceDN w:val="0"/>
        <w:adjustRightInd w:val="0"/>
        <w:spacing w:before="120" w:after="0" w:line="240" w:lineRule="auto"/>
        <w:rPr>
          <w:rFonts w:eastAsia="TimesNewRoman" w:cstheme="minorHAnsi"/>
          <w:color w:val="000000"/>
        </w:rPr>
      </w:pPr>
      <w:r w:rsidRPr="00AC2C2B">
        <w:rPr>
          <w:rFonts w:eastAsia="TimesNewRoman" w:cstheme="minorHAnsi"/>
          <w:color w:val="000000"/>
        </w:rPr>
        <w:t>3. Na podstawie ramowego rozkładu dnia nauczyciele, którym powierzono opiekę nad danym oddziałem, ustalają dla tego oddziału szczegółowy rozkład dnia, z uwzględnieniem potrzeb i zainteresowań dzieci.</w:t>
      </w:r>
    </w:p>
    <w:p w14:paraId="661A355B" w14:textId="77777777" w:rsidR="008A3B48" w:rsidRPr="00AC2C2B" w:rsidRDefault="008A3B48" w:rsidP="00AC2C2B">
      <w:pPr>
        <w:spacing w:before="120" w:after="0" w:line="240" w:lineRule="auto"/>
        <w:rPr>
          <w:rFonts w:eastAsia="TimesNewRoman" w:cstheme="minorHAnsi"/>
          <w:color w:val="000000"/>
        </w:rPr>
      </w:pPr>
      <w:r w:rsidRPr="00AC2C2B">
        <w:rPr>
          <w:rFonts w:eastAsia="TimesNewRoman" w:cstheme="minorHAnsi"/>
          <w:color w:val="000000"/>
        </w:rPr>
        <w:t>4. Rozkład dnia w miarę potrzeby może być zmieniony w ciągu dnia.</w:t>
      </w:r>
    </w:p>
    <w:p w14:paraId="167DC0E6" w14:textId="77777777" w:rsidR="008A3B48" w:rsidRPr="00AC2C2B" w:rsidRDefault="008A3B48" w:rsidP="00AC2C2B">
      <w:pPr>
        <w:spacing w:before="120" w:after="0" w:line="240" w:lineRule="auto"/>
        <w:rPr>
          <w:rFonts w:eastAsia="TimesNewRoman" w:cstheme="minorHAnsi"/>
          <w:color w:val="000000"/>
        </w:rPr>
      </w:pPr>
    </w:p>
    <w:p w14:paraId="715DED0D" w14:textId="77777777" w:rsidR="008A3B48" w:rsidRPr="00AC2C2B" w:rsidRDefault="00A82451"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 11</w:t>
      </w:r>
    </w:p>
    <w:p w14:paraId="3B5C0016" w14:textId="77777777" w:rsidR="008A3B48" w:rsidRPr="00AC2C2B" w:rsidRDefault="008A3B48" w:rsidP="00AC2C2B">
      <w:pPr>
        <w:autoSpaceDE w:val="0"/>
        <w:autoSpaceDN w:val="0"/>
        <w:adjustRightInd w:val="0"/>
        <w:spacing w:before="120" w:after="0" w:line="240" w:lineRule="auto"/>
        <w:rPr>
          <w:rFonts w:eastAsia="TimesNewRoman" w:cstheme="minorHAnsi"/>
          <w:color w:val="000000"/>
        </w:rPr>
      </w:pPr>
      <w:r w:rsidRPr="00AC2C2B">
        <w:rPr>
          <w:rFonts w:eastAsia="TimesNewRoman" w:cstheme="minorHAnsi"/>
          <w:color w:val="000000"/>
        </w:rPr>
        <w:t>1. Praca wychowawczo-dydaktyczna i opiekuńcza prowadzona jest w oparciu o podstawę programową oraz dopuszczone do użytku przez Dyrektora programy wychowania przedszkolnego.</w:t>
      </w:r>
    </w:p>
    <w:p w14:paraId="537C2947" w14:textId="77777777" w:rsidR="008A3B48" w:rsidRPr="00AC2C2B" w:rsidRDefault="008A3B48" w:rsidP="00AC2C2B">
      <w:pPr>
        <w:autoSpaceDE w:val="0"/>
        <w:autoSpaceDN w:val="0"/>
        <w:adjustRightInd w:val="0"/>
        <w:spacing w:before="120" w:after="0" w:line="240" w:lineRule="auto"/>
        <w:rPr>
          <w:rFonts w:eastAsia="TimesNewRoman" w:cstheme="minorHAnsi"/>
          <w:color w:val="000000"/>
        </w:rPr>
      </w:pPr>
      <w:r w:rsidRPr="00AC2C2B">
        <w:rPr>
          <w:rFonts w:eastAsia="TimesNewRoman" w:cstheme="minorHAnsi"/>
          <w:color w:val="000000"/>
        </w:rPr>
        <w:lastRenderedPageBreak/>
        <w:t>2. W przedszkolu nauczyciele mogą wykorzystywać w swojej pracy wychowawczo-opiekuńczo-dydaktycznej programy własne. Wszystkie programy własne wynikają z potrzeb przedszkola i mają pozytywny wpływ na wizerunek absolwenta przedszkola. Są dopuszczone przez Dyrektora.</w:t>
      </w:r>
    </w:p>
    <w:p w14:paraId="5D48681A" w14:textId="77777777" w:rsidR="008A3B48" w:rsidRPr="00AC2C2B" w:rsidRDefault="008A3B48" w:rsidP="00AC2C2B">
      <w:pPr>
        <w:autoSpaceDE w:val="0"/>
        <w:autoSpaceDN w:val="0"/>
        <w:adjustRightInd w:val="0"/>
        <w:spacing w:before="120" w:after="0" w:line="240" w:lineRule="auto"/>
        <w:rPr>
          <w:rFonts w:eastAsia="TimesNewRoman" w:cstheme="minorHAnsi"/>
          <w:b/>
          <w:color w:val="000000"/>
        </w:rPr>
      </w:pPr>
      <w:r w:rsidRPr="00AC2C2B">
        <w:rPr>
          <w:rFonts w:eastAsia="TimesNewRoman" w:cstheme="minorHAnsi"/>
          <w:color w:val="000000"/>
        </w:rPr>
        <w:t>3. Na realizację podstawy programowej wychowania przedszkolnego przeznacza się 5 godzin w czasie codziennej pracy przedszkola.</w:t>
      </w:r>
    </w:p>
    <w:p w14:paraId="3DCE8915" w14:textId="77777777" w:rsidR="008A3B48" w:rsidRPr="00AC2C2B" w:rsidRDefault="008A3B48" w:rsidP="00AC2C2B">
      <w:pPr>
        <w:autoSpaceDE w:val="0"/>
        <w:autoSpaceDN w:val="0"/>
        <w:adjustRightInd w:val="0"/>
        <w:spacing w:before="120" w:after="0" w:line="240" w:lineRule="auto"/>
        <w:rPr>
          <w:rFonts w:eastAsia="TimesNewRoman" w:cstheme="minorHAnsi"/>
          <w:color w:val="000000"/>
        </w:rPr>
      </w:pPr>
      <w:r w:rsidRPr="00AC2C2B">
        <w:rPr>
          <w:rFonts w:eastAsia="TimesNewRoman" w:cstheme="minorHAnsi"/>
          <w:color w:val="000000"/>
        </w:rPr>
        <w:t>4. Przedszkole na życzenie rodziców może organizować naukę religii. Zasady organizacji nauki religii regulują odrębne przepisy.</w:t>
      </w:r>
    </w:p>
    <w:p w14:paraId="376DCA17" w14:textId="77777777" w:rsidR="008A3B48" w:rsidRPr="00AC2C2B" w:rsidRDefault="008A3B48" w:rsidP="00AC2C2B">
      <w:pPr>
        <w:autoSpaceDE w:val="0"/>
        <w:autoSpaceDN w:val="0"/>
        <w:adjustRightInd w:val="0"/>
        <w:spacing w:before="120" w:after="0" w:line="240" w:lineRule="auto"/>
        <w:rPr>
          <w:rFonts w:eastAsia="TimesNewRoman" w:cstheme="minorHAnsi"/>
          <w:color w:val="000000"/>
        </w:rPr>
      </w:pPr>
      <w:r w:rsidRPr="00AC2C2B">
        <w:rPr>
          <w:rFonts w:eastAsia="TimesNewRoman" w:cstheme="minorHAnsi"/>
          <w:color w:val="000000"/>
        </w:rPr>
        <w:t>5. Godzina pracy nauczyciela z dziećmi w przedszkolu trwa 60 minut.</w:t>
      </w:r>
    </w:p>
    <w:p w14:paraId="09EE9792" w14:textId="77777777" w:rsidR="008A3B48" w:rsidRPr="00AC2C2B" w:rsidRDefault="008A3B48" w:rsidP="00AC2C2B">
      <w:pPr>
        <w:autoSpaceDE w:val="0"/>
        <w:autoSpaceDN w:val="0"/>
        <w:adjustRightInd w:val="0"/>
        <w:spacing w:before="120" w:after="0" w:line="240" w:lineRule="auto"/>
        <w:rPr>
          <w:rFonts w:eastAsia="TimesNewRoman" w:cstheme="minorHAnsi"/>
          <w:color w:val="000000"/>
        </w:rPr>
      </w:pPr>
      <w:r w:rsidRPr="00AC2C2B">
        <w:rPr>
          <w:rFonts w:eastAsia="TimesNewRoman" w:cstheme="minorHAnsi"/>
          <w:color w:val="000000"/>
        </w:rPr>
        <w:t>6. Zajęcia dodatkowe mogą odbywać się na sali zajęć poszczególnych grup lub poza terenem przedszkola, ponadto:</w:t>
      </w:r>
    </w:p>
    <w:p w14:paraId="21396CE5" w14:textId="77777777" w:rsidR="008A3B48" w:rsidRPr="00AC2C2B" w:rsidRDefault="008A3B48" w:rsidP="00AC2C2B">
      <w:pPr>
        <w:autoSpaceDE w:val="0"/>
        <w:autoSpaceDN w:val="0"/>
        <w:adjustRightInd w:val="0"/>
        <w:spacing w:before="120" w:after="0" w:line="240" w:lineRule="auto"/>
        <w:ind w:left="284"/>
        <w:rPr>
          <w:rFonts w:eastAsia="TimesNewRoman" w:cstheme="minorHAnsi"/>
          <w:color w:val="000000"/>
        </w:rPr>
      </w:pPr>
      <w:r w:rsidRPr="00AC2C2B">
        <w:rPr>
          <w:rFonts w:eastAsia="TimesNewRoman" w:cstheme="minorHAnsi"/>
          <w:color w:val="000000"/>
        </w:rPr>
        <w:t>1) zajęcia finansowane są w całości przez organ prowadzący,</w:t>
      </w:r>
    </w:p>
    <w:p w14:paraId="33135127" w14:textId="77777777" w:rsidR="008A3B48" w:rsidRPr="00AC2C2B" w:rsidRDefault="008A3B48" w:rsidP="00AC2C2B">
      <w:pPr>
        <w:autoSpaceDE w:val="0"/>
        <w:autoSpaceDN w:val="0"/>
        <w:adjustRightInd w:val="0"/>
        <w:spacing w:before="120" w:after="0" w:line="240" w:lineRule="auto"/>
        <w:ind w:left="284"/>
        <w:rPr>
          <w:rFonts w:eastAsia="TimesNewRoman" w:cstheme="minorHAnsi"/>
          <w:color w:val="000000"/>
        </w:rPr>
      </w:pPr>
      <w:r w:rsidRPr="00AC2C2B">
        <w:rPr>
          <w:rFonts w:eastAsia="TimesNewRoman" w:cstheme="minorHAnsi"/>
          <w:color w:val="000000"/>
        </w:rPr>
        <w:t xml:space="preserve">3) czas trwania zajęć prowadzonych dodatkowo jest dostosowany do możliwości rozwojowych dzieci i wynosi około 15 min. dla dzieci </w:t>
      </w:r>
      <w:r w:rsidRPr="00AC2C2B">
        <w:rPr>
          <w:rFonts w:eastAsia="Times New Roman" w:cstheme="minorHAnsi"/>
          <w:color w:val="000000"/>
          <w:lang w:eastAsia="pl-PL"/>
        </w:rPr>
        <w:t>3-4-</w:t>
      </w:r>
      <w:r w:rsidRPr="00AC2C2B">
        <w:rPr>
          <w:rFonts w:eastAsia="TimesNewRoman" w:cstheme="minorHAnsi"/>
          <w:color w:val="000000"/>
        </w:rPr>
        <w:t>letnich, a około 30 min. dla dzieci 5-6 letnich .</w:t>
      </w:r>
    </w:p>
    <w:p w14:paraId="071D1558" w14:textId="77777777" w:rsidR="008A3B48" w:rsidRPr="00AC2C2B" w:rsidRDefault="008A3B48" w:rsidP="00AC2C2B">
      <w:pPr>
        <w:autoSpaceDE w:val="0"/>
        <w:autoSpaceDN w:val="0"/>
        <w:adjustRightInd w:val="0"/>
        <w:spacing w:before="120" w:after="0" w:line="240" w:lineRule="auto"/>
        <w:rPr>
          <w:rFonts w:eastAsia="TimesNewRoman" w:cstheme="minorHAnsi"/>
          <w:color w:val="000000"/>
        </w:rPr>
      </w:pPr>
      <w:r w:rsidRPr="00AC2C2B">
        <w:rPr>
          <w:rFonts w:eastAsia="TimesNewRoman" w:cstheme="minorHAnsi"/>
          <w:color w:val="000000"/>
        </w:rPr>
        <w:t>7. Przedszkole organizuje w zależności od potrzeb:</w:t>
      </w:r>
    </w:p>
    <w:p w14:paraId="01C89216" w14:textId="77777777" w:rsidR="008A3B48" w:rsidRPr="00AC2C2B" w:rsidRDefault="008A3B48" w:rsidP="00AC2C2B">
      <w:pPr>
        <w:autoSpaceDE w:val="0"/>
        <w:autoSpaceDN w:val="0"/>
        <w:adjustRightInd w:val="0"/>
        <w:spacing w:before="120" w:after="0" w:line="240" w:lineRule="auto"/>
        <w:ind w:left="284"/>
        <w:rPr>
          <w:rFonts w:eastAsia="TimesNewRoman" w:cstheme="minorHAnsi"/>
          <w:color w:val="000000"/>
        </w:rPr>
      </w:pPr>
      <w:r w:rsidRPr="00AC2C2B">
        <w:rPr>
          <w:rFonts w:eastAsia="TimesNewRoman" w:cstheme="minorHAnsi"/>
          <w:color w:val="000000"/>
        </w:rPr>
        <w:t>1) zajęcia wczesnego wspomagania rozwoju,</w:t>
      </w:r>
    </w:p>
    <w:p w14:paraId="0699038D" w14:textId="77777777" w:rsidR="008A3B48" w:rsidRPr="00AC2C2B" w:rsidRDefault="008A3B48" w:rsidP="00AC2C2B">
      <w:pPr>
        <w:autoSpaceDE w:val="0"/>
        <w:autoSpaceDN w:val="0"/>
        <w:adjustRightInd w:val="0"/>
        <w:spacing w:before="120" w:after="0" w:line="240" w:lineRule="auto"/>
        <w:ind w:left="284"/>
        <w:rPr>
          <w:rFonts w:eastAsia="TimesNewRoman" w:cstheme="minorHAnsi"/>
          <w:color w:val="000000"/>
        </w:rPr>
      </w:pPr>
      <w:r w:rsidRPr="00AC2C2B">
        <w:rPr>
          <w:rFonts w:eastAsia="TimesNewRoman" w:cstheme="minorHAnsi"/>
          <w:color w:val="000000"/>
        </w:rPr>
        <w:t>2) zajęcia rewalidacji indywidualnej,</w:t>
      </w:r>
    </w:p>
    <w:p w14:paraId="3729FC7C" w14:textId="77777777" w:rsidR="008A3B48" w:rsidRPr="00AC2C2B" w:rsidRDefault="008A3B48" w:rsidP="00AC2C2B">
      <w:pPr>
        <w:autoSpaceDE w:val="0"/>
        <w:autoSpaceDN w:val="0"/>
        <w:adjustRightInd w:val="0"/>
        <w:spacing w:before="120" w:after="0" w:line="240" w:lineRule="auto"/>
        <w:ind w:left="284"/>
        <w:rPr>
          <w:rFonts w:eastAsia="TimesNewRoman" w:cstheme="minorHAnsi"/>
          <w:color w:val="000000"/>
        </w:rPr>
      </w:pPr>
      <w:r w:rsidRPr="00AC2C2B">
        <w:rPr>
          <w:rFonts w:eastAsia="TimesNewRoman" w:cstheme="minorHAnsi"/>
          <w:color w:val="000000"/>
        </w:rPr>
        <w:t>3) zajęcia specjalistyczne: korekcyjno-kompensacyjne, logopedyczne, porady i konsultacje, zajęcia rozwijające uzdolnienia.</w:t>
      </w:r>
    </w:p>
    <w:p w14:paraId="60C7FDB9" w14:textId="77777777" w:rsidR="008A3B48" w:rsidRPr="00AC2C2B" w:rsidRDefault="008A3B48" w:rsidP="00AC2C2B">
      <w:pPr>
        <w:autoSpaceDE w:val="0"/>
        <w:autoSpaceDN w:val="0"/>
        <w:adjustRightInd w:val="0"/>
        <w:spacing w:before="120" w:after="0" w:line="240" w:lineRule="auto"/>
        <w:rPr>
          <w:rFonts w:eastAsia="TimesNewRoman" w:cstheme="minorHAnsi"/>
          <w:color w:val="000000"/>
        </w:rPr>
      </w:pPr>
      <w:r w:rsidRPr="00AC2C2B">
        <w:rPr>
          <w:rFonts w:eastAsia="TimesNewRoman" w:cstheme="minorHAnsi"/>
          <w:color w:val="000000"/>
        </w:rPr>
        <w:t>8. Organizacja oraz prowadzenie ww. zajęć odbywa się na zasadach określonych w odrębnych przepisach.</w:t>
      </w:r>
    </w:p>
    <w:p w14:paraId="735D8735" w14:textId="77777777" w:rsidR="008A3B48" w:rsidRPr="00AC2C2B" w:rsidRDefault="008A3B48" w:rsidP="00AC2C2B">
      <w:pPr>
        <w:autoSpaceDE w:val="0"/>
        <w:autoSpaceDN w:val="0"/>
        <w:adjustRightInd w:val="0"/>
        <w:spacing w:before="120" w:after="0" w:line="240" w:lineRule="auto"/>
        <w:rPr>
          <w:rFonts w:eastAsia="TimesNewRoman" w:cstheme="minorHAnsi"/>
          <w:color w:val="000000"/>
        </w:rPr>
      </w:pPr>
    </w:p>
    <w:p w14:paraId="6618F6C2" w14:textId="77777777" w:rsidR="008A3B48" w:rsidRPr="00AC2C2B" w:rsidRDefault="00A82451"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 12</w:t>
      </w:r>
    </w:p>
    <w:p w14:paraId="66BF7014"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1. Przedszkole jest placówką nie feryjną i funkcjonuje przez cały rok szkolny z wyjątkiem przerw ustalonych przez organ prowadzący na wniosek dyrektora przedszkola.</w:t>
      </w:r>
    </w:p>
    <w:p w14:paraId="593B95EB" w14:textId="77777777" w:rsidR="008A3B48" w:rsidRPr="00AC2C2B" w:rsidRDefault="00E47307" w:rsidP="00AC2C2B">
      <w:pPr>
        <w:spacing w:before="120" w:after="0" w:line="240" w:lineRule="auto"/>
        <w:rPr>
          <w:rFonts w:eastAsia="Times New Roman" w:cstheme="minorHAnsi"/>
          <w:color w:val="000000"/>
          <w:lang w:eastAsia="pl-PL"/>
        </w:rPr>
      </w:pPr>
      <w:r w:rsidRPr="00AC2C2B">
        <w:rPr>
          <w:rFonts w:eastAsia="TimesNewRoman" w:cstheme="minorHAnsi"/>
          <w:color w:val="000000"/>
        </w:rPr>
        <w:t xml:space="preserve">2. </w:t>
      </w:r>
      <w:r w:rsidRPr="00AC2C2B">
        <w:rPr>
          <w:rFonts w:eastAsia="Times New Roman" w:cstheme="minorHAnsi"/>
          <w:color w:val="000000"/>
          <w:lang w:eastAsia="pl-PL"/>
        </w:rPr>
        <w:t>D</w:t>
      </w:r>
      <w:r w:rsidR="008A3B48" w:rsidRPr="00AC2C2B">
        <w:rPr>
          <w:rFonts w:eastAsia="Times New Roman" w:cstheme="minorHAnsi"/>
          <w:color w:val="000000"/>
          <w:lang w:eastAsia="pl-PL"/>
        </w:rPr>
        <w:t>zienny czas pracy przedszkola wynosi 11 godzin; przedszkole jest czynne w godzinach od 6.0</w:t>
      </w:r>
      <w:r w:rsidR="0056552F" w:rsidRPr="00AC2C2B">
        <w:rPr>
          <w:rFonts w:eastAsia="Times New Roman" w:cstheme="minorHAnsi"/>
          <w:color w:val="000000"/>
          <w:lang w:eastAsia="pl-PL"/>
        </w:rPr>
        <w:t>0 do 16.3</w:t>
      </w:r>
      <w:r w:rsidRPr="00AC2C2B">
        <w:rPr>
          <w:rFonts w:eastAsia="Times New Roman" w:cstheme="minorHAnsi"/>
          <w:color w:val="000000"/>
          <w:lang w:eastAsia="pl-PL"/>
        </w:rPr>
        <w:t>0 w tym bezpłatne nauczanie, wychowanie i opiekę w wymiarze 5 godzin.</w:t>
      </w:r>
    </w:p>
    <w:p w14:paraId="5DF32C5D" w14:textId="77777777" w:rsidR="00E47307" w:rsidRPr="00AC2C2B" w:rsidRDefault="00E47307"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 xml:space="preserve">3. </w:t>
      </w:r>
      <w:r w:rsidR="0056552F" w:rsidRPr="00AC2C2B">
        <w:rPr>
          <w:rFonts w:eastAsia="Times New Roman" w:cstheme="minorHAnsi"/>
          <w:color w:val="000000"/>
          <w:lang w:eastAsia="pl-PL"/>
        </w:rPr>
        <w:t>O</w:t>
      </w:r>
      <w:r w:rsidRPr="00AC2C2B">
        <w:rPr>
          <w:rFonts w:eastAsia="Times New Roman" w:cstheme="minorHAnsi"/>
          <w:color w:val="000000"/>
          <w:lang w:eastAsia="pl-PL"/>
        </w:rPr>
        <w:t>kreśla się opłatę za korzystanie z wychowania przedszkolnego dzieci objętych wychowaniem przedszkolnym do końca roku szkolnego w roku kalendarzowym, w którym kończą 6 lat, w prowadzonych przez miasto Częstochowa przedszkolach, w czasie przekraczającym wymiar zajęć w wysokości 1 zł za każdą rozpoczętą godzinę faktycznego pobytu dziecka w przedszkolu.</w:t>
      </w:r>
    </w:p>
    <w:p w14:paraId="54F9DD60" w14:textId="77777777" w:rsidR="008A3B48" w:rsidRPr="00AC2C2B" w:rsidRDefault="00E47307"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4</w:t>
      </w:r>
      <w:r w:rsidR="008A3B48" w:rsidRPr="00AC2C2B">
        <w:rPr>
          <w:rFonts w:eastAsia="Times New Roman" w:cstheme="minorHAnsi"/>
          <w:color w:val="000000"/>
          <w:lang w:eastAsia="pl-PL"/>
        </w:rPr>
        <w:t>. Zasady odpłatności za pobyt dzieci w przedszkolu określa Uchwała Ra</w:t>
      </w:r>
      <w:r w:rsidRPr="00AC2C2B">
        <w:rPr>
          <w:rFonts w:eastAsia="Times New Roman" w:cstheme="minorHAnsi"/>
          <w:color w:val="000000"/>
          <w:lang w:eastAsia="pl-PL"/>
        </w:rPr>
        <w:t>dy Miasta Częstochowy .</w:t>
      </w:r>
    </w:p>
    <w:p w14:paraId="10AE93CE" w14:textId="77777777" w:rsidR="008A3B48" w:rsidRPr="00AC2C2B" w:rsidRDefault="008A3B48" w:rsidP="00AC2C2B">
      <w:pPr>
        <w:spacing w:before="120" w:after="0" w:line="240" w:lineRule="auto"/>
        <w:rPr>
          <w:rFonts w:eastAsia="Times New Roman" w:cstheme="minorHAnsi"/>
          <w:color w:val="000000"/>
          <w:lang w:eastAsia="pl-PL"/>
        </w:rPr>
      </w:pPr>
    </w:p>
    <w:p w14:paraId="19D26801" w14:textId="77777777" w:rsidR="008A3B48" w:rsidRPr="00AC2C2B" w:rsidRDefault="00A82451"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 13</w:t>
      </w:r>
    </w:p>
    <w:p w14:paraId="37ECB64C"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 xml:space="preserve">1. Do realizacji zadań i celów statutowych przedszkole wykorzystuje: </w:t>
      </w:r>
    </w:p>
    <w:p w14:paraId="0F1A437A" w14:textId="77777777" w:rsidR="008A3B48" w:rsidRPr="00AC2C2B" w:rsidRDefault="0056552F"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 4</w:t>
      </w:r>
      <w:r w:rsidR="008A3B48" w:rsidRPr="00AC2C2B">
        <w:rPr>
          <w:rFonts w:eastAsia="Times New Roman" w:cstheme="minorHAnsi"/>
          <w:color w:val="000000"/>
          <w:lang w:eastAsia="pl-PL"/>
        </w:rPr>
        <w:t xml:space="preserve"> sal</w:t>
      </w:r>
      <w:r w:rsidRPr="00AC2C2B">
        <w:rPr>
          <w:rFonts w:eastAsia="Times New Roman" w:cstheme="minorHAnsi"/>
          <w:color w:val="000000"/>
          <w:lang w:eastAsia="pl-PL"/>
        </w:rPr>
        <w:t>e</w:t>
      </w:r>
      <w:r w:rsidR="008A3B48" w:rsidRPr="00AC2C2B">
        <w:rPr>
          <w:rFonts w:eastAsia="Times New Roman" w:cstheme="minorHAnsi"/>
          <w:color w:val="000000"/>
          <w:lang w:eastAsia="pl-PL"/>
        </w:rPr>
        <w:t xml:space="preserve"> zajęć wraz z niezbędnym wyposażeniem,</w:t>
      </w:r>
    </w:p>
    <w:p w14:paraId="7D9B45D4"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2) pomieszczenia administracyjne i gospodarcze,</w:t>
      </w:r>
    </w:p>
    <w:p w14:paraId="48D2E428"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3) zaplecze sanitarne,</w:t>
      </w:r>
    </w:p>
    <w:p w14:paraId="5D879C09"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4) plac zabaw,</w:t>
      </w:r>
    </w:p>
    <w:p w14:paraId="3679E661" w14:textId="77777777" w:rsidR="0056552F" w:rsidRPr="00AC2C2B" w:rsidRDefault="0056552F"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5) sale zabaw ruchowych wraz z niezbędnym wyposażeniem</w:t>
      </w:r>
    </w:p>
    <w:p w14:paraId="7D87DA4C"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lastRenderedPageBreak/>
        <w:t>2. Odpowiedzialnym za stan i wyposażenie w/w pomieszczeń jest w Dyrektor, który składa tę odpowiedzialność na poszczególnych nauczycieli, pracowników administracyjno-obsługowych, opiekunów tych pomieszczeń.</w:t>
      </w:r>
    </w:p>
    <w:p w14:paraId="5FCE8540"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3. Szczegółowy zakres odpowiedzialności za mienie przedszkola określa Dyrektor przedszkola, przy czym ustalenia Dyrektora nie mogą naruszać obowiązujących w tym zakresie przepisów prawa.</w:t>
      </w:r>
    </w:p>
    <w:p w14:paraId="10DADAF8" w14:textId="77777777" w:rsidR="008A3B48" w:rsidRPr="00AC2C2B" w:rsidRDefault="008A3B48" w:rsidP="00AC2C2B">
      <w:pPr>
        <w:spacing w:before="120" w:after="0" w:line="240" w:lineRule="auto"/>
        <w:rPr>
          <w:rFonts w:eastAsia="Times New Roman" w:cstheme="minorHAnsi"/>
          <w:color w:val="000000"/>
          <w:lang w:eastAsia="pl-PL"/>
        </w:rPr>
      </w:pPr>
    </w:p>
    <w:p w14:paraId="370F1318" w14:textId="77777777" w:rsidR="008A3B48" w:rsidRPr="00AC2C2B" w:rsidRDefault="00A82451" w:rsidP="00AC2C2B">
      <w:pPr>
        <w:spacing w:before="120" w:after="0" w:line="240" w:lineRule="auto"/>
        <w:rPr>
          <w:rFonts w:eastAsia="Times New Roman" w:cstheme="minorHAnsi"/>
          <w:lang w:eastAsia="pl-PL"/>
        </w:rPr>
      </w:pPr>
      <w:r w:rsidRPr="00AC2C2B">
        <w:rPr>
          <w:rFonts w:eastAsia="Times New Roman" w:cstheme="minorHAnsi"/>
          <w:lang w:eastAsia="pl-PL"/>
        </w:rPr>
        <w:t>§ 14</w:t>
      </w:r>
    </w:p>
    <w:p w14:paraId="585C3FA2" w14:textId="77777777" w:rsidR="008A3B48" w:rsidRPr="00AC2C2B" w:rsidRDefault="008A3B48" w:rsidP="00AC2C2B">
      <w:pPr>
        <w:spacing w:before="120" w:after="0" w:line="240" w:lineRule="auto"/>
        <w:rPr>
          <w:rFonts w:eastAsia="Times New Roman" w:cstheme="minorHAnsi"/>
          <w:lang w:eastAsia="pl-PL"/>
        </w:rPr>
      </w:pPr>
    </w:p>
    <w:p w14:paraId="6602015E" w14:textId="77777777" w:rsidR="008A3B48" w:rsidRPr="00AC2C2B" w:rsidRDefault="008A3B48" w:rsidP="00AC2C2B">
      <w:pPr>
        <w:spacing w:after="0" w:line="240" w:lineRule="auto"/>
        <w:rPr>
          <w:rFonts w:eastAsia="Times New Roman" w:cstheme="minorHAnsi"/>
          <w:lang w:eastAsia="zh-CN"/>
        </w:rPr>
      </w:pPr>
      <w:r w:rsidRPr="00AC2C2B">
        <w:rPr>
          <w:rFonts w:eastAsia="Times New Roman" w:cstheme="minorHAnsi"/>
          <w:lang w:eastAsia="zh-CN"/>
        </w:rPr>
        <w:t xml:space="preserve">1.Zasady sprawowania opieki w czasie zajęć poza terenem przedszkola: </w:t>
      </w:r>
    </w:p>
    <w:p w14:paraId="75FB52FB" w14:textId="77777777" w:rsidR="008A3B48" w:rsidRPr="00AC2C2B" w:rsidRDefault="008A3B48" w:rsidP="00AC2C2B">
      <w:pPr>
        <w:numPr>
          <w:ilvl w:val="0"/>
          <w:numId w:val="8"/>
        </w:numPr>
        <w:tabs>
          <w:tab w:val="left" w:pos="1134"/>
        </w:tabs>
        <w:suppressAutoHyphens/>
        <w:spacing w:after="0" w:line="240" w:lineRule="auto"/>
        <w:ind w:left="1134" w:hanging="425"/>
        <w:rPr>
          <w:rFonts w:eastAsia="Times New Roman" w:cstheme="minorHAnsi"/>
          <w:lang w:eastAsia="zh-CN"/>
        </w:rPr>
      </w:pPr>
      <w:r w:rsidRPr="00AC2C2B">
        <w:rPr>
          <w:rFonts w:eastAsia="Times New Roman" w:cstheme="minorHAnsi"/>
          <w:lang w:eastAsia="zh-CN"/>
        </w:rPr>
        <w:t>w trakcie zajęć poza terenem przedszkola opiekę nad dziećmi sprawuje nauczyciel wraz z osobą pomagającą</w:t>
      </w:r>
      <w:r w:rsidR="00002517" w:rsidRPr="00AC2C2B">
        <w:rPr>
          <w:rFonts w:eastAsia="Times New Roman" w:cstheme="minorHAnsi"/>
          <w:lang w:eastAsia="zh-CN"/>
        </w:rPr>
        <w:t>,</w:t>
      </w:r>
      <w:r w:rsidRPr="00AC2C2B">
        <w:rPr>
          <w:rFonts w:eastAsia="Times New Roman" w:cstheme="minorHAnsi"/>
          <w:lang w:eastAsia="zh-CN"/>
        </w:rPr>
        <w:t xml:space="preserve"> którą może być inny pracownik przedszkola lub rodzic. Na 1 osobę dorosłą może przypadać maksymalnie 15 dzieci z zastrzeżeniem, iż zawsze musi być nie mniej niż 2 opiekunów , </w:t>
      </w:r>
    </w:p>
    <w:p w14:paraId="45AB4D3C" w14:textId="77777777" w:rsidR="008A3B48" w:rsidRPr="00AC2C2B" w:rsidRDefault="008A3B48" w:rsidP="00AC2C2B">
      <w:pPr>
        <w:numPr>
          <w:ilvl w:val="0"/>
          <w:numId w:val="8"/>
        </w:numPr>
        <w:tabs>
          <w:tab w:val="left" w:pos="1134"/>
        </w:tabs>
        <w:suppressAutoHyphens/>
        <w:spacing w:after="0" w:line="240" w:lineRule="auto"/>
        <w:ind w:left="1134" w:hanging="425"/>
        <w:rPr>
          <w:rFonts w:eastAsia="Times New Roman" w:cstheme="minorHAnsi"/>
          <w:lang w:eastAsia="zh-CN"/>
        </w:rPr>
      </w:pPr>
      <w:r w:rsidRPr="00AC2C2B">
        <w:rPr>
          <w:rFonts w:eastAsia="Times New Roman" w:cstheme="minorHAnsi"/>
          <w:lang w:eastAsia="zh-CN"/>
        </w:rPr>
        <w:t xml:space="preserve">osobą uprawnioną do prowadzenia wycieczki dydaktycznej, krajoznawczej i rekreacyjnej (spaceru) jest nauczyciel, </w:t>
      </w:r>
    </w:p>
    <w:p w14:paraId="57BEDFEC" w14:textId="77777777" w:rsidR="008A3B48" w:rsidRPr="00AC2C2B" w:rsidRDefault="008A3B48" w:rsidP="00AC2C2B">
      <w:pPr>
        <w:numPr>
          <w:ilvl w:val="0"/>
          <w:numId w:val="8"/>
        </w:numPr>
        <w:tabs>
          <w:tab w:val="left" w:pos="1134"/>
        </w:tabs>
        <w:suppressAutoHyphens/>
        <w:spacing w:after="0" w:line="240" w:lineRule="auto"/>
        <w:ind w:left="1134" w:hanging="425"/>
        <w:rPr>
          <w:rFonts w:eastAsia="Times New Roman" w:cstheme="minorHAnsi"/>
          <w:lang w:eastAsia="zh-CN"/>
        </w:rPr>
      </w:pPr>
      <w:r w:rsidRPr="00AC2C2B">
        <w:rPr>
          <w:rFonts w:eastAsia="Times New Roman" w:cstheme="minorHAnsi"/>
          <w:lang w:eastAsia="zh-CN"/>
        </w:rPr>
        <w:t>każda wycieczka jest organizowana zgodnie z ogólnym regulaminem wycieczek i spacerów obowiązującym w przedszkolu.</w:t>
      </w:r>
    </w:p>
    <w:p w14:paraId="50A13481" w14:textId="77777777" w:rsidR="008A3B48" w:rsidRPr="00AC2C2B" w:rsidRDefault="008A3B48" w:rsidP="00AC2C2B">
      <w:pPr>
        <w:numPr>
          <w:ilvl w:val="0"/>
          <w:numId w:val="8"/>
        </w:numPr>
        <w:tabs>
          <w:tab w:val="left" w:pos="1134"/>
        </w:tabs>
        <w:suppressAutoHyphens/>
        <w:spacing w:after="0" w:line="240" w:lineRule="auto"/>
        <w:ind w:left="1134" w:hanging="425"/>
        <w:rPr>
          <w:rFonts w:eastAsia="Times New Roman" w:cstheme="minorHAnsi"/>
          <w:lang w:eastAsia="zh-CN"/>
        </w:rPr>
      </w:pPr>
      <w:r w:rsidRPr="00AC2C2B">
        <w:rPr>
          <w:rFonts w:eastAsia="Times New Roman" w:cstheme="minorHAnsi"/>
          <w:lang w:eastAsia="zh-CN"/>
        </w:rPr>
        <w:t xml:space="preserve">z ww. regulaminem są zapoznani rodzice (opiekunowie); każdorazowo, bezpośrednio przed wycieczką, regulamin omawiany jest z dziećmi w niej uczestniczącymi, </w:t>
      </w:r>
    </w:p>
    <w:p w14:paraId="5368158C" w14:textId="77777777" w:rsidR="008A3B48" w:rsidRPr="00AC2C2B" w:rsidRDefault="008A3B48" w:rsidP="00AC2C2B">
      <w:pPr>
        <w:numPr>
          <w:ilvl w:val="0"/>
          <w:numId w:val="8"/>
        </w:numPr>
        <w:tabs>
          <w:tab w:val="left" w:pos="1134"/>
        </w:tabs>
        <w:suppressAutoHyphens/>
        <w:spacing w:after="0" w:line="240" w:lineRule="auto"/>
        <w:ind w:left="1134" w:hanging="425"/>
        <w:rPr>
          <w:rFonts w:eastAsia="Times New Roman" w:cstheme="minorHAnsi"/>
          <w:lang w:eastAsia="zh-CN"/>
        </w:rPr>
      </w:pPr>
      <w:r w:rsidRPr="00AC2C2B">
        <w:rPr>
          <w:rFonts w:eastAsia="Times New Roman" w:cstheme="minorHAnsi"/>
          <w:lang w:eastAsia="zh-CN"/>
        </w:rPr>
        <w:t xml:space="preserve">rodzice muszą na piśmie wyrazić zgodę na uczestnictwo dziecka w wycieczce lub imprezie, </w:t>
      </w:r>
    </w:p>
    <w:p w14:paraId="5B0F9026" w14:textId="77777777" w:rsidR="008A3B48" w:rsidRPr="00AC2C2B" w:rsidRDefault="008A3B48" w:rsidP="00AC2C2B">
      <w:pPr>
        <w:numPr>
          <w:ilvl w:val="0"/>
          <w:numId w:val="8"/>
        </w:numPr>
        <w:tabs>
          <w:tab w:val="left" w:pos="1134"/>
        </w:tabs>
        <w:suppressAutoHyphens/>
        <w:spacing w:after="0" w:line="240" w:lineRule="auto"/>
        <w:ind w:left="1134" w:hanging="425"/>
        <w:rPr>
          <w:rFonts w:eastAsia="Times New Roman" w:cstheme="minorHAnsi"/>
          <w:lang w:eastAsia="zh-CN"/>
        </w:rPr>
      </w:pPr>
      <w:r w:rsidRPr="00AC2C2B">
        <w:rPr>
          <w:rFonts w:eastAsia="Times New Roman" w:cstheme="minorHAnsi"/>
          <w:lang w:eastAsia="zh-CN"/>
        </w:rPr>
        <w:t xml:space="preserve">każda wycieczka musi być zgłoszona na druku "karta wycieczki", </w:t>
      </w:r>
    </w:p>
    <w:p w14:paraId="7F19D80B" w14:textId="77777777" w:rsidR="008A3B48" w:rsidRPr="00AC2C2B" w:rsidRDefault="008A3B48" w:rsidP="00AC2C2B">
      <w:pPr>
        <w:numPr>
          <w:ilvl w:val="0"/>
          <w:numId w:val="8"/>
        </w:numPr>
        <w:tabs>
          <w:tab w:val="left" w:pos="1134"/>
        </w:tabs>
        <w:suppressAutoHyphens/>
        <w:spacing w:after="0" w:line="240" w:lineRule="auto"/>
        <w:ind w:left="1134" w:hanging="425"/>
        <w:rPr>
          <w:rFonts w:eastAsia="Times New Roman" w:cstheme="minorHAnsi"/>
          <w:lang w:eastAsia="zh-CN"/>
        </w:rPr>
      </w:pPr>
      <w:r w:rsidRPr="00AC2C2B">
        <w:rPr>
          <w:rFonts w:eastAsia="Times New Roman" w:cstheme="minorHAnsi"/>
          <w:lang w:eastAsia="zh-CN"/>
        </w:rPr>
        <w:t xml:space="preserve">w trakcie wyjść dzieci poza teren przedszkola nauczyciel zobowiązany jest do ścisłego przestrzegania przepisów o ruchu drogowym i zapoznawania z nimi dzieci przed wyjściem w teren. </w:t>
      </w:r>
    </w:p>
    <w:p w14:paraId="1D8220D3" w14:textId="77777777" w:rsidR="008A3B48" w:rsidRPr="00AC2C2B" w:rsidRDefault="008A3B48" w:rsidP="00AC2C2B">
      <w:pPr>
        <w:numPr>
          <w:ilvl w:val="0"/>
          <w:numId w:val="8"/>
        </w:numPr>
        <w:tabs>
          <w:tab w:val="left" w:pos="1134"/>
        </w:tabs>
        <w:suppressAutoHyphens/>
        <w:spacing w:after="0" w:line="240" w:lineRule="auto"/>
        <w:ind w:left="1134" w:hanging="425"/>
        <w:rPr>
          <w:rFonts w:eastAsia="Times New Roman" w:cstheme="minorHAnsi"/>
          <w:lang w:eastAsia="zh-CN"/>
        </w:rPr>
      </w:pPr>
      <w:r w:rsidRPr="00AC2C2B">
        <w:rPr>
          <w:rFonts w:eastAsia="Times New Roman" w:cstheme="minorHAnsi"/>
          <w:lang w:eastAsia="zh-CN"/>
        </w:rPr>
        <w:t xml:space="preserve">każdy nauczyciel wychodząc z dziećmi poza teren przedszkola jest zobowiązany do każdorazowego odnotowania tego faktu w zeszycie wyjść z dziećmi, </w:t>
      </w:r>
    </w:p>
    <w:p w14:paraId="2431F7D3" w14:textId="77777777" w:rsidR="008A3B48" w:rsidRPr="00AC2C2B" w:rsidRDefault="008A3B48" w:rsidP="00AC2C2B">
      <w:pPr>
        <w:numPr>
          <w:ilvl w:val="0"/>
          <w:numId w:val="8"/>
        </w:numPr>
        <w:tabs>
          <w:tab w:val="left" w:pos="1134"/>
        </w:tabs>
        <w:suppressAutoHyphens/>
        <w:spacing w:after="0" w:line="240" w:lineRule="auto"/>
        <w:ind w:left="1134" w:hanging="425"/>
        <w:rPr>
          <w:rFonts w:eastAsia="Times New Roman" w:cstheme="minorHAnsi"/>
          <w:lang w:eastAsia="zh-CN"/>
        </w:rPr>
      </w:pPr>
      <w:r w:rsidRPr="00AC2C2B">
        <w:rPr>
          <w:rFonts w:eastAsia="Times New Roman" w:cstheme="minorHAnsi"/>
          <w:lang w:eastAsia="zh-CN"/>
        </w:rPr>
        <w:t xml:space="preserve">przed każdym wyjściem do ogrodu przedszkolnego teren musi być sprawdzony przez nauczyciela lub innego pracownika przedszkola, </w:t>
      </w:r>
    </w:p>
    <w:p w14:paraId="2BFD23D5" w14:textId="77777777" w:rsidR="008A3B48" w:rsidRPr="00AC2C2B" w:rsidRDefault="008A3B48" w:rsidP="00AC2C2B">
      <w:pPr>
        <w:numPr>
          <w:ilvl w:val="0"/>
          <w:numId w:val="8"/>
        </w:numPr>
        <w:tabs>
          <w:tab w:val="left" w:pos="1134"/>
        </w:tabs>
        <w:suppressAutoHyphens/>
        <w:spacing w:after="0" w:line="240" w:lineRule="auto"/>
        <w:ind w:left="1134" w:hanging="425"/>
        <w:rPr>
          <w:rFonts w:eastAsia="Times New Roman" w:cstheme="minorHAnsi"/>
          <w:lang w:eastAsia="zh-CN"/>
        </w:rPr>
      </w:pPr>
      <w:r w:rsidRPr="00AC2C2B">
        <w:rPr>
          <w:rFonts w:eastAsia="Times New Roman" w:cstheme="minorHAnsi"/>
          <w:lang w:eastAsia="zh-CN"/>
        </w:rPr>
        <w:t>podczas pobytu w ogrodzie zabawy i zajęcia dzieci odbywają się na wyznaczonym terenie z bezpiecznym sprzętem, dostosowanym do potrzeb i możliwości dzieci,</w:t>
      </w:r>
    </w:p>
    <w:p w14:paraId="2954757A" w14:textId="77777777" w:rsidR="008A3B48" w:rsidRPr="00AC2C2B" w:rsidRDefault="008A3B48" w:rsidP="00AC2C2B">
      <w:pPr>
        <w:numPr>
          <w:ilvl w:val="0"/>
          <w:numId w:val="8"/>
        </w:numPr>
        <w:tabs>
          <w:tab w:val="left" w:pos="1134"/>
        </w:tabs>
        <w:suppressAutoHyphens/>
        <w:spacing w:after="0" w:line="240" w:lineRule="auto"/>
        <w:ind w:left="1134" w:hanging="425"/>
        <w:rPr>
          <w:rFonts w:eastAsia="Times New Roman" w:cstheme="minorHAnsi"/>
          <w:lang w:eastAsia="zh-CN"/>
        </w:rPr>
      </w:pPr>
      <w:r w:rsidRPr="00AC2C2B">
        <w:rPr>
          <w:rFonts w:eastAsia="Times New Roman" w:cstheme="minorHAnsi"/>
          <w:lang w:eastAsia="zh-CN"/>
        </w:rPr>
        <w:t xml:space="preserve">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 </w:t>
      </w:r>
    </w:p>
    <w:p w14:paraId="282B8DA8" w14:textId="77777777" w:rsidR="008A3B48" w:rsidRPr="00AC2C2B" w:rsidRDefault="008A3B48" w:rsidP="00AC2C2B">
      <w:pPr>
        <w:numPr>
          <w:ilvl w:val="0"/>
          <w:numId w:val="8"/>
        </w:numPr>
        <w:tabs>
          <w:tab w:val="left" w:pos="1134"/>
        </w:tabs>
        <w:suppressAutoHyphens/>
        <w:spacing w:after="0" w:line="240" w:lineRule="auto"/>
        <w:ind w:left="1134" w:hanging="425"/>
        <w:rPr>
          <w:rFonts w:eastAsia="Times New Roman" w:cstheme="minorHAnsi"/>
          <w:lang w:eastAsia="zh-CN"/>
        </w:rPr>
      </w:pPr>
      <w:r w:rsidRPr="00AC2C2B">
        <w:rPr>
          <w:rFonts w:eastAsia="Times New Roman" w:cstheme="minorHAnsi"/>
          <w:lang w:eastAsia="zh-CN"/>
        </w:rPr>
        <w:t xml:space="preserve">teren zabaw wokół budynku przedszkola musi być ogrodzony. </w:t>
      </w:r>
    </w:p>
    <w:p w14:paraId="29E632AF" w14:textId="77777777" w:rsidR="00A82451" w:rsidRPr="00AC2C2B" w:rsidRDefault="00A82451" w:rsidP="00AC2C2B">
      <w:pPr>
        <w:tabs>
          <w:tab w:val="left" w:pos="1134"/>
        </w:tabs>
        <w:suppressAutoHyphens/>
        <w:spacing w:after="0" w:line="240" w:lineRule="auto"/>
        <w:ind w:left="1134"/>
        <w:rPr>
          <w:rFonts w:eastAsia="Times New Roman" w:cstheme="minorHAnsi"/>
          <w:lang w:eastAsia="zh-CN"/>
        </w:rPr>
      </w:pPr>
    </w:p>
    <w:p w14:paraId="6ABC8934" w14:textId="77777777" w:rsidR="004A50F8" w:rsidRPr="00AC2C2B" w:rsidRDefault="004A50F8" w:rsidP="00AC2C2B">
      <w:pPr>
        <w:tabs>
          <w:tab w:val="left" w:pos="1134"/>
        </w:tabs>
        <w:suppressAutoHyphens/>
        <w:spacing w:after="0" w:line="240" w:lineRule="auto"/>
        <w:ind w:left="1134"/>
        <w:rPr>
          <w:rFonts w:eastAsia="Times New Roman" w:cstheme="minorHAnsi"/>
          <w:lang w:eastAsia="zh-CN"/>
        </w:rPr>
      </w:pPr>
    </w:p>
    <w:p w14:paraId="5DE88F58" w14:textId="77777777" w:rsidR="004A50F8" w:rsidRPr="00AC2C2B" w:rsidRDefault="004A50F8" w:rsidP="00AC2C2B">
      <w:pPr>
        <w:spacing w:before="120" w:after="0" w:line="240" w:lineRule="auto"/>
        <w:rPr>
          <w:rFonts w:eastAsia="Times New Roman" w:cstheme="minorHAnsi"/>
          <w:lang w:eastAsia="pl-PL"/>
        </w:rPr>
      </w:pPr>
      <w:r w:rsidRPr="00AC2C2B">
        <w:rPr>
          <w:rFonts w:eastAsia="Times New Roman" w:cstheme="minorHAnsi"/>
          <w:lang w:eastAsia="pl-PL"/>
        </w:rPr>
        <w:t>§ 15</w:t>
      </w:r>
    </w:p>
    <w:p w14:paraId="3DCFFBAF" w14:textId="77777777" w:rsidR="002F5CDC" w:rsidRPr="00AC2C2B" w:rsidRDefault="002F5CDC" w:rsidP="00AC2C2B">
      <w:pPr>
        <w:spacing w:before="120" w:after="0" w:line="240" w:lineRule="auto"/>
        <w:rPr>
          <w:rFonts w:eastAsia="Times New Roman" w:cstheme="minorHAnsi"/>
          <w:lang w:eastAsia="pl-PL"/>
        </w:rPr>
      </w:pPr>
    </w:p>
    <w:p w14:paraId="6EF744CF" w14:textId="77777777" w:rsidR="00DB66A5" w:rsidRPr="00AC2C2B" w:rsidRDefault="00DB66A5" w:rsidP="00AC2C2B">
      <w:pPr>
        <w:keepNext/>
        <w:keepLines/>
        <w:spacing w:after="135"/>
        <w:ind w:left="10" w:right="8" w:hanging="10"/>
        <w:outlineLvl w:val="0"/>
        <w:rPr>
          <w:rFonts w:eastAsia="Times New Roman" w:cstheme="minorHAnsi"/>
          <w:b/>
          <w:lang w:eastAsia="pl-PL"/>
        </w:rPr>
      </w:pPr>
      <w:r w:rsidRPr="00AC2C2B">
        <w:rPr>
          <w:rFonts w:eastAsia="Times New Roman" w:cstheme="minorHAnsi"/>
          <w:b/>
          <w:lang w:eastAsia="pl-PL"/>
        </w:rPr>
        <w:t xml:space="preserve">Szczegółowa organizację zajęć z wykorzystaniem metod i technik kształcenia na odległość  w tym technologie informacyjno-komunikacyjne wykorzystywane przez nauczycieli do realizacji  zajęć, sposób przekazywania dzieciom i rodzicom materiałów niezbędnych do realizacji tych zajęć, warunki bezpiecznego uczestnictwa dzieci w tych zajęciach w odniesieniu do ustalonych w przedszkolu technologii informacyjno-komunikacyjnych, mając na uwadze łączenie przemienne kształcenia z użyciem monitorów ekranowych i bez ich użycia. </w:t>
      </w:r>
    </w:p>
    <w:p w14:paraId="1F17AA0B" w14:textId="77777777" w:rsidR="00DB66A5" w:rsidRPr="00AC2C2B" w:rsidRDefault="002F5CDC" w:rsidP="00AC2C2B">
      <w:pPr>
        <w:spacing w:after="0"/>
        <w:contextualSpacing/>
        <w:rPr>
          <w:rFonts w:eastAsia="Times New Roman" w:cstheme="minorHAnsi"/>
          <w:lang w:eastAsia="pl-PL"/>
        </w:rPr>
      </w:pPr>
      <w:r w:rsidRPr="00AC2C2B">
        <w:rPr>
          <w:rFonts w:eastAsia="Times New Roman" w:cstheme="minorHAnsi"/>
          <w:color w:val="212529"/>
          <w:shd w:val="clear" w:color="auto" w:fill="FFFFFF"/>
          <w:lang w:eastAsia="pl-PL"/>
        </w:rPr>
        <w:t>1.</w:t>
      </w:r>
      <w:r w:rsidR="00DB66A5" w:rsidRPr="00AC2C2B">
        <w:rPr>
          <w:rFonts w:eastAsia="Times New Roman" w:cstheme="minorHAnsi"/>
          <w:color w:val="212529"/>
          <w:shd w:val="clear" w:color="auto" w:fill="FFFFFF"/>
          <w:lang w:eastAsia="pl-PL"/>
        </w:rPr>
        <w:t>Zajęcia w przedszkolu zawiesza się, na czas oznaczony, w razie wystąpienia na danym terenie:</w:t>
      </w:r>
    </w:p>
    <w:p w14:paraId="69E330C0" w14:textId="77777777" w:rsidR="00DB66A5" w:rsidRPr="00AC2C2B" w:rsidRDefault="00DB66A5" w:rsidP="00AC2C2B">
      <w:pPr>
        <w:pStyle w:val="Akapitzlist"/>
        <w:numPr>
          <w:ilvl w:val="0"/>
          <w:numId w:val="60"/>
        </w:numPr>
        <w:shd w:val="clear" w:color="auto" w:fill="FFFFFF"/>
        <w:rPr>
          <w:rFonts w:asciiTheme="minorHAnsi" w:hAnsiTheme="minorHAnsi" w:cstheme="minorHAnsi"/>
          <w:color w:val="212529"/>
          <w:sz w:val="22"/>
          <w:szCs w:val="22"/>
        </w:rPr>
      </w:pPr>
      <w:r w:rsidRPr="00AC2C2B">
        <w:rPr>
          <w:rFonts w:asciiTheme="minorHAnsi" w:hAnsiTheme="minorHAnsi" w:cstheme="minorHAnsi"/>
          <w:color w:val="212529"/>
          <w:sz w:val="22"/>
          <w:szCs w:val="22"/>
        </w:rPr>
        <w:lastRenderedPageBreak/>
        <w:t>zagrożenia bezpieczeństwa dzieci w związku z organizacją i przebiegiem imprez ogólnopolskich lub międzynarodowych,</w:t>
      </w:r>
    </w:p>
    <w:p w14:paraId="4BD21DE6" w14:textId="77777777" w:rsidR="00DB66A5" w:rsidRPr="00AC2C2B" w:rsidRDefault="00DB66A5" w:rsidP="00AC2C2B">
      <w:pPr>
        <w:pStyle w:val="Akapitzlist"/>
        <w:numPr>
          <w:ilvl w:val="0"/>
          <w:numId w:val="60"/>
        </w:numPr>
        <w:shd w:val="clear" w:color="auto" w:fill="FFFFFF"/>
        <w:rPr>
          <w:rFonts w:asciiTheme="minorHAnsi" w:hAnsiTheme="minorHAnsi" w:cstheme="minorHAnsi"/>
          <w:color w:val="212529"/>
          <w:sz w:val="22"/>
          <w:szCs w:val="22"/>
        </w:rPr>
      </w:pPr>
      <w:r w:rsidRPr="00AC2C2B">
        <w:rPr>
          <w:rFonts w:asciiTheme="minorHAnsi" w:hAnsiTheme="minorHAnsi" w:cstheme="minorHAnsi"/>
          <w:color w:val="212529"/>
          <w:sz w:val="22"/>
          <w:szCs w:val="22"/>
        </w:rPr>
        <w:t>temperatury zewnętrznej lub w pomieszczeniach, w których są prowadzone zajęcia z uczniami, zagrażającej zdrowiu uczniów,</w:t>
      </w:r>
    </w:p>
    <w:p w14:paraId="56D1ECD3" w14:textId="77777777" w:rsidR="00DB66A5" w:rsidRPr="00AC2C2B" w:rsidRDefault="00DB66A5" w:rsidP="00AC2C2B">
      <w:pPr>
        <w:pStyle w:val="Akapitzlist"/>
        <w:numPr>
          <w:ilvl w:val="0"/>
          <w:numId w:val="60"/>
        </w:numPr>
        <w:shd w:val="clear" w:color="auto" w:fill="FFFFFF"/>
        <w:rPr>
          <w:rFonts w:asciiTheme="minorHAnsi" w:hAnsiTheme="minorHAnsi" w:cstheme="minorHAnsi"/>
          <w:color w:val="212529"/>
          <w:sz w:val="22"/>
          <w:szCs w:val="22"/>
        </w:rPr>
      </w:pPr>
      <w:r w:rsidRPr="00AC2C2B">
        <w:rPr>
          <w:rFonts w:asciiTheme="minorHAnsi" w:hAnsiTheme="minorHAnsi" w:cstheme="minorHAnsi"/>
          <w:color w:val="212529"/>
          <w:sz w:val="22"/>
          <w:szCs w:val="22"/>
        </w:rPr>
        <w:t>zagrożenia związanego z sytuacją epidemiologiczną,</w:t>
      </w:r>
    </w:p>
    <w:p w14:paraId="4E77468C" w14:textId="77777777" w:rsidR="00DB66A5" w:rsidRPr="00AC2C2B" w:rsidRDefault="00DB66A5" w:rsidP="00AC2C2B">
      <w:pPr>
        <w:pStyle w:val="Akapitzlist"/>
        <w:numPr>
          <w:ilvl w:val="0"/>
          <w:numId w:val="60"/>
        </w:numPr>
        <w:shd w:val="clear" w:color="auto" w:fill="FFFFFF"/>
        <w:spacing w:line="336" w:lineRule="atLeast"/>
        <w:rPr>
          <w:rFonts w:asciiTheme="minorHAnsi" w:hAnsiTheme="minorHAnsi" w:cstheme="minorHAnsi"/>
          <w:color w:val="212529"/>
          <w:sz w:val="22"/>
          <w:szCs w:val="22"/>
        </w:rPr>
      </w:pPr>
      <w:r w:rsidRPr="00AC2C2B">
        <w:rPr>
          <w:rFonts w:asciiTheme="minorHAnsi" w:hAnsiTheme="minorHAnsi" w:cstheme="minorHAnsi"/>
          <w:color w:val="212529"/>
          <w:sz w:val="22"/>
          <w:szCs w:val="22"/>
        </w:rPr>
        <w:t>nadzwyczajnego zdarzenia zagrażającego bezpieczeństwu lub zdrowiu dzieci innego niż określone w pkt 1-3 - w przypadkach i trybie określonych w przepisach w sprawie bezpieczeństwa i higieny w publicznych i niepublicznych szkołach i placówkach oraz w przepisach wydanych na podstawie innych aktów prawnych.</w:t>
      </w:r>
    </w:p>
    <w:p w14:paraId="50DA5847" w14:textId="77777777" w:rsidR="00DB66A5" w:rsidRPr="00AC2C2B" w:rsidRDefault="00DB66A5" w:rsidP="00AC2C2B">
      <w:pPr>
        <w:numPr>
          <w:ilvl w:val="1"/>
          <w:numId w:val="60"/>
        </w:numPr>
        <w:shd w:val="clear" w:color="auto" w:fill="FFFFFF"/>
        <w:spacing w:after="0"/>
        <w:ind w:left="0"/>
        <w:contextualSpacing/>
        <w:rPr>
          <w:rFonts w:eastAsia="Times New Roman" w:cstheme="minorHAnsi"/>
          <w:color w:val="212529"/>
          <w:lang w:eastAsia="pl-PL"/>
        </w:rPr>
      </w:pPr>
      <w:r w:rsidRPr="00AC2C2B">
        <w:rPr>
          <w:rFonts w:eastAsia="Times New Roman" w:cstheme="minorHAnsi"/>
          <w:color w:val="212529"/>
          <w:lang w:eastAsia="pl-PL"/>
        </w:rPr>
        <w:t>W przypadku zawieszenia zajęć, o którym mowa w ust. 1, na okres powyżej dwóch dni dyrektor przedszkola, organizuje dla dzieci zajęcia z wykorzystaniem metod i technik kształcenia na odległość. Zajęcia te są organizowane nie później niż od trzeciego dnia zawieszenia zajęć.</w:t>
      </w:r>
    </w:p>
    <w:p w14:paraId="63797974" w14:textId="77777777" w:rsidR="00DB66A5" w:rsidRPr="00AC2C2B" w:rsidRDefault="00DB66A5" w:rsidP="00AC2C2B">
      <w:pPr>
        <w:numPr>
          <w:ilvl w:val="1"/>
          <w:numId w:val="60"/>
        </w:numPr>
        <w:shd w:val="clear" w:color="auto" w:fill="FFFFFF"/>
        <w:spacing w:after="0"/>
        <w:ind w:left="0"/>
        <w:contextualSpacing/>
        <w:rPr>
          <w:rFonts w:eastAsia="Times New Roman" w:cstheme="minorHAnsi"/>
          <w:color w:val="212529"/>
          <w:lang w:eastAsia="pl-PL"/>
        </w:rPr>
      </w:pPr>
      <w:r w:rsidRPr="00AC2C2B">
        <w:rPr>
          <w:rFonts w:eastAsia="Times New Roman" w:cstheme="minorHAnsi"/>
          <w:color w:val="212529"/>
          <w:lang w:eastAsia="pl-PL"/>
        </w:rPr>
        <w:t>Zajęcia z wykorzystaniem metod i technik kształcenia na odległość są realizowane z wykorzystaniem narzędzia informatycznego, środków komunikacji elektronicznej zapewniających wymianę informacji między nauczycielem, wychowankiem i rodzicem, przez podejmowanie przez dziecko i jego opiekuna aktywności określonych przez nauczyciela potwierdzających zapoznanie się ze wskazanym materiałem lub wykonanie określonych działań lub w inny sposób  umożliwiający kontynuowanie procesu kształcenia i wychowania.</w:t>
      </w:r>
      <w:r w:rsidRPr="00AC2C2B">
        <w:rPr>
          <w:rFonts w:eastAsia="Times New Roman" w:cstheme="minorHAnsi"/>
          <w:color w:val="212529"/>
          <w:lang w:eastAsia="pl-PL"/>
        </w:rPr>
        <w:br/>
      </w:r>
      <w:r w:rsidR="00024CC1" w:rsidRPr="00AC2C2B">
        <w:rPr>
          <w:rFonts w:eastAsia="Times New Roman" w:cstheme="minorHAnsi"/>
          <w:color w:val="212529"/>
          <w:lang w:eastAsia="pl-PL"/>
        </w:rPr>
        <w:t xml:space="preserve">2. </w:t>
      </w:r>
      <w:r w:rsidRPr="00AC2C2B">
        <w:rPr>
          <w:rFonts w:eastAsia="Times New Roman" w:cstheme="minorHAnsi"/>
          <w:color w:val="212529"/>
          <w:lang w:eastAsia="pl-PL"/>
        </w:rPr>
        <w:t>O sposobie lub sposobach realizacji zajęć z wykorzystaniem metod i technik kształcenia na odległość, dyrektor przedszkola informuje organ prowadzący i organ sprawujący nadzór pedagogiczny.</w:t>
      </w:r>
    </w:p>
    <w:p w14:paraId="463532ED" w14:textId="77777777" w:rsidR="00DB66A5" w:rsidRPr="00AC2C2B" w:rsidRDefault="00024CC1" w:rsidP="00AC2C2B">
      <w:pPr>
        <w:shd w:val="clear" w:color="auto" w:fill="FFFFFF"/>
        <w:spacing w:after="0"/>
        <w:contextualSpacing/>
        <w:rPr>
          <w:rFonts w:eastAsia="Times New Roman" w:cstheme="minorHAnsi"/>
          <w:color w:val="212529"/>
          <w:lang w:eastAsia="pl-PL"/>
        </w:rPr>
      </w:pPr>
      <w:r w:rsidRPr="00AC2C2B">
        <w:rPr>
          <w:rFonts w:eastAsia="Times New Roman" w:cstheme="minorHAnsi"/>
          <w:color w:val="212529"/>
          <w:lang w:eastAsia="pl-PL"/>
        </w:rPr>
        <w:t xml:space="preserve">3. </w:t>
      </w:r>
      <w:r w:rsidR="00DB66A5" w:rsidRPr="00AC2C2B">
        <w:rPr>
          <w:rFonts w:eastAsia="Times New Roman" w:cstheme="minorHAnsi"/>
          <w:color w:val="212529"/>
          <w:lang w:eastAsia="pl-PL"/>
        </w:rPr>
        <w:t>W szczególnie uzasadnionych przypadkach dyrektor przedszkola, za zgodą organu prowadzącego i po uzyskaniu pozytywnej opinii organu sprawującego nadzór pedagogiczny, może odstąpić od organizowania dla wychowanków zajęć z wykorzystaniem metod i technik kształcenia na odległość.</w:t>
      </w:r>
    </w:p>
    <w:p w14:paraId="01EF9B7F" w14:textId="77777777" w:rsidR="00DB66A5" w:rsidRPr="00AC2C2B" w:rsidRDefault="00DB66A5" w:rsidP="00AC2C2B">
      <w:pPr>
        <w:pStyle w:val="Akapitzlist"/>
        <w:widowControl w:val="0"/>
        <w:numPr>
          <w:ilvl w:val="0"/>
          <w:numId w:val="1"/>
        </w:numPr>
        <w:suppressAutoHyphens/>
        <w:rPr>
          <w:rFonts w:asciiTheme="minorHAnsi" w:eastAsia="Lucida Sans Unicode" w:hAnsiTheme="minorHAnsi" w:cstheme="minorHAnsi"/>
          <w:color w:val="000000"/>
          <w:kern w:val="1"/>
          <w:sz w:val="22"/>
          <w:szCs w:val="22"/>
          <w:lang w:eastAsia="hi-IN" w:bidi="hi-IN"/>
        </w:rPr>
      </w:pPr>
      <w:r w:rsidRPr="00AC2C2B">
        <w:rPr>
          <w:rFonts w:asciiTheme="minorHAnsi" w:eastAsia="Lucida Sans Unicode" w:hAnsiTheme="minorHAnsi" w:cstheme="minorHAnsi"/>
          <w:color w:val="000000"/>
          <w:kern w:val="1"/>
          <w:sz w:val="22"/>
          <w:szCs w:val="22"/>
          <w:lang w:eastAsia="hi-IN" w:bidi="hi-IN"/>
        </w:rPr>
        <w:t>Zasady komunikacji rodziców z nauczycielami oraz z dyrektorem:</w:t>
      </w:r>
    </w:p>
    <w:p w14:paraId="602D121B" w14:textId="77777777" w:rsidR="00DB66A5" w:rsidRPr="00AC2C2B" w:rsidRDefault="00024CC1" w:rsidP="00AC2C2B">
      <w:pPr>
        <w:widowControl w:val="0"/>
        <w:suppressAutoHyphens/>
        <w:spacing w:after="0"/>
        <w:rPr>
          <w:rFonts w:eastAsia="Lucida Sans Unicode" w:cstheme="minorHAnsi"/>
          <w:color w:val="000000"/>
          <w:kern w:val="1"/>
          <w:lang w:eastAsia="hi-IN" w:bidi="hi-IN"/>
        </w:rPr>
      </w:pPr>
      <w:r w:rsidRPr="00AC2C2B">
        <w:rPr>
          <w:rFonts w:eastAsia="Lucida Sans Unicode" w:cstheme="minorHAnsi"/>
          <w:color w:val="000000"/>
          <w:kern w:val="1"/>
          <w:lang w:eastAsia="hi-IN" w:bidi="hi-IN"/>
        </w:rPr>
        <w:t>1)</w:t>
      </w:r>
      <w:r w:rsidR="00DB66A5" w:rsidRPr="00AC2C2B">
        <w:rPr>
          <w:rFonts w:eastAsia="Lucida Sans Unicode" w:cstheme="minorHAnsi"/>
          <w:color w:val="000000"/>
          <w:kern w:val="1"/>
          <w:lang w:eastAsia="hi-IN" w:bidi="hi-IN"/>
        </w:rPr>
        <w:t>nauczyciele pozostają do dyspozycji dla rodziców w godzinach 8:00 do 13:00,</w:t>
      </w:r>
    </w:p>
    <w:p w14:paraId="3C1C6DC7" w14:textId="77777777" w:rsidR="00DB66A5" w:rsidRPr="00AC2C2B" w:rsidRDefault="00024CC1" w:rsidP="00AC2C2B">
      <w:pPr>
        <w:widowControl w:val="0"/>
        <w:suppressAutoHyphens/>
        <w:spacing w:after="0"/>
        <w:rPr>
          <w:rFonts w:eastAsia="Lucida Sans Unicode" w:cstheme="minorHAnsi"/>
          <w:color w:val="000000"/>
          <w:kern w:val="1"/>
          <w:lang w:eastAsia="hi-IN" w:bidi="hi-IN"/>
        </w:rPr>
      </w:pPr>
      <w:r w:rsidRPr="00AC2C2B">
        <w:rPr>
          <w:rFonts w:eastAsia="Lucida Sans Unicode" w:cstheme="minorHAnsi"/>
          <w:color w:val="000000"/>
          <w:kern w:val="1"/>
          <w:lang w:eastAsia="hi-IN" w:bidi="hi-IN"/>
        </w:rPr>
        <w:t>2)</w:t>
      </w:r>
      <w:r w:rsidR="00DB66A5" w:rsidRPr="00AC2C2B">
        <w:rPr>
          <w:rFonts w:eastAsia="Lucida Sans Unicode" w:cstheme="minorHAnsi"/>
          <w:color w:val="000000"/>
          <w:kern w:val="1"/>
          <w:lang w:eastAsia="hi-IN" w:bidi="hi-IN"/>
        </w:rPr>
        <w:t>dyrektor pozostaje do dyspozycji w godzinach od 8:00 do 15:00,</w:t>
      </w:r>
    </w:p>
    <w:p w14:paraId="29AC3F37" w14:textId="77777777" w:rsidR="00DB66A5" w:rsidRPr="00AC2C2B" w:rsidRDefault="00024CC1" w:rsidP="00AC2C2B">
      <w:pPr>
        <w:widowControl w:val="0"/>
        <w:suppressAutoHyphens/>
        <w:spacing w:after="0"/>
        <w:rPr>
          <w:rFonts w:eastAsia="Lucida Sans Unicode" w:cstheme="minorHAnsi"/>
          <w:color w:val="000000"/>
          <w:kern w:val="1"/>
          <w:lang w:eastAsia="hi-IN" w:bidi="hi-IN"/>
        </w:rPr>
      </w:pPr>
      <w:r w:rsidRPr="00AC2C2B">
        <w:rPr>
          <w:rFonts w:eastAsia="Lucida Sans Unicode" w:cstheme="minorHAnsi"/>
          <w:color w:val="212529"/>
          <w:kern w:val="1"/>
          <w:shd w:val="clear" w:color="auto" w:fill="FFFFFF"/>
          <w:lang w:eastAsia="hi-IN" w:bidi="hi-IN"/>
        </w:rPr>
        <w:t>3)</w:t>
      </w:r>
      <w:r w:rsidR="00DB66A5" w:rsidRPr="00AC2C2B">
        <w:rPr>
          <w:rFonts w:eastAsia="Lucida Sans Unicode" w:cstheme="minorHAnsi"/>
          <w:color w:val="212529"/>
          <w:kern w:val="1"/>
          <w:shd w:val="clear" w:color="auto" w:fill="FFFFFF"/>
          <w:lang w:eastAsia="hi-IN" w:bidi="hi-IN"/>
        </w:rPr>
        <w:t>sposób przekazywania dzieciom materiałów niezbędnych do realizacji tych zajęć, warunki bezpiecznego uczestnictwa dzieci w tych zajęciach w odniesieniu do ustalonych technologii informacyjno-komunikacyjnych, mając na uwadze łączenie przemienne kształcenia z użyciem monitorów ekranowych i bez ich użycia odbywa się poprzez</w:t>
      </w:r>
      <w:r w:rsidR="00DB66A5" w:rsidRPr="00AC2C2B">
        <w:rPr>
          <w:rFonts w:eastAsia="Lucida Sans Unicode" w:cstheme="minorHAnsi"/>
          <w:color w:val="000000"/>
          <w:kern w:val="1"/>
          <w:lang w:eastAsia="hi-IN" w:bidi="hi-IN"/>
        </w:rPr>
        <w:t xml:space="preserve">: stronę internetową przedszkola </w:t>
      </w:r>
      <w:r w:rsidR="00002517" w:rsidRPr="00AC2C2B">
        <w:rPr>
          <w:rFonts w:eastAsia="Lucida Sans Unicode" w:cstheme="minorHAnsi"/>
          <w:color w:val="000000"/>
          <w:kern w:val="1"/>
          <w:lang w:eastAsia="hi-IN" w:bidi="hi-IN"/>
        </w:rPr>
        <w:t>http://mp5czestochowa.szkolnastrona.pl/</w:t>
      </w:r>
      <w:r w:rsidR="00DB66A5" w:rsidRPr="00AC2C2B">
        <w:rPr>
          <w:rFonts w:eastAsia="Lucida Sans Unicode" w:cstheme="minorHAnsi"/>
          <w:color w:val="000000"/>
          <w:kern w:val="1"/>
          <w:lang w:eastAsia="hi-IN" w:bidi="hi-IN"/>
        </w:rPr>
        <w:t xml:space="preserve">,  pocztę elektroniczną przedszkola </w:t>
      </w:r>
      <w:hyperlink r:id="rId8" w:history="1">
        <w:r w:rsidR="00002517" w:rsidRPr="00AC2C2B">
          <w:rPr>
            <w:rStyle w:val="Hipercze"/>
            <w:rFonts w:eastAsia="Lucida Sans Unicode" w:cstheme="minorHAnsi"/>
            <w:kern w:val="1"/>
            <w:lang w:eastAsia="hi-IN" w:bidi="hi-IN"/>
          </w:rPr>
          <w:t>mp05@edukacja.czestochowa.pl</w:t>
        </w:r>
      </w:hyperlink>
      <w:r w:rsidR="00DB66A5" w:rsidRPr="00AC2C2B">
        <w:rPr>
          <w:rFonts w:eastAsia="Lucida Sans Unicode" w:cstheme="minorHAnsi"/>
          <w:color w:val="000000"/>
          <w:kern w:val="1"/>
          <w:lang w:eastAsia="hi-IN" w:bidi="hi-IN"/>
        </w:rPr>
        <w:t>, e-maile nauczycieli, e-maile gr</w:t>
      </w:r>
      <w:r w:rsidR="00002517" w:rsidRPr="00AC2C2B">
        <w:rPr>
          <w:rFonts w:eastAsia="Lucida Sans Unicode" w:cstheme="minorHAnsi"/>
          <w:color w:val="000000"/>
          <w:kern w:val="1"/>
          <w:lang w:eastAsia="hi-IN" w:bidi="hi-IN"/>
        </w:rPr>
        <w:t>upowe, telefony, e-dziennik</w:t>
      </w:r>
    </w:p>
    <w:p w14:paraId="5001E53D" w14:textId="77777777" w:rsidR="00DB66A5" w:rsidRPr="00AC2C2B" w:rsidRDefault="00E75612" w:rsidP="00AC2C2B">
      <w:pPr>
        <w:widowControl w:val="0"/>
        <w:suppressAutoHyphens/>
        <w:spacing w:after="0"/>
        <w:rPr>
          <w:rFonts w:eastAsia="Lucida Sans Unicode" w:cstheme="minorHAnsi"/>
          <w:color w:val="000000"/>
          <w:kern w:val="1"/>
          <w:lang w:eastAsia="hi-IN" w:bidi="hi-IN"/>
        </w:rPr>
      </w:pPr>
      <w:r w:rsidRPr="00AC2C2B">
        <w:rPr>
          <w:rFonts w:eastAsia="Lucida Sans Unicode" w:cstheme="minorHAnsi"/>
          <w:color w:val="000000"/>
          <w:kern w:val="1"/>
          <w:lang w:eastAsia="hi-IN" w:bidi="hi-IN"/>
        </w:rPr>
        <w:t xml:space="preserve">4) </w:t>
      </w:r>
      <w:r w:rsidR="00DB66A5" w:rsidRPr="00AC2C2B">
        <w:rPr>
          <w:rFonts w:eastAsia="Lucida Sans Unicode" w:cstheme="minorHAnsi"/>
          <w:color w:val="000000"/>
          <w:kern w:val="1"/>
          <w:lang w:eastAsia="hi-IN" w:bidi="hi-IN"/>
        </w:rPr>
        <w:t>w szczególnie uzasadnionych przypadkach, na podstawie odrębnych przepisów, przedszkole może wypełniać zadania z wykorzystaniem zdalnych środków komunikacji i właściwych dla nich form i metod pracy.</w:t>
      </w:r>
      <w:r w:rsidR="00DB66A5" w:rsidRPr="00AC2C2B">
        <w:rPr>
          <w:rFonts w:eastAsia="Lucida Sans Unicode" w:cstheme="minorHAnsi"/>
          <w:color w:val="000000"/>
          <w:kern w:val="1"/>
          <w:lang w:eastAsia="hi-IN" w:bidi="hi-IN"/>
        </w:rPr>
        <w:br/>
      </w:r>
      <w:r w:rsidRPr="00AC2C2B">
        <w:rPr>
          <w:rFonts w:eastAsia="Lucida Sans Unicode" w:cstheme="minorHAnsi"/>
          <w:color w:val="000000"/>
          <w:kern w:val="1"/>
          <w:lang w:eastAsia="hi-IN" w:bidi="hi-IN"/>
        </w:rPr>
        <w:t xml:space="preserve">5. </w:t>
      </w:r>
      <w:r w:rsidR="00DB66A5" w:rsidRPr="00AC2C2B">
        <w:rPr>
          <w:rFonts w:eastAsia="Lucida Sans Unicode" w:cstheme="minorHAnsi"/>
          <w:color w:val="000000"/>
          <w:kern w:val="1"/>
          <w:lang w:eastAsia="hi-IN" w:bidi="hi-IN"/>
        </w:rPr>
        <w:t>Nauczyciele wspólnie planują zadania dla dzieci dostosowując cele, treści podstawy programowej i sposób jej realizacji do możliwości dzieci poprzez:</w:t>
      </w:r>
    </w:p>
    <w:p w14:paraId="73C44134" w14:textId="77777777" w:rsidR="00DB66A5" w:rsidRPr="00AC2C2B" w:rsidRDefault="00DB66A5" w:rsidP="00AC2C2B">
      <w:pPr>
        <w:widowControl w:val="0"/>
        <w:suppressAutoHyphens/>
        <w:spacing w:after="0"/>
        <w:rPr>
          <w:rFonts w:eastAsia="Lucida Sans Unicode" w:cstheme="minorHAnsi"/>
          <w:color w:val="000000"/>
          <w:kern w:val="1"/>
          <w:lang w:eastAsia="hi-IN" w:bidi="hi-IN"/>
        </w:rPr>
      </w:pPr>
      <w:r w:rsidRPr="00AC2C2B">
        <w:rPr>
          <w:rFonts w:eastAsia="Lucida Sans Unicode" w:cstheme="minorHAnsi"/>
          <w:color w:val="000000"/>
          <w:kern w:val="1"/>
          <w:lang w:eastAsia="hi-IN" w:bidi="hi-IN"/>
        </w:rPr>
        <w:t>1) planowanie zadań możliwych do wykonania,</w:t>
      </w:r>
    </w:p>
    <w:p w14:paraId="4B06653F" w14:textId="77777777" w:rsidR="00DB66A5" w:rsidRPr="00AC2C2B" w:rsidRDefault="00DB66A5" w:rsidP="00AC2C2B">
      <w:pPr>
        <w:widowControl w:val="0"/>
        <w:suppressAutoHyphens/>
        <w:spacing w:after="0"/>
        <w:rPr>
          <w:rFonts w:eastAsia="Lucida Sans Unicode" w:cstheme="minorHAnsi"/>
          <w:color w:val="000000"/>
          <w:kern w:val="1"/>
          <w:lang w:eastAsia="hi-IN" w:bidi="hi-IN"/>
        </w:rPr>
      </w:pPr>
      <w:r w:rsidRPr="00AC2C2B">
        <w:rPr>
          <w:rFonts w:eastAsia="Lucida Sans Unicode" w:cstheme="minorHAnsi"/>
          <w:color w:val="000000"/>
          <w:kern w:val="1"/>
          <w:lang w:eastAsia="hi-IN" w:bidi="hi-IN"/>
        </w:rPr>
        <w:t>2) tworzenie zadań dostosowanych do wieku dzieci na różnym poziomie trudności,</w:t>
      </w:r>
    </w:p>
    <w:p w14:paraId="4F66F761" w14:textId="77777777" w:rsidR="00DB66A5" w:rsidRPr="00AC2C2B" w:rsidRDefault="00DB66A5" w:rsidP="00AC2C2B">
      <w:pPr>
        <w:widowControl w:val="0"/>
        <w:suppressAutoHyphens/>
        <w:spacing w:after="0"/>
        <w:rPr>
          <w:rFonts w:eastAsia="Lucida Sans Unicode" w:cstheme="minorHAnsi"/>
          <w:color w:val="000000"/>
          <w:kern w:val="1"/>
          <w:lang w:eastAsia="hi-IN" w:bidi="hi-IN"/>
        </w:rPr>
      </w:pPr>
      <w:r w:rsidRPr="00AC2C2B">
        <w:rPr>
          <w:rFonts w:eastAsia="Lucida Sans Unicode" w:cstheme="minorHAnsi"/>
          <w:color w:val="000000"/>
          <w:kern w:val="1"/>
          <w:lang w:eastAsia="hi-IN" w:bidi="hi-IN"/>
        </w:rPr>
        <w:t>3) wybór zadań rozwijających zainteresowania,</w:t>
      </w:r>
    </w:p>
    <w:p w14:paraId="3C2D27BE" w14:textId="77777777" w:rsidR="00DB66A5" w:rsidRPr="00AC2C2B" w:rsidRDefault="00DB66A5" w:rsidP="00AC2C2B">
      <w:pPr>
        <w:widowControl w:val="0"/>
        <w:suppressAutoHyphens/>
        <w:spacing w:after="0"/>
        <w:rPr>
          <w:rFonts w:eastAsia="Lucida Sans Unicode" w:cstheme="minorHAnsi"/>
          <w:color w:val="000000"/>
          <w:kern w:val="1"/>
          <w:lang w:eastAsia="hi-IN" w:bidi="hi-IN"/>
        </w:rPr>
      </w:pPr>
      <w:r w:rsidRPr="00AC2C2B">
        <w:rPr>
          <w:rFonts w:eastAsia="Lucida Sans Unicode" w:cstheme="minorHAnsi"/>
          <w:color w:val="000000"/>
          <w:kern w:val="1"/>
          <w:lang w:eastAsia="hi-IN" w:bidi="hi-IN"/>
        </w:rPr>
        <w:t>4) umożliwienie wykonania zadań dowolnymi środkami, materiałami,</w:t>
      </w:r>
    </w:p>
    <w:p w14:paraId="2B5A8642" w14:textId="77777777" w:rsidR="00DB66A5" w:rsidRPr="00AC2C2B" w:rsidRDefault="00DB66A5" w:rsidP="00AC2C2B">
      <w:pPr>
        <w:widowControl w:val="0"/>
        <w:suppressAutoHyphens/>
        <w:spacing w:after="0"/>
        <w:rPr>
          <w:rFonts w:eastAsia="Lucida Sans Unicode" w:cstheme="minorHAnsi"/>
          <w:color w:val="000000"/>
          <w:kern w:val="1"/>
          <w:lang w:eastAsia="hi-IN" w:bidi="hi-IN"/>
        </w:rPr>
      </w:pPr>
      <w:r w:rsidRPr="00AC2C2B">
        <w:rPr>
          <w:rFonts w:eastAsia="Lucida Sans Unicode" w:cstheme="minorHAnsi"/>
          <w:color w:val="000000"/>
          <w:kern w:val="1"/>
          <w:lang w:eastAsia="hi-IN" w:bidi="hi-IN"/>
        </w:rPr>
        <w:t>5) umoż</w:t>
      </w:r>
      <w:r w:rsidR="00E75612" w:rsidRPr="00AC2C2B">
        <w:rPr>
          <w:rFonts w:eastAsia="Lucida Sans Unicode" w:cstheme="minorHAnsi"/>
          <w:color w:val="000000"/>
          <w:kern w:val="1"/>
          <w:lang w:eastAsia="hi-IN" w:bidi="hi-IN"/>
        </w:rPr>
        <w:t>liwienie dzieciom wyboru zadań</w:t>
      </w:r>
      <w:r w:rsidR="00E75612" w:rsidRPr="00AC2C2B">
        <w:rPr>
          <w:rFonts w:eastAsia="Lucida Sans Unicode" w:cstheme="minorHAnsi"/>
          <w:color w:val="000000"/>
          <w:kern w:val="1"/>
          <w:lang w:eastAsia="hi-IN" w:bidi="hi-IN"/>
        </w:rPr>
        <w:br/>
        <w:t>6.</w:t>
      </w:r>
      <w:r w:rsidRPr="00AC2C2B">
        <w:rPr>
          <w:rFonts w:eastAsia="Lucida Sans Unicode" w:cstheme="minorHAnsi"/>
          <w:color w:val="000000"/>
          <w:kern w:val="1"/>
          <w:lang w:eastAsia="hi-IN" w:bidi="hi-IN"/>
        </w:rPr>
        <w:t>Nauczyciele planują wspólne zadania dzieci tak, aby dzieci nie były obciążone realizacją zadań w ciągu dnia, dostosowując zadania do ich możliwości podejmowania wysiłku umysłowego przez dzieci,</w:t>
      </w:r>
    </w:p>
    <w:p w14:paraId="4ADD4A79" w14:textId="77777777" w:rsidR="00DB66A5" w:rsidRPr="00AC2C2B" w:rsidRDefault="00DB66A5" w:rsidP="00AC2C2B">
      <w:pPr>
        <w:widowControl w:val="0"/>
        <w:suppressAutoHyphens/>
        <w:spacing w:after="0"/>
        <w:rPr>
          <w:rFonts w:eastAsia="Lucida Sans Unicode" w:cstheme="minorHAnsi"/>
          <w:color w:val="000000"/>
          <w:kern w:val="1"/>
          <w:lang w:eastAsia="hi-IN" w:bidi="hi-IN"/>
        </w:rPr>
      </w:pPr>
      <w:r w:rsidRPr="00AC2C2B">
        <w:rPr>
          <w:rFonts w:eastAsia="Lucida Sans Unicode" w:cstheme="minorHAnsi"/>
          <w:color w:val="000000"/>
          <w:kern w:val="1"/>
          <w:lang w:eastAsia="hi-IN" w:bidi="hi-IN"/>
        </w:rPr>
        <w:lastRenderedPageBreak/>
        <w:t>7. W każdym dniu zadania dla dzieci powinny być zróżnicowane uwzględniając różne obszary edukacji i aktywności.</w:t>
      </w:r>
    </w:p>
    <w:p w14:paraId="267EDC26" w14:textId="77777777" w:rsidR="00DB66A5" w:rsidRPr="00AC2C2B" w:rsidRDefault="00DB66A5" w:rsidP="00AC2C2B">
      <w:pPr>
        <w:widowControl w:val="0"/>
        <w:suppressAutoHyphens/>
        <w:spacing w:after="0"/>
        <w:rPr>
          <w:rFonts w:eastAsia="Lucida Sans Unicode" w:cstheme="minorHAnsi"/>
          <w:kern w:val="1"/>
          <w:lang w:eastAsia="hi-IN" w:bidi="hi-IN"/>
        </w:rPr>
      </w:pPr>
      <w:r w:rsidRPr="00AC2C2B">
        <w:rPr>
          <w:rFonts w:eastAsia="Lucida Sans Unicode" w:cstheme="minorHAnsi"/>
          <w:color w:val="000000"/>
          <w:kern w:val="1"/>
          <w:lang w:eastAsia="hi-IN" w:bidi="hi-IN"/>
        </w:rPr>
        <w:t>8. S</w:t>
      </w:r>
      <w:r w:rsidRPr="00AC2C2B">
        <w:rPr>
          <w:rFonts w:eastAsia="Lucida Sans Unicode" w:cstheme="minorHAnsi"/>
          <w:color w:val="212529"/>
          <w:kern w:val="1"/>
          <w:shd w:val="clear" w:color="auto" w:fill="FFFFFF"/>
          <w:lang w:eastAsia="hi-IN" w:bidi="hi-IN"/>
        </w:rPr>
        <w:t xml:space="preserve">posób potwierdzania uczestnictwa dzieci w zajęciach realizowanych </w:t>
      </w:r>
      <w:r w:rsidRPr="00AC2C2B">
        <w:rPr>
          <w:rFonts w:eastAsia="Lucida Sans Unicode" w:cstheme="minorHAnsi"/>
          <w:color w:val="212529"/>
          <w:kern w:val="1"/>
          <w:shd w:val="clear" w:color="auto" w:fill="FFFFFF"/>
          <w:lang w:eastAsia="hi-IN" w:bidi="hi-IN"/>
        </w:rPr>
        <w:br/>
        <w:t xml:space="preserve">z wykorzystaniem metod i technik kształcenia na odległość, uwzględnia konieczność poszanowania sfery prywatności wychowanka oraz warunki techniczne </w:t>
      </w:r>
      <w:r w:rsidRPr="00AC2C2B">
        <w:rPr>
          <w:rFonts w:eastAsia="Lucida Sans Unicode" w:cstheme="minorHAnsi"/>
          <w:color w:val="212529"/>
          <w:kern w:val="1"/>
          <w:shd w:val="clear" w:color="auto" w:fill="FFFFFF"/>
          <w:lang w:eastAsia="hi-IN" w:bidi="hi-IN"/>
        </w:rPr>
        <w:br/>
        <w:t>i oprogramowanie sprzętu służącego do nauki.</w:t>
      </w:r>
    </w:p>
    <w:p w14:paraId="6BD06FA0" w14:textId="77777777" w:rsidR="00DB66A5" w:rsidRPr="00AC2C2B" w:rsidRDefault="00DB66A5" w:rsidP="00AC2C2B">
      <w:pPr>
        <w:keepNext/>
        <w:keepLines/>
        <w:spacing w:after="135"/>
        <w:ind w:left="10" w:right="8" w:hanging="10"/>
        <w:outlineLvl w:val="0"/>
        <w:rPr>
          <w:rFonts w:eastAsia="Times New Roman" w:cstheme="minorHAnsi"/>
          <w:b/>
          <w:lang w:eastAsia="pl-PL"/>
        </w:rPr>
      </w:pPr>
    </w:p>
    <w:p w14:paraId="4A840C33" w14:textId="77777777" w:rsidR="008A3B48" w:rsidRPr="00AC2C2B" w:rsidRDefault="008A3B48" w:rsidP="00AC2C2B">
      <w:pPr>
        <w:spacing w:before="120" w:after="0" w:line="240" w:lineRule="auto"/>
        <w:rPr>
          <w:rFonts w:eastAsia="Times New Roman" w:cstheme="minorHAnsi"/>
          <w:b/>
          <w:color w:val="000000"/>
          <w:lang w:eastAsia="pl-PL"/>
        </w:rPr>
      </w:pPr>
      <w:r w:rsidRPr="00AC2C2B">
        <w:rPr>
          <w:rFonts w:eastAsia="Times New Roman" w:cstheme="minorHAnsi"/>
          <w:b/>
          <w:color w:val="000000"/>
          <w:lang w:eastAsia="pl-PL"/>
        </w:rPr>
        <w:t>ROZDZIAŁ V</w:t>
      </w:r>
    </w:p>
    <w:p w14:paraId="46D4D3FF" w14:textId="77777777" w:rsidR="008A3B48" w:rsidRPr="00AC2C2B" w:rsidRDefault="008A3B48" w:rsidP="00AC2C2B">
      <w:pPr>
        <w:spacing w:before="120" w:after="0" w:line="240" w:lineRule="auto"/>
        <w:rPr>
          <w:rFonts w:eastAsia="Times New Roman" w:cstheme="minorHAnsi"/>
          <w:b/>
          <w:color w:val="000000"/>
          <w:lang w:eastAsia="pl-PL"/>
        </w:rPr>
      </w:pPr>
      <w:r w:rsidRPr="00AC2C2B">
        <w:rPr>
          <w:rFonts w:eastAsia="Times New Roman" w:cstheme="minorHAnsi"/>
          <w:b/>
          <w:color w:val="000000"/>
          <w:lang w:eastAsia="pl-PL"/>
        </w:rPr>
        <w:t>NAUCZYCIELE I INNI PRACOWNICY PRZEDSZKOLA</w:t>
      </w:r>
    </w:p>
    <w:p w14:paraId="6DD5C4CF" w14:textId="77777777" w:rsidR="00550C67" w:rsidRPr="00AC2C2B" w:rsidRDefault="00550C67" w:rsidP="00AC2C2B">
      <w:pPr>
        <w:spacing w:before="120" w:after="0" w:line="240" w:lineRule="auto"/>
        <w:rPr>
          <w:rFonts w:eastAsia="Times New Roman" w:cstheme="minorHAnsi"/>
          <w:b/>
          <w:color w:val="000000"/>
          <w:lang w:eastAsia="pl-PL"/>
        </w:rPr>
      </w:pPr>
    </w:p>
    <w:p w14:paraId="3CEC3DF9" w14:textId="77777777" w:rsidR="00550C67" w:rsidRPr="00AC2C2B" w:rsidRDefault="00550C67" w:rsidP="00AC2C2B">
      <w:pPr>
        <w:spacing w:before="120" w:after="0" w:line="240" w:lineRule="auto"/>
        <w:rPr>
          <w:rFonts w:eastAsia="Times New Roman" w:cstheme="minorHAnsi"/>
          <w:lang w:eastAsia="pl-PL"/>
        </w:rPr>
      </w:pPr>
      <w:r w:rsidRPr="00AC2C2B">
        <w:rPr>
          <w:rFonts w:eastAsia="Times New Roman" w:cstheme="minorHAnsi"/>
          <w:lang w:eastAsia="pl-PL"/>
        </w:rPr>
        <w:t>§ 16</w:t>
      </w:r>
    </w:p>
    <w:p w14:paraId="4E124E33" w14:textId="77777777" w:rsidR="007168FC" w:rsidRPr="00AC2C2B" w:rsidRDefault="009D058C" w:rsidP="00AC2C2B">
      <w:pPr>
        <w:suppressAutoHyphens/>
        <w:spacing w:after="0" w:line="240" w:lineRule="auto"/>
        <w:textAlignment w:val="baseline"/>
        <w:rPr>
          <w:rFonts w:eastAsia="Lucida Sans Unicode" w:cstheme="minorHAnsi"/>
          <w:lang w:eastAsia="ar-SA" w:bidi="hi-IN"/>
        </w:rPr>
      </w:pPr>
      <w:r w:rsidRPr="00AC2C2B">
        <w:rPr>
          <w:rFonts w:eastAsia="Times New Roman" w:cstheme="minorHAnsi"/>
          <w:b/>
          <w:color w:val="000000"/>
          <w:lang w:eastAsia="pl-PL"/>
        </w:rPr>
        <w:t xml:space="preserve">1. </w:t>
      </w:r>
      <w:r w:rsidR="007168FC" w:rsidRPr="00AC2C2B">
        <w:rPr>
          <w:rFonts w:eastAsia="Lucida Sans Unicode" w:cstheme="minorHAnsi"/>
          <w:lang w:eastAsia="ar-SA" w:bidi="hi-IN"/>
        </w:rPr>
        <w:t>Pracownikami przedszkola są:</w:t>
      </w:r>
    </w:p>
    <w:p w14:paraId="2F4EE514" w14:textId="77777777" w:rsidR="007168FC" w:rsidRPr="00AC2C2B" w:rsidRDefault="007168FC" w:rsidP="00AC2C2B">
      <w:pPr>
        <w:numPr>
          <w:ilvl w:val="0"/>
          <w:numId w:val="45"/>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dyrektor,</w:t>
      </w:r>
    </w:p>
    <w:p w14:paraId="00B6EEFC" w14:textId="77777777" w:rsidR="007168FC" w:rsidRPr="00AC2C2B" w:rsidRDefault="007168FC" w:rsidP="00AC2C2B">
      <w:pPr>
        <w:numPr>
          <w:ilvl w:val="0"/>
          <w:numId w:val="45"/>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nauczyciele,</w:t>
      </w:r>
    </w:p>
    <w:p w14:paraId="04FAEE4D" w14:textId="77777777" w:rsidR="00F077AD" w:rsidRPr="00AC2C2B" w:rsidRDefault="009D058C" w:rsidP="00AC2C2B">
      <w:pPr>
        <w:numPr>
          <w:ilvl w:val="0"/>
          <w:numId w:val="45"/>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 xml:space="preserve">specjaliści; </w:t>
      </w:r>
      <w:r w:rsidR="00F077AD" w:rsidRPr="00AC2C2B">
        <w:rPr>
          <w:rFonts w:eastAsia="Lucida Sans Unicode" w:cstheme="minorHAnsi"/>
          <w:lang w:eastAsia="ar-SA" w:bidi="hi-IN"/>
        </w:rPr>
        <w:t xml:space="preserve"> pedagog specjalny, psycholog, logopeda,</w:t>
      </w:r>
    </w:p>
    <w:p w14:paraId="2994AEA8" w14:textId="77777777" w:rsidR="007168FC" w:rsidRPr="00AC2C2B" w:rsidRDefault="007168FC" w:rsidP="00AC2C2B">
      <w:pPr>
        <w:numPr>
          <w:ilvl w:val="0"/>
          <w:numId w:val="45"/>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pracownicy obsługi,</w:t>
      </w:r>
    </w:p>
    <w:p w14:paraId="47FD2839" w14:textId="77777777" w:rsidR="007168FC" w:rsidRPr="00AC2C2B" w:rsidRDefault="007168FC" w:rsidP="00AC2C2B">
      <w:pPr>
        <w:numPr>
          <w:ilvl w:val="0"/>
          <w:numId w:val="45"/>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inni pracownicy zatrudnieni w niepełnym wymiarze lub okresowo;</w:t>
      </w:r>
    </w:p>
    <w:p w14:paraId="55FCEE4E" w14:textId="77777777" w:rsidR="007168FC" w:rsidRPr="00AC2C2B" w:rsidRDefault="007168FC" w:rsidP="00AC2C2B">
      <w:pPr>
        <w:numPr>
          <w:ilvl w:val="0"/>
          <w:numId w:val="13"/>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Liczbę pracowników ustala organ prowadzący przedszkole w zależności od ilości dzieci, potrzeb i wymogów organizacyjnych placówki;</w:t>
      </w:r>
    </w:p>
    <w:p w14:paraId="634F1587" w14:textId="77777777" w:rsidR="007168FC" w:rsidRPr="00AC2C2B" w:rsidRDefault="007168FC" w:rsidP="00AC2C2B">
      <w:pPr>
        <w:numPr>
          <w:ilvl w:val="0"/>
          <w:numId w:val="13"/>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Zasady zatrudniania, zwalniania i wynagradzania nauczycieli i innych pracowników, przedszkola określają odrębna przepisy;</w:t>
      </w:r>
    </w:p>
    <w:p w14:paraId="6BF9CB29" w14:textId="77777777" w:rsidR="007168FC" w:rsidRPr="00AC2C2B" w:rsidRDefault="007168FC" w:rsidP="00AC2C2B">
      <w:pPr>
        <w:numPr>
          <w:ilvl w:val="0"/>
          <w:numId w:val="13"/>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Pracownicy przedszkola wykorzystują urlop wypoczynkowy w czasie planowej wakacyjnej przerwy w pracy przedszkola. W wyjątkowych wypadkach urlop może być udzielony w innym terminie;</w:t>
      </w:r>
    </w:p>
    <w:p w14:paraId="68F3CC0B" w14:textId="77777777" w:rsidR="007168FC" w:rsidRPr="00AC2C2B" w:rsidRDefault="007168FC" w:rsidP="00AC2C2B">
      <w:pPr>
        <w:numPr>
          <w:ilvl w:val="0"/>
          <w:numId w:val="13"/>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Każdy pracownik zobowiązany jest do znajomości i stosowania przepisów BHP obowiązujących w placówkach oświatowych oraz zgodnie z tymi przepisami do poddawania się regularnie okresowym badaniom lekarskim i szkoleniom BHP;</w:t>
      </w:r>
    </w:p>
    <w:p w14:paraId="6BE7AE6A" w14:textId="77777777" w:rsidR="007168FC" w:rsidRPr="00AC2C2B" w:rsidRDefault="007168FC" w:rsidP="00AC2C2B">
      <w:pPr>
        <w:numPr>
          <w:ilvl w:val="0"/>
          <w:numId w:val="13"/>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Każdy z pracowników przedszkola zobowiązany jest świadczyć osobistą opiekę nad dziećmi;</w:t>
      </w:r>
    </w:p>
    <w:p w14:paraId="321B1258" w14:textId="77777777" w:rsidR="007168FC" w:rsidRPr="00AC2C2B" w:rsidRDefault="007168FC" w:rsidP="00AC2C2B">
      <w:pPr>
        <w:numPr>
          <w:ilvl w:val="0"/>
          <w:numId w:val="13"/>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Wszyscy pracownicy placówki zobowiązani są do zachowania tajemnicy służbowej w zakresie dotyczącym spraw wychowanków i wybranych aspektów działalności placówki;</w:t>
      </w:r>
    </w:p>
    <w:p w14:paraId="539B7AEE" w14:textId="77777777" w:rsidR="007168FC" w:rsidRPr="00AC2C2B" w:rsidRDefault="007168FC" w:rsidP="00AC2C2B">
      <w:pPr>
        <w:numPr>
          <w:ilvl w:val="0"/>
          <w:numId w:val="13"/>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Wszyscy pracownicy winni dbać o dobre imię placówki, strzec jej mienia                             i szanować dobro społeczne;</w:t>
      </w:r>
    </w:p>
    <w:p w14:paraId="0EC7E8D0" w14:textId="77777777" w:rsidR="007168FC" w:rsidRPr="00AC2C2B" w:rsidRDefault="007168FC" w:rsidP="00AC2C2B">
      <w:pPr>
        <w:numPr>
          <w:ilvl w:val="0"/>
          <w:numId w:val="13"/>
        </w:numPr>
        <w:spacing w:after="0"/>
        <w:ind w:left="502" w:hanging="357"/>
        <w:contextualSpacing/>
        <w:rPr>
          <w:rFonts w:eastAsia="Lucida Sans Unicode" w:cstheme="minorHAnsi"/>
          <w:lang w:eastAsia="ar-SA" w:bidi="hi-IN"/>
        </w:rPr>
      </w:pPr>
      <w:r w:rsidRPr="00AC2C2B">
        <w:rPr>
          <w:rFonts w:eastAsia="Lucida Sans Unicode" w:cstheme="minorHAnsi"/>
          <w:lang w:eastAsia="ar-SA" w:bidi="hi-IN"/>
        </w:rPr>
        <w:t xml:space="preserve">  Wszyscy nauczyciele zatrudnieni w przedszkolu są członkami rady     pedagogicznej;</w:t>
      </w:r>
    </w:p>
    <w:p w14:paraId="263B19B4" w14:textId="77777777" w:rsidR="007168FC" w:rsidRPr="00AC2C2B" w:rsidRDefault="007168FC" w:rsidP="00AC2C2B">
      <w:pPr>
        <w:numPr>
          <w:ilvl w:val="0"/>
          <w:numId w:val="13"/>
        </w:numPr>
        <w:suppressAutoHyphens/>
        <w:spacing w:after="0" w:line="240" w:lineRule="auto"/>
        <w:ind w:left="502" w:hanging="357"/>
        <w:textAlignment w:val="baseline"/>
        <w:rPr>
          <w:rFonts w:eastAsia="Lucida Sans Unicode" w:cstheme="minorHAnsi"/>
          <w:lang w:eastAsia="ar-SA" w:bidi="hi-IN"/>
        </w:rPr>
      </w:pPr>
      <w:r w:rsidRPr="00AC2C2B">
        <w:rPr>
          <w:rFonts w:eastAsia="Lucida Sans Unicode" w:cstheme="minorHAnsi"/>
          <w:lang w:eastAsia="ar-SA" w:bidi="hi-IN"/>
        </w:rPr>
        <w:t>Nauczyciele:</w:t>
      </w:r>
    </w:p>
    <w:p w14:paraId="4455D353" w14:textId="77777777" w:rsidR="007168FC" w:rsidRPr="00AC2C2B" w:rsidRDefault="007168FC" w:rsidP="00AC2C2B">
      <w:pPr>
        <w:numPr>
          <w:ilvl w:val="0"/>
          <w:numId w:val="46"/>
        </w:numPr>
        <w:suppressAutoHyphens/>
        <w:spacing w:after="0" w:line="240" w:lineRule="auto"/>
        <w:ind w:left="708" w:hanging="357"/>
        <w:textAlignment w:val="baseline"/>
        <w:rPr>
          <w:rFonts w:eastAsia="Lucida Sans Unicode" w:cstheme="minorHAnsi"/>
          <w:lang w:eastAsia="ar-SA" w:bidi="hi-IN"/>
        </w:rPr>
      </w:pPr>
      <w:r w:rsidRPr="00AC2C2B">
        <w:rPr>
          <w:rFonts w:eastAsia="Lucida Sans Unicode" w:cstheme="minorHAnsi"/>
          <w:lang w:eastAsia="ar-SA" w:bidi="hi-IN"/>
        </w:rPr>
        <w:t>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Szczegółowy zakres zadań nauczycieli określa § 11 p.4 niniejszego statutu,</w:t>
      </w:r>
    </w:p>
    <w:p w14:paraId="2B98F530" w14:textId="77777777" w:rsidR="007168FC" w:rsidRPr="00AC2C2B" w:rsidRDefault="007168FC" w:rsidP="00AC2C2B">
      <w:pPr>
        <w:numPr>
          <w:ilvl w:val="0"/>
          <w:numId w:val="46"/>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Nauczyciel ma prawo korzystać w swojej pracy z pomocy merytorycznej                             i metodycznej ze strony dyrektora przedszkola, doradcy metodycznego oraz rady pedagogicznej, a także ze strony wyspecjalizowanych w tym zakresie placówek i instytucji oświatowych i naukowych,</w:t>
      </w:r>
    </w:p>
    <w:p w14:paraId="26030AB4" w14:textId="77777777" w:rsidR="007168FC" w:rsidRPr="00AC2C2B" w:rsidRDefault="007168FC" w:rsidP="00AC2C2B">
      <w:pPr>
        <w:numPr>
          <w:ilvl w:val="0"/>
          <w:numId w:val="46"/>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Nauczyciel jest odpowiedzialny za jakość swojej pracy dydaktyczno-wychowawczej i opiekuńczej. Jest zobowiązany do jej analizowania, diagnozowania i samooceny;</w:t>
      </w:r>
    </w:p>
    <w:p w14:paraId="5DBE742E" w14:textId="77777777" w:rsidR="007168FC" w:rsidRPr="00AC2C2B" w:rsidRDefault="00F077AD" w:rsidP="00AC2C2B">
      <w:pPr>
        <w:numPr>
          <w:ilvl w:val="0"/>
          <w:numId w:val="13"/>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W przedszkolu są  zatrudnieni specjaliści : nauczyciel logopeda, pedagog specjalny, psycholog;</w:t>
      </w:r>
    </w:p>
    <w:p w14:paraId="6E7BEBEA" w14:textId="77777777" w:rsidR="009D058C" w:rsidRPr="00AC2C2B" w:rsidRDefault="009D058C" w:rsidP="00AC2C2B">
      <w:pPr>
        <w:numPr>
          <w:ilvl w:val="0"/>
          <w:numId w:val="13"/>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Logopeda:</w:t>
      </w:r>
    </w:p>
    <w:p w14:paraId="23165CBB" w14:textId="77777777" w:rsidR="007168FC" w:rsidRPr="00AC2C2B" w:rsidRDefault="009D058C" w:rsidP="00AC2C2B">
      <w:p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lastRenderedPageBreak/>
        <w:t>1.</w:t>
      </w:r>
      <w:r w:rsidR="007168FC" w:rsidRPr="00AC2C2B">
        <w:rPr>
          <w:rFonts w:eastAsia="Lucida Sans Unicode" w:cstheme="minorHAnsi"/>
          <w:lang w:eastAsia="ar-SA" w:bidi="hi-IN"/>
        </w:rPr>
        <w:t>Do zadań i obowiązków logopedy należy:</w:t>
      </w:r>
    </w:p>
    <w:p w14:paraId="2BF03AFD" w14:textId="77777777" w:rsidR="007168FC" w:rsidRPr="00AC2C2B" w:rsidRDefault="009D058C" w:rsidP="00AC2C2B">
      <w:p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 xml:space="preserve">1) </w:t>
      </w:r>
      <w:r w:rsidR="007168FC" w:rsidRPr="00AC2C2B">
        <w:rPr>
          <w:rFonts w:eastAsia="Lucida Sans Unicode" w:cstheme="minorHAnsi"/>
          <w:lang w:eastAsia="ar-SA" w:bidi="hi-IN"/>
        </w:rPr>
        <w:t>diagnozowanie logopedyczne, w tym prowadzenie badań przesiewowych                        w celu ustalenia stanu mowy oraz poziomu rozwoju językowego dzieci,</w:t>
      </w:r>
    </w:p>
    <w:p w14:paraId="3A13D992" w14:textId="77777777" w:rsidR="007168FC" w:rsidRPr="00AC2C2B" w:rsidRDefault="009D058C" w:rsidP="00AC2C2B">
      <w:pPr>
        <w:pStyle w:val="Akapitzlist"/>
        <w:suppressAutoHyphens/>
        <w:textAlignment w:val="baseline"/>
        <w:rPr>
          <w:rFonts w:asciiTheme="minorHAnsi" w:eastAsia="Lucida Sans Unicode" w:hAnsiTheme="minorHAnsi" w:cstheme="minorHAnsi"/>
          <w:sz w:val="22"/>
          <w:szCs w:val="22"/>
          <w:lang w:eastAsia="ar-SA" w:bidi="hi-IN"/>
        </w:rPr>
      </w:pPr>
      <w:r w:rsidRPr="00AC2C2B">
        <w:rPr>
          <w:rFonts w:asciiTheme="minorHAnsi" w:eastAsia="Lucida Sans Unicode" w:hAnsiTheme="minorHAnsi" w:cstheme="minorHAnsi"/>
          <w:sz w:val="22"/>
          <w:szCs w:val="22"/>
          <w:lang w:eastAsia="ar-SA" w:bidi="hi-IN"/>
        </w:rPr>
        <w:t>2)</w:t>
      </w:r>
      <w:r w:rsidR="007168FC" w:rsidRPr="00AC2C2B">
        <w:rPr>
          <w:rFonts w:asciiTheme="minorHAnsi" w:eastAsia="Lucida Sans Unicode" w:hAnsiTheme="minorHAnsi" w:cstheme="minorHAnsi"/>
          <w:sz w:val="22"/>
          <w:szCs w:val="22"/>
          <w:lang w:eastAsia="ar-SA" w:bidi="hi-IN"/>
        </w:rPr>
        <w:t>prowadzenie zajęć logopedycznych dla dzieci (terapia grupowa i/lub indywidualna),</w:t>
      </w:r>
    </w:p>
    <w:p w14:paraId="268E91D4" w14:textId="77777777" w:rsidR="007168FC" w:rsidRPr="00AC2C2B" w:rsidRDefault="009D058C" w:rsidP="00AC2C2B">
      <w:p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3)</w:t>
      </w:r>
      <w:r w:rsidR="007168FC" w:rsidRPr="00AC2C2B">
        <w:rPr>
          <w:rFonts w:eastAsia="Lucida Sans Unicode" w:cstheme="minorHAnsi"/>
          <w:lang w:eastAsia="ar-SA" w:bidi="hi-IN"/>
        </w:rPr>
        <w:t>prowadzenie porad i konsultacji dla rodziców i nauczycieli w zakresie stymulacji rozwoju mowy i eliminowania jej zaburzeń,</w:t>
      </w:r>
    </w:p>
    <w:p w14:paraId="467D390C" w14:textId="77777777" w:rsidR="007168FC" w:rsidRPr="00AC2C2B" w:rsidRDefault="009D058C" w:rsidP="00AC2C2B">
      <w:p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4)</w:t>
      </w:r>
      <w:r w:rsidR="007168FC" w:rsidRPr="00AC2C2B">
        <w:rPr>
          <w:rFonts w:eastAsia="Lucida Sans Unicode" w:cstheme="minorHAnsi"/>
          <w:lang w:eastAsia="ar-SA" w:bidi="hi-IN"/>
        </w:rPr>
        <w:t>podejmowanie działań profilaktycznych zapobiegających powstawaniu zaburzeń komunikacji językowej we współpracy z rodzicami dzieci,</w:t>
      </w:r>
    </w:p>
    <w:p w14:paraId="4D0262B1" w14:textId="77777777" w:rsidR="007168FC" w:rsidRPr="00AC2C2B" w:rsidRDefault="009D058C" w:rsidP="00AC2C2B">
      <w:p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5)</w:t>
      </w:r>
      <w:r w:rsidR="007168FC" w:rsidRPr="00AC2C2B">
        <w:rPr>
          <w:rFonts w:eastAsia="Lucida Sans Unicode" w:cstheme="minorHAnsi"/>
          <w:lang w:eastAsia="ar-SA" w:bidi="hi-IN"/>
        </w:rPr>
        <w:t>wspieranie nauczycieli w:  rozpoznawaniu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dziecka i jego uczestnictwo w życiu placówki,</w:t>
      </w:r>
    </w:p>
    <w:p w14:paraId="6F90F844" w14:textId="77777777" w:rsidR="007168FC" w:rsidRPr="00AC2C2B" w:rsidRDefault="009D058C" w:rsidP="00AC2C2B">
      <w:p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6)</w:t>
      </w:r>
      <w:r w:rsidR="007168FC" w:rsidRPr="00AC2C2B">
        <w:rPr>
          <w:rFonts w:eastAsia="Lucida Sans Unicode" w:cstheme="minorHAnsi"/>
          <w:lang w:eastAsia="ar-SA" w:bidi="hi-IN"/>
        </w:rPr>
        <w:t>wspieranie nauczycieli w udzielaniu pomocy psychologiczno-pedagogicznej,</w:t>
      </w:r>
    </w:p>
    <w:p w14:paraId="27912BFC" w14:textId="77777777" w:rsidR="007168FC" w:rsidRPr="00AC2C2B" w:rsidRDefault="009D058C" w:rsidP="00AC2C2B">
      <w:p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7)</w:t>
      </w:r>
      <w:r w:rsidR="007168FC" w:rsidRPr="00AC2C2B">
        <w:rPr>
          <w:rFonts w:eastAsia="Lucida Sans Unicode" w:cstheme="minorHAnsi"/>
          <w:lang w:eastAsia="ar-SA" w:bidi="hi-IN"/>
        </w:rPr>
        <w:t>prowadzenie dokume</w:t>
      </w:r>
      <w:r w:rsidR="00360984" w:rsidRPr="00AC2C2B">
        <w:rPr>
          <w:rFonts w:eastAsia="Lucida Sans Unicode" w:cstheme="minorHAnsi"/>
          <w:lang w:eastAsia="ar-SA" w:bidi="hi-IN"/>
        </w:rPr>
        <w:t>ntacji.</w:t>
      </w:r>
    </w:p>
    <w:p w14:paraId="07512FF4" w14:textId="77777777" w:rsidR="009D058C" w:rsidRPr="00AC2C2B" w:rsidRDefault="009D058C" w:rsidP="00AC2C2B">
      <w:pPr>
        <w:suppressAutoHyphens/>
        <w:spacing w:after="0" w:line="240" w:lineRule="auto"/>
        <w:ind w:left="708"/>
        <w:textAlignment w:val="baseline"/>
        <w:rPr>
          <w:rFonts w:eastAsia="Lucida Sans Unicode" w:cstheme="minorHAnsi"/>
          <w:lang w:eastAsia="ar-SA" w:bidi="hi-IN"/>
        </w:rPr>
      </w:pPr>
    </w:p>
    <w:p w14:paraId="50A9491B" w14:textId="77777777" w:rsidR="009D058C" w:rsidRPr="00AC2C2B" w:rsidRDefault="009D058C" w:rsidP="00AC2C2B">
      <w:pPr>
        <w:suppressAutoHyphens/>
        <w:spacing w:after="0" w:line="240" w:lineRule="auto"/>
        <w:textAlignment w:val="baseline"/>
        <w:rPr>
          <w:rFonts w:eastAsia="Lucida Sans Unicode" w:cstheme="minorHAnsi"/>
          <w:lang w:eastAsia="ar-SA" w:bidi="hi-IN"/>
        </w:rPr>
      </w:pPr>
      <w:r w:rsidRPr="00AC2C2B">
        <w:rPr>
          <w:rFonts w:eastAsia="Lucida Sans Unicode" w:cstheme="minorHAnsi"/>
          <w:lang w:eastAsia="ar-SA" w:bidi="hi-IN"/>
        </w:rPr>
        <w:t>12.Pedagog specjalny:</w:t>
      </w:r>
    </w:p>
    <w:p w14:paraId="096663C2" w14:textId="77777777" w:rsidR="00F077AD" w:rsidRPr="00AC2C2B" w:rsidRDefault="00F077AD" w:rsidP="00AC2C2B">
      <w:pPr>
        <w:pStyle w:val="Akapitzlist"/>
        <w:numPr>
          <w:ilvl w:val="0"/>
          <w:numId w:val="63"/>
        </w:numPr>
        <w:suppressAutoHyphens/>
        <w:textAlignment w:val="baseline"/>
        <w:rPr>
          <w:rFonts w:asciiTheme="minorHAnsi" w:eastAsia="Lucida Sans Unicode" w:hAnsiTheme="minorHAnsi" w:cstheme="minorHAnsi"/>
          <w:sz w:val="22"/>
          <w:szCs w:val="22"/>
          <w:lang w:eastAsia="ar-SA" w:bidi="hi-IN"/>
        </w:rPr>
      </w:pPr>
      <w:r w:rsidRPr="00AC2C2B">
        <w:rPr>
          <w:rFonts w:asciiTheme="minorHAnsi" w:eastAsia="Lucida Sans Unicode" w:hAnsiTheme="minorHAnsi" w:cstheme="minorHAnsi"/>
          <w:sz w:val="22"/>
          <w:szCs w:val="22"/>
          <w:lang w:eastAsia="ar-SA" w:bidi="hi-IN"/>
        </w:rPr>
        <w:t>Do zadań pedagoga specjalnego należy:</w:t>
      </w:r>
    </w:p>
    <w:p w14:paraId="380DBFE0" w14:textId="77777777" w:rsidR="00F077AD" w:rsidRPr="00AC2C2B" w:rsidRDefault="00F077AD" w:rsidP="00AC2C2B">
      <w:pPr>
        <w:pStyle w:val="Akapitzlist"/>
        <w:numPr>
          <w:ilvl w:val="0"/>
          <w:numId w:val="64"/>
        </w:numPr>
        <w:suppressAutoHyphens/>
        <w:rPr>
          <w:rFonts w:asciiTheme="minorHAnsi" w:hAnsiTheme="minorHAnsi" w:cstheme="minorHAnsi"/>
          <w:color w:val="000000"/>
          <w:kern w:val="2"/>
          <w:sz w:val="22"/>
          <w:szCs w:val="22"/>
          <w:lang w:eastAsia="ar-SA"/>
        </w:rPr>
      </w:pPr>
      <w:r w:rsidRPr="00AC2C2B">
        <w:rPr>
          <w:rFonts w:asciiTheme="minorHAnsi" w:hAnsiTheme="minorHAnsi" w:cstheme="minorHAnsi"/>
          <w:color w:val="000000"/>
          <w:kern w:val="2"/>
          <w:sz w:val="22"/>
          <w:szCs w:val="22"/>
          <w:lang w:eastAsia="ar-SA"/>
        </w:rPr>
        <w:t>Współpraca z nauczycielami, wychowawcami grup wychowawczych lub innymi specjalistami, rodzicami oraz uczniami w:</w:t>
      </w:r>
    </w:p>
    <w:p w14:paraId="0286C946" w14:textId="77777777" w:rsidR="00F077AD" w:rsidRPr="00AC2C2B" w:rsidRDefault="00F077AD" w:rsidP="00AC2C2B">
      <w:pPr>
        <w:numPr>
          <w:ilvl w:val="0"/>
          <w:numId w:val="64"/>
        </w:numPr>
        <w:suppressAutoHyphens/>
        <w:spacing w:after="0"/>
        <w:ind w:left="709" w:hanging="283"/>
        <w:rPr>
          <w:rFonts w:eastAsia="Times New Roman" w:cstheme="minorHAnsi"/>
          <w:color w:val="000000"/>
          <w:kern w:val="2"/>
          <w:lang w:eastAsia="ar-SA"/>
        </w:rPr>
      </w:pPr>
      <w:r w:rsidRPr="00AC2C2B">
        <w:rPr>
          <w:rFonts w:eastAsia="Times New Roman" w:cstheme="minorHAnsi"/>
          <w:color w:val="000000"/>
          <w:kern w:val="2"/>
          <w:lang w:eastAsia="ar-SA"/>
        </w:rPr>
        <w:t xml:space="preserve"> rekomendowaniu dyrektorowi przedszkola, szkoły lub placówki do realizacji działań w zakresie zapewnienia aktywnego i pełnego uczestnictwa uczniów w życiu przedszkola, szkoły i placówki oraz dostępności osobom o specjalnych potrzebach, </w:t>
      </w:r>
    </w:p>
    <w:p w14:paraId="07E42E31" w14:textId="77777777" w:rsidR="00F077AD" w:rsidRPr="00AC2C2B" w:rsidRDefault="00F077AD" w:rsidP="00AC2C2B">
      <w:pPr>
        <w:numPr>
          <w:ilvl w:val="0"/>
          <w:numId w:val="64"/>
        </w:numPr>
        <w:suppressAutoHyphens/>
        <w:spacing w:after="0"/>
        <w:ind w:left="709" w:hanging="283"/>
        <w:rPr>
          <w:rFonts w:eastAsia="Times New Roman" w:cstheme="minorHAnsi"/>
          <w:color w:val="000000"/>
          <w:kern w:val="2"/>
          <w:lang w:eastAsia="ar-SA"/>
        </w:rPr>
      </w:pPr>
      <w:r w:rsidRPr="00AC2C2B">
        <w:rPr>
          <w:rFonts w:eastAsia="Times New Roman" w:cstheme="minorHAnsi"/>
          <w:color w:val="000000"/>
          <w:kern w:val="2"/>
          <w:lang w:eastAsia="ar-SA"/>
        </w:rPr>
        <w:t xml:space="preserve"> 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przedszkola, szkoły i placówki,</w:t>
      </w:r>
    </w:p>
    <w:p w14:paraId="57CCC446" w14:textId="77777777" w:rsidR="00F077AD" w:rsidRPr="00AC2C2B" w:rsidRDefault="00F077AD" w:rsidP="00AC2C2B">
      <w:pPr>
        <w:numPr>
          <w:ilvl w:val="0"/>
          <w:numId w:val="64"/>
        </w:numPr>
        <w:suppressAutoHyphens/>
        <w:spacing w:after="0"/>
        <w:rPr>
          <w:rFonts w:eastAsia="Times New Roman" w:cstheme="minorHAnsi"/>
          <w:color w:val="000000"/>
          <w:kern w:val="2"/>
          <w:lang w:eastAsia="ar-SA"/>
        </w:rPr>
      </w:pPr>
      <w:r w:rsidRPr="00AC2C2B">
        <w:rPr>
          <w:rFonts w:eastAsia="Times New Roman" w:cstheme="minorHAnsi"/>
          <w:color w:val="000000"/>
          <w:kern w:val="2"/>
          <w:lang w:eastAsia="ar-SA"/>
        </w:rPr>
        <w:t xml:space="preserve"> rozwiązywaniu problemów dydaktycznych i wychowawczych dzieci, rodziców i nauczycieli,</w:t>
      </w:r>
    </w:p>
    <w:p w14:paraId="6592A449" w14:textId="77777777" w:rsidR="00F077AD" w:rsidRPr="00AC2C2B" w:rsidRDefault="00F077AD" w:rsidP="00AC2C2B">
      <w:pPr>
        <w:numPr>
          <w:ilvl w:val="0"/>
          <w:numId w:val="64"/>
        </w:numPr>
        <w:suppressAutoHyphens/>
        <w:spacing w:after="0"/>
        <w:rPr>
          <w:rFonts w:eastAsia="Times New Roman" w:cstheme="minorHAnsi"/>
          <w:color w:val="000000"/>
          <w:kern w:val="2"/>
          <w:lang w:eastAsia="ar-SA"/>
        </w:rPr>
      </w:pPr>
      <w:r w:rsidRPr="00AC2C2B">
        <w:rPr>
          <w:rFonts w:eastAsia="Times New Roman" w:cstheme="minorHAnsi"/>
          <w:color w:val="000000"/>
          <w:kern w:val="2"/>
          <w:lang w:eastAsia="ar-SA"/>
        </w:rPr>
        <w:t xml:space="preserve"> określaniu niezbędnych do nauki warunków, sprzętu specjalistycznego i środków dydaktycznych, w tym wykorzystujących technologie informacyjno-komunikacyjne, odpowiednich ze względu na indywidualne potrzeby rozwojowe i edukacyjne oraz możliwości psychofizyczne dziecka.</w:t>
      </w:r>
      <w:r w:rsidRPr="00AC2C2B">
        <w:rPr>
          <w:rFonts w:eastAsia="Times New Roman" w:cstheme="minorHAnsi"/>
          <w:color w:val="000000"/>
          <w:kern w:val="2"/>
          <w:lang w:eastAsia="ar-SA"/>
        </w:rPr>
        <w:br/>
      </w:r>
    </w:p>
    <w:p w14:paraId="45B56088" w14:textId="77777777" w:rsidR="00F077AD" w:rsidRPr="00AC2C2B" w:rsidRDefault="00F077AD" w:rsidP="00AC2C2B">
      <w:pPr>
        <w:pStyle w:val="Akapitzlist"/>
        <w:numPr>
          <w:ilvl w:val="0"/>
          <w:numId w:val="63"/>
        </w:numPr>
        <w:suppressAutoHyphens/>
        <w:rPr>
          <w:rFonts w:asciiTheme="minorHAnsi" w:hAnsiTheme="minorHAnsi" w:cstheme="minorHAnsi"/>
          <w:color w:val="000000"/>
          <w:kern w:val="2"/>
          <w:sz w:val="22"/>
          <w:szCs w:val="22"/>
          <w:lang w:eastAsia="ar-SA"/>
        </w:rPr>
      </w:pPr>
      <w:r w:rsidRPr="00AC2C2B">
        <w:rPr>
          <w:rFonts w:asciiTheme="minorHAnsi" w:hAnsiTheme="minorHAnsi" w:cstheme="minorHAnsi"/>
          <w:color w:val="000000"/>
          <w:kern w:val="2"/>
          <w:sz w:val="22"/>
          <w:szCs w:val="22"/>
          <w:lang w:eastAsia="ar-SA"/>
        </w:rPr>
        <w:t>Współpraca z zespołem w zakresie opracowania i realizacji indywidualnego programu edukacyjno-terapeutycznego dziecka posiadającego orzeczenie o potrzebie kształcenia specjalnego, w tym zapewnienia mu pomocy psychologiczno-pedagogicznej.</w:t>
      </w:r>
      <w:r w:rsidRPr="00AC2C2B">
        <w:rPr>
          <w:rFonts w:asciiTheme="minorHAnsi" w:hAnsiTheme="minorHAnsi" w:cstheme="minorHAnsi"/>
          <w:color w:val="000000"/>
          <w:kern w:val="2"/>
          <w:sz w:val="22"/>
          <w:szCs w:val="22"/>
          <w:lang w:eastAsia="ar-SA"/>
        </w:rPr>
        <w:br/>
      </w:r>
    </w:p>
    <w:p w14:paraId="5A451D58" w14:textId="77777777" w:rsidR="00F077AD" w:rsidRPr="00AC2C2B" w:rsidRDefault="00F077AD" w:rsidP="00AC2C2B">
      <w:pPr>
        <w:numPr>
          <w:ilvl w:val="0"/>
          <w:numId w:val="63"/>
        </w:numPr>
        <w:suppressAutoHyphens/>
        <w:spacing w:after="0"/>
        <w:rPr>
          <w:rFonts w:eastAsia="Times New Roman" w:cstheme="minorHAnsi"/>
          <w:color w:val="000000"/>
          <w:kern w:val="2"/>
          <w:lang w:eastAsia="ar-SA"/>
        </w:rPr>
      </w:pPr>
      <w:r w:rsidRPr="00AC2C2B">
        <w:rPr>
          <w:rFonts w:eastAsia="Times New Roman" w:cstheme="minorHAnsi"/>
          <w:color w:val="000000"/>
          <w:kern w:val="2"/>
          <w:lang w:eastAsia="ar-SA"/>
        </w:rPr>
        <w:t xml:space="preserve">Wspieranie nauczycieli i innych specjalistów w: </w:t>
      </w:r>
    </w:p>
    <w:p w14:paraId="28838DF0" w14:textId="77777777" w:rsidR="00F077AD" w:rsidRPr="00AC2C2B" w:rsidRDefault="00F077AD" w:rsidP="00AC2C2B">
      <w:pPr>
        <w:numPr>
          <w:ilvl w:val="0"/>
          <w:numId w:val="66"/>
        </w:numPr>
        <w:suppressAutoHyphens/>
        <w:spacing w:after="0"/>
        <w:ind w:left="851" w:hanging="284"/>
        <w:rPr>
          <w:rFonts w:eastAsia="Times New Roman" w:cstheme="minorHAnsi"/>
          <w:color w:val="000000"/>
          <w:kern w:val="2"/>
          <w:lang w:eastAsia="ar-SA"/>
        </w:rPr>
      </w:pPr>
      <w:r w:rsidRPr="00AC2C2B">
        <w:rPr>
          <w:rFonts w:eastAsia="Times New Roman" w:cstheme="minorHAnsi"/>
          <w:color w:val="000000"/>
          <w:kern w:val="2"/>
          <w:lang w:eastAsia="ar-SA"/>
        </w:rPr>
        <w:t>rozpoznawaniu przyczyn niepowodzeń edukacyjnych dzieci lub trudności w ich funkcjonowaniu, w tym barier i ograniczeń utrudniających funkcjonowanie dziecka i jego uczestnictwo w życiu przedszkola;</w:t>
      </w:r>
    </w:p>
    <w:p w14:paraId="59E90947" w14:textId="77777777" w:rsidR="00F077AD" w:rsidRPr="00AC2C2B" w:rsidRDefault="00F077AD" w:rsidP="00AC2C2B">
      <w:pPr>
        <w:numPr>
          <w:ilvl w:val="0"/>
          <w:numId w:val="66"/>
        </w:numPr>
        <w:suppressAutoHyphens/>
        <w:spacing w:after="0"/>
        <w:ind w:left="851" w:hanging="284"/>
        <w:rPr>
          <w:rFonts w:eastAsia="Times New Roman" w:cstheme="minorHAnsi"/>
          <w:color w:val="000000"/>
          <w:kern w:val="2"/>
          <w:lang w:eastAsia="ar-SA"/>
        </w:rPr>
      </w:pPr>
      <w:r w:rsidRPr="00AC2C2B">
        <w:rPr>
          <w:rFonts w:eastAsia="Times New Roman" w:cstheme="minorHAnsi"/>
          <w:color w:val="000000"/>
          <w:kern w:val="2"/>
          <w:lang w:eastAsia="ar-SA"/>
        </w:rPr>
        <w:t>udzielaniu pomocy psychologiczno-pedagogicznej w bezpośredniej pracy z dzieckiem;</w:t>
      </w:r>
    </w:p>
    <w:p w14:paraId="5C15C182" w14:textId="77777777" w:rsidR="00F077AD" w:rsidRPr="00AC2C2B" w:rsidRDefault="00F077AD" w:rsidP="00AC2C2B">
      <w:pPr>
        <w:numPr>
          <w:ilvl w:val="0"/>
          <w:numId w:val="66"/>
        </w:numPr>
        <w:suppressAutoHyphens/>
        <w:spacing w:after="0"/>
        <w:ind w:left="851" w:hanging="284"/>
        <w:rPr>
          <w:rFonts w:eastAsia="Times New Roman" w:cstheme="minorHAnsi"/>
          <w:color w:val="000000"/>
          <w:kern w:val="2"/>
          <w:lang w:eastAsia="ar-SA"/>
        </w:rPr>
      </w:pPr>
      <w:r w:rsidRPr="00AC2C2B">
        <w:rPr>
          <w:rFonts w:eastAsia="Times New Roman" w:cstheme="minorHAnsi"/>
          <w:color w:val="000000"/>
          <w:kern w:val="2"/>
          <w:lang w:eastAsia="ar-SA"/>
        </w:rPr>
        <w:t>dostosowaniu sposobów i metod pracy do indywidualnych potrzeb rozwojowych i edukacyjnych dziecka oraz jego możliwości psychofizycznych;</w:t>
      </w:r>
    </w:p>
    <w:p w14:paraId="49AD7477" w14:textId="77777777" w:rsidR="00F077AD" w:rsidRPr="00AC2C2B" w:rsidRDefault="00F077AD" w:rsidP="00AC2C2B">
      <w:pPr>
        <w:numPr>
          <w:ilvl w:val="0"/>
          <w:numId w:val="66"/>
        </w:numPr>
        <w:suppressAutoHyphens/>
        <w:spacing w:after="0"/>
        <w:ind w:left="851" w:hanging="284"/>
        <w:rPr>
          <w:rFonts w:eastAsia="Times New Roman" w:cstheme="minorHAnsi"/>
          <w:color w:val="000000"/>
          <w:kern w:val="2"/>
          <w:lang w:eastAsia="ar-SA"/>
        </w:rPr>
      </w:pPr>
      <w:r w:rsidRPr="00AC2C2B">
        <w:rPr>
          <w:rFonts w:eastAsia="Times New Roman" w:cstheme="minorHAnsi"/>
          <w:color w:val="000000"/>
          <w:kern w:val="2"/>
          <w:lang w:eastAsia="ar-SA"/>
        </w:rPr>
        <w:lastRenderedPageBreak/>
        <w:t>doborze metod, form kształcenia i środków dydaktycznych dostosowanych do potrzeb i możliwości dzieci.</w:t>
      </w:r>
      <w:r w:rsidRPr="00AC2C2B">
        <w:rPr>
          <w:rFonts w:eastAsia="Times New Roman" w:cstheme="minorHAnsi"/>
          <w:color w:val="000000"/>
          <w:kern w:val="2"/>
          <w:lang w:eastAsia="ar-SA"/>
        </w:rPr>
        <w:br/>
      </w:r>
    </w:p>
    <w:p w14:paraId="1E59C3B6" w14:textId="77777777" w:rsidR="00F077AD" w:rsidRPr="00AC2C2B" w:rsidRDefault="00F077AD" w:rsidP="00AC2C2B">
      <w:pPr>
        <w:numPr>
          <w:ilvl w:val="0"/>
          <w:numId w:val="63"/>
        </w:numPr>
        <w:suppressAutoHyphens/>
        <w:spacing w:after="0"/>
        <w:rPr>
          <w:rFonts w:eastAsia="Times New Roman" w:cstheme="minorHAnsi"/>
          <w:color w:val="000000"/>
          <w:kern w:val="2"/>
          <w:lang w:eastAsia="ar-SA"/>
        </w:rPr>
      </w:pPr>
      <w:r w:rsidRPr="00AC2C2B">
        <w:rPr>
          <w:rFonts w:eastAsia="Times New Roman" w:cstheme="minorHAnsi"/>
          <w:color w:val="000000"/>
          <w:kern w:val="2"/>
          <w:lang w:eastAsia="ar-SA"/>
        </w:rPr>
        <w:t xml:space="preserve">Udzielanie pomocy psychologiczno-pedagogicznej uczniom, rodzicom uczniów i nauczycielom. </w:t>
      </w:r>
    </w:p>
    <w:p w14:paraId="74B5E5B8" w14:textId="77777777" w:rsidR="00F077AD" w:rsidRPr="00AC2C2B" w:rsidRDefault="00F077AD" w:rsidP="00AC2C2B">
      <w:pPr>
        <w:numPr>
          <w:ilvl w:val="0"/>
          <w:numId w:val="63"/>
        </w:numPr>
        <w:suppressAutoHyphens/>
        <w:spacing w:after="0"/>
        <w:rPr>
          <w:rFonts w:eastAsia="Times New Roman" w:cstheme="minorHAnsi"/>
          <w:color w:val="000000"/>
          <w:kern w:val="2"/>
          <w:lang w:eastAsia="ar-SA"/>
        </w:rPr>
      </w:pPr>
      <w:r w:rsidRPr="00AC2C2B">
        <w:rPr>
          <w:rFonts w:eastAsia="Times New Roman" w:cstheme="minorHAnsi"/>
          <w:color w:val="000000"/>
          <w:kern w:val="2"/>
          <w:lang w:eastAsia="ar-SA"/>
        </w:rPr>
        <w:t>Współpraca, w zależności od potrzeb, z innymi podmiotami, takimi jak:</w:t>
      </w:r>
    </w:p>
    <w:p w14:paraId="013AC46D" w14:textId="77777777" w:rsidR="00F077AD" w:rsidRPr="00AC2C2B" w:rsidRDefault="00F077AD" w:rsidP="00AC2C2B">
      <w:pPr>
        <w:numPr>
          <w:ilvl w:val="0"/>
          <w:numId w:val="65"/>
        </w:numPr>
        <w:suppressAutoHyphens/>
        <w:spacing w:after="0"/>
        <w:rPr>
          <w:rFonts w:eastAsia="Times New Roman" w:cstheme="minorHAnsi"/>
          <w:color w:val="000000"/>
          <w:kern w:val="2"/>
          <w:lang w:eastAsia="ar-SA"/>
        </w:rPr>
      </w:pPr>
      <w:r w:rsidRPr="00AC2C2B">
        <w:rPr>
          <w:rFonts w:eastAsia="Times New Roman" w:cstheme="minorHAnsi"/>
          <w:color w:val="000000"/>
          <w:kern w:val="2"/>
          <w:lang w:eastAsia="ar-SA"/>
        </w:rPr>
        <w:t>Rodzice dzieci;</w:t>
      </w:r>
    </w:p>
    <w:p w14:paraId="468E3162" w14:textId="77777777" w:rsidR="00F077AD" w:rsidRPr="00AC2C2B" w:rsidRDefault="00E75612" w:rsidP="00AC2C2B">
      <w:pPr>
        <w:numPr>
          <w:ilvl w:val="0"/>
          <w:numId w:val="65"/>
        </w:numPr>
        <w:suppressAutoHyphens/>
        <w:spacing w:after="0"/>
        <w:rPr>
          <w:rFonts w:eastAsia="Times New Roman" w:cstheme="minorHAnsi"/>
          <w:color w:val="000000"/>
          <w:kern w:val="2"/>
          <w:lang w:eastAsia="ar-SA"/>
        </w:rPr>
      </w:pPr>
      <w:r w:rsidRPr="00AC2C2B">
        <w:rPr>
          <w:rFonts w:eastAsia="Times New Roman" w:cstheme="minorHAnsi"/>
          <w:color w:val="000000"/>
          <w:kern w:val="2"/>
          <w:lang w:eastAsia="ar-SA"/>
        </w:rPr>
        <w:t>Poradnie Psychologiczno – P</w:t>
      </w:r>
      <w:r w:rsidR="00F077AD" w:rsidRPr="00AC2C2B">
        <w:rPr>
          <w:rFonts w:eastAsia="Times New Roman" w:cstheme="minorHAnsi"/>
          <w:color w:val="000000"/>
          <w:kern w:val="2"/>
          <w:lang w:eastAsia="ar-SA"/>
        </w:rPr>
        <w:t>edagogiczne, w tym specjalistyczne;</w:t>
      </w:r>
    </w:p>
    <w:p w14:paraId="580967C0" w14:textId="77777777" w:rsidR="00F077AD" w:rsidRPr="00AC2C2B" w:rsidRDefault="00F077AD" w:rsidP="00AC2C2B">
      <w:pPr>
        <w:numPr>
          <w:ilvl w:val="0"/>
          <w:numId w:val="65"/>
        </w:numPr>
        <w:suppressAutoHyphens/>
        <w:spacing w:after="0"/>
        <w:rPr>
          <w:rFonts w:eastAsia="Times New Roman" w:cstheme="minorHAnsi"/>
          <w:color w:val="000000"/>
          <w:kern w:val="2"/>
          <w:lang w:eastAsia="ar-SA"/>
        </w:rPr>
      </w:pPr>
      <w:r w:rsidRPr="00AC2C2B">
        <w:rPr>
          <w:rFonts w:eastAsia="Times New Roman" w:cstheme="minorHAnsi"/>
          <w:color w:val="000000"/>
          <w:kern w:val="2"/>
          <w:lang w:eastAsia="ar-SA"/>
        </w:rPr>
        <w:t>Placówki doskonalenia nauczycieli;</w:t>
      </w:r>
    </w:p>
    <w:p w14:paraId="7BDE0C4F" w14:textId="77777777" w:rsidR="00F077AD" w:rsidRPr="00AC2C2B" w:rsidRDefault="00F077AD" w:rsidP="00AC2C2B">
      <w:pPr>
        <w:numPr>
          <w:ilvl w:val="0"/>
          <w:numId w:val="65"/>
        </w:numPr>
        <w:suppressAutoHyphens/>
        <w:spacing w:after="0"/>
        <w:rPr>
          <w:rFonts w:eastAsia="Times New Roman" w:cstheme="minorHAnsi"/>
          <w:color w:val="000000"/>
          <w:kern w:val="2"/>
          <w:lang w:eastAsia="ar-SA"/>
        </w:rPr>
      </w:pPr>
      <w:r w:rsidRPr="00AC2C2B">
        <w:rPr>
          <w:rFonts w:eastAsia="Times New Roman" w:cstheme="minorHAnsi"/>
          <w:color w:val="000000"/>
          <w:kern w:val="2"/>
          <w:lang w:eastAsia="ar-SA"/>
        </w:rPr>
        <w:t>Inne przedszkola, szkoły i placówki;</w:t>
      </w:r>
    </w:p>
    <w:p w14:paraId="108B318E" w14:textId="77777777" w:rsidR="00F077AD" w:rsidRPr="00AC2C2B" w:rsidRDefault="00F077AD" w:rsidP="00AC2C2B">
      <w:pPr>
        <w:numPr>
          <w:ilvl w:val="0"/>
          <w:numId w:val="65"/>
        </w:numPr>
        <w:suppressAutoHyphens/>
        <w:spacing w:after="0"/>
        <w:rPr>
          <w:rFonts w:eastAsia="Times New Roman" w:cstheme="minorHAnsi"/>
          <w:color w:val="000000"/>
          <w:kern w:val="2"/>
          <w:lang w:eastAsia="ar-SA"/>
        </w:rPr>
      </w:pPr>
      <w:r w:rsidRPr="00AC2C2B">
        <w:rPr>
          <w:rFonts w:eastAsia="Times New Roman" w:cstheme="minorHAnsi"/>
          <w:color w:val="000000"/>
          <w:kern w:val="2"/>
          <w:lang w:eastAsia="ar-SA"/>
        </w:rPr>
        <w:t>Organizacje pozarządowe oraz inne organizacje i podmioty działające na rzecz rodziny i dzieci.</w:t>
      </w:r>
    </w:p>
    <w:p w14:paraId="46F8DBFE" w14:textId="77777777" w:rsidR="00F077AD" w:rsidRPr="00AC2C2B" w:rsidRDefault="00F077AD" w:rsidP="00AC2C2B">
      <w:pPr>
        <w:numPr>
          <w:ilvl w:val="0"/>
          <w:numId w:val="63"/>
        </w:numPr>
        <w:suppressAutoHyphens/>
        <w:spacing w:after="0"/>
        <w:rPr>
          <w:rFonts w:eastAsia="Times New Roman" w:cstheme="minorHAnsi"/>
          <w:color w:val="000000"/>
          <w:kern w:val="2"/>
          <w:lang w:eastAsia="ar-SA"/>
        </w:rPr>
      </w:pPr>
      <w:r w:rsidRPr="00AC2C2B">
        <w:rPr>
          <w:rFonts w:eastAsia="Times New Roman" w:cstheme="minorHAnsi"/>
          <w:color w:val="000000"/>
          <w:kern w:val="2"/>
          <w:lang w:eastAsia="ar-SA"/>
        </w:rPr>
        <w:t xml:space="preserve"> Przedstawianie radzie pedagogicznej propozycji w zakresie doskonalenia zawodowego nauczycieli przedszkola w zakresie powyżej zadań.</w:t>
      </w:r>
    </w:p>
    <w:p w14:paraId="541C7D15" w14:textId="77777777" w:rsidR="00F077AD" w:rsidRPr="00AC2C2B" w:rsidRDefault="00F077AD" w:rsidP="00AC2C2B">
      <w:pPr>
        <w:spacing w:after="31" w:line="247" w:lineRule="auto"/>
        <w:ind w:right="5"/>
        <w:rPr>
          <w:rFonts w:eastAsia="Calibri" w:cstheme="minorHAnsi"/>
        </w:rPr>
      </w:pPr>
    </w:p>
    <w:p w14:paraId="63F7785A" w14:textId="77777777" w:rsidR="00DC7AF2" w:rsidRPr="00AC2C2B" w:rsidRDefault="00DC7AF2" w:rsidP="00AC2C2B">
      <w:pPr>
        <w:spacing w:line="247" w:lineRule="auto"/>
        <w:ind w:left="426" w:right="5"/>
        <w:rPr>
          <w:rFonts w:eastAsia="Calibri" w:cstheme="minorHAnsi"/>
        </w:rPr>
      </w:pPr>
      <w:r w:rsidRPr="00AC2C2B">
        <w:rPr>
          <w:rFonts w:eastAsia="Calibri" w:cstheme="minorHAnsi"/>
        </w:rPr>
        <w:t>13.Psycholog :</w:t>
      </w:r>
    </w:p>
    <w:p w14:paraId="27D0F9DA" w14:textId="77777777" w:rsidR="00DC7AF2" w:rsidRPr="00AC2C2B" w:rsidRDefault="00DC7AF2" w:rsidP="00AC2C2B">
      <w:pPr>
        <w:spacing w:line="247" w:lineRule="auto"/>
        <w:ind w:right="5"/>
        <w:rPr>
          <w:rFonts w:eastAsia="Calibri" w:cstheme="minorHAnsi"/>
        </w:rPr>
      </w:pPr>
      <w:r w:rsidRPr="00AC2C2B">
        <w:rPr>
          <w:rFonts w:eastAsia="Calibri" w:cstheme="minorHAnsi"/>
        </w:rPr>
        <w:t xml:space="preserve">         1.Do zadań psychologa należy:</w:t>
      </w:r>
    </w:p>
    <w:p w14:paraId="170DDBEA" w14:textId="77777777" w:rsidR="008D2BD8" w:rsidRPr="00AC2C2B" w:rsidRDefault="008D2BD8" w:rsidP="00AC2C2B">
      <w:pPr>
        <w:pStyle w:val="Akapitzlist"/>
        <w:numPr>
          <w:ilvl w:val="1"/>
          <w:numId w:val="13"/>
        </w:numPr>
        <w:ind w:left="851" w:right="5" w:hanging="142"/>
        <w:rPr>
          <w:rFonts w:asciiTheme="minorHAnsi" w:hAnsiTheme="minorHAnsi" w:cstheme="minorHAnsi"/>
          <w:color w:val="000000"/>
          <w:sz w:val="22"/>
          <w:szCs w:val="22"/>
        </w:rPr>
      </w:pPr>
      <w:r w:rsidRPr="00AC2C2B">
        <w:rPr>
          <w:rFonts w:asciiTheme="minorHAnsi" w:hAnsiTheme="minorHAnsi" w:cstheme="minorHAnsi"/>
          <w:color w:val="000000"/>
          <w:sz w:val="22"/>
          <w:szCs w:val="22"/>
        </w:rPr>
        <w:t xml:space="preserve">Organizowanie i koordynowanie kształcenia specjalnego dziecka z niepełnosprawnością w różnych formach edukacji, w szczególności rozpoznawania indywidualnych potrzeb edukacyjnych, </w:t>
      </w:r>
    </w:p>
    <w:p w14:paraId="09BA70EF"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 xml:space="preserve">Określanie i organizowanie form i sposobów udzielania wsparcia edukacyjnego, </w:t>
      </w:r>
    </w:p>
    <w:p w14:paraId="508B3AE5"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 xml:space="preserve">Prowadzenie badań i działań diagnostycznych dotyczących dzieci, w tym diagnozowanie indywidualnych potrzeb rozwojowych i edukacyjnych oraz możliwości psychofizycznych, a także wspieranie mocnych stron dzieci, </w:t>
      </w:r>
    </w:p>
    <w:p w14:paraId="085F3444"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 xml:space="preserve">Minimalizowanie skutków zaburzeń rozwojowych, zapobieganie zaburzeniom zachowania oraz realizacji różnych form pomocy psychologiczno-pedagogicznej w środowisku przedszkolnym poszczególnych dzieci </w:t>
      </w:r>
    </w:p>
    <w:p w14:paraId="4764DCB6"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 xml:space="preserve">Objęcie opieką wszystkich uczęszczających do przedszkola dzieci ze szczególnym uwzględnieniem dzieci o specjalnych potrzebach edukacyjnych, </w:t>
      </w:r>
    </w:p>
    <w:p w14:paraId="0373FAF4"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 xml:space="preserve">Określenie form i sposobów udzielania dzieciom pomocy psychologiczno – pedagogicznej, </w:t>
      </w:r>
    </w:p>
    <w:p w14:paraId="136F0509"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 xml:space="preserve">Prowadzenie obserwacji dzieci objętych pomocą psychologiczno – pedagogiczną w grupie przedszkolnej oraz w innych sytuacjach życia przedszkolnego, </w:t>
      </w:r>
    </w:p>
    <w:p w14:paraId="2520EC0F"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 xml:space="preserve">Organizowanie i prowadzenie różnych form pomocy psychologiczno – pedagogicznej, odpowiednio do rozpoznanych potrzeb, </w:t>
      </w:r>
    </w:p>
    <w:p w14:paraId="7B0CC15B"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 xml:space="preserve">Prowadzenie terapii indywidualnej z dziećmi objętych pomocą psychologiczno – pedagogiczną, </w:t>
      </w:r>
    </w:p>
    <w:p w14:paraId="3362ABF5"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 xml:space="preserve">Podejmowanie działań wychowawczych i profilaktycznych wynikających z podstawy programowej w stosunku do dzieci z udziałem rodziców i nauczycieli grupy, </w:t>
      </w:r>
    </w:p>
    <w:p w14:paraId="6B6B9F0F"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 xml:space="preserve">Organizowanie i prowadzenie warsztatów dla rodziców oraz udzielanie im indywidualnych porad w zakresie wychowania, </w:t>
      </w:r>
    </w:p>
    <w:p w14:paraId="1AC1E01D"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 xml:space="preserve">Uczestniczenie na prośbę nauczycieli grup w otwartych zebraniach z rodzicami, prezentowanie referatów (pedagogizacja rodziców), </w:t>
      </w:r>
    </w:p>
    <w:p w14:paraId="1ABF6E1D"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 xml:space="preserve">Organizowanie i prowadzenie warsztatów dla nauczycieli, </w:t>
      </w:r>
    </w:p>
    <w:p w14:paraId="3CEFFD24"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lastRenderedPageBreak/>
        <w:t xml:space="preserve">Wspomaganie i pomoc nauczycielom w realizacji treści programowych ze szczególnym uwzględnieniem dzieci o specjalnych potrzebach edukacyjnych, </w:t>
      </w:r>
    </w:p>
    <w:p w14:paraId="5DCF272B"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 xml:space="preserve">Konsultowanie przy diagnozie dojrzałości szkolnej, </w:t>
      </w:r>
    </w:p>
    <w:p w14:paraId="6F1E7555"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 xml:space="preserve">Opracowywanie programów profilaktycznych, w przypadku potrzeby ich posiadania, </w:t>
      </w:r>
    </w:p>
    <w:p w14:paraId="7E88407A"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 xml:space="preserve">Opracowanie w zespole wielospecjalistycznym wspólnie z nauczycielami IPET dla dzieci posiadających orzeczenie o potrzebie kształcenia specjalnego oraz KIP i PDW dla dzieci z orzeczeniami o niepełnosprawności, opiniami z PPP oraz dla dzieci zdolnych, </w:t>
      </w:r>
    </w:p>
    <w:p w14:paraId="4C1E793D"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 xml:space="preserve">Dbanie o dobrą współpracę z nauczycielami grup, ze szczególnym uwzględnieniem nauczycieli wspomagających oraz pozostałymi terapeutami, </w:t>
      </w:r>
    </w:p>
    <w:p w14:paraId="481DE8CF"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 xml:space="preserve">Prowadzenie odpowiedniej dokumentacji pracy, zgodnie z odrębnymi przepisami, </w:t>
      </w:r>
    </w:p>
    <w:p w14:paraId="3E792A43"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Branie udziału w pracach komisji kwalifikacyjnej przyjmującej do przedszkola dzieci o specjalnych potrzebach edukacyjnych ,</w:t>
      </w:r>
    </w:p>
    <w:p w14:paraId="495716BE"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Wykonywanie poleceń dyrekcji przedszkola.</w:t>
      </w:r>
    </w:p>
    <w:p w14:paraId="2D105F06"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Logopeda i psycholog opracowują na każdy rok szkolny ramowy plan pracy, zatwierdzony przez dyrektora.</w:t>
      </w:r>
    </w:p>
    <w:p w14:paraId="681A4783"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Pod koniec każdego półrocza logopeda i psycholog składają sprawozdania ze swojej pracy.</w:t>
      </w:r>
    </w:p>
    <w:p w14:paraId="533660BA" w14:textId="77777777" w:rsidR="008D2BD8" w:rsidRPr="00AC2C2B" w:rsidRDefault="008D2BD8" w:rsidP="00AC2C2B">
      <w:pPr>
        <w:numPr>
          <w:ilvl w:val="1"/>
          <w:numId w:val="13"/>
        </w:numPr>
        <w:spacing w:after="0"/>
        <w:ind w:left="993" w:right="5" w:hanging="284"/>
        <w:contextualSpacing/>
        <w:rPr>
          <w:rFonts w:eastAsia="Times New Roman" w:cstheme="minorHAnsi"/>
          <w:color w:val="000000"/>
          <w:lang w:eastAsia="pl-PL"/>
        </w:rPr>
      </w:pPr>
      <w:r w:rsidRPr="00AC2C2B">
        <w:rPr>
          <w:rFonts w:eastAsia="Times New Roman" w:cstheme="minorHAnsi"/>
          <w:color w:val="000000"/>
          <w:lang w:eastAsia="pl-PL"/>
        </w:rPr>
        <w:t>W ramach realizacji swoich zadań logopeda i psycholog w szczególności:</w:t>
      </w:r>
    </w:p>
    <w:p w14:paraId="6829AE3D" w14:textId="77777777" w:rsidR="008D2BD8" w:rsidRPr="00AC2C2B" w:rsidRDefault="009D058C" w:rsidP="00AC2C2B">
      <w:pPr>
        <w:spacing w:after="0"/>
        <w:ind w:left="993"/>
        <w:contextualSpacing/>
        <w:rPr>
          <w:rFonts w:eastAsia="Times New Roman" w:cstheme="minorHAnsi"/>
          <w:color w:val="000000"/>
          <w:lang w:eastAsia="pl-PL"/>
        </w:rPr>
      </w:pPr>
      <w:r w:rsidRPr="00AC2C2B">
        <w:rPr>
          <w:rFonts w:eastAsia="Times New Roman" w:cstheme="minorHAnsi"/>
          <w:color w:val="000000"/>
          <w:lang w:eastAsia="pl-PL"/>
        </w:rPr>
        <w:t xml:space="preserve">- </w:t>
      </w:r>
      <w:r w:rsidR="008D2BD8" w:rsidRPr="00AC2C2B">
        <w:rPr>
          <w:rFonts w:eastAsia="Times New Roman" w:cstheme="minorHAnsi"/>
          <w:color w:val="000000"/>
          <w:lang w:eastAsia="pl-PL"/>
        </w:rPr>
        <w:t>mogą przeprowadzać wywiady środowiskowe;</w:t>
      </w:r>
    </w:p>
    <w:p w14:paraId="220E3EDE" w14:textId="77777777" w:rsidR="008D2BD8" w:rsidRPr="00AC2C2B" w:rsidRDefault="00E75179" w:rsidP="00AC2C2B">
      <w:pPr>
        <w:spacing w:after="0"/>
        <w:contextualSpacing/>
        <w:rPr>
          <w:rFonts w:eastAsia="Times New Roman" w:cstheme="minorHAnsi"/>
          <w:color w:val="000000"/>
          <w:lang w:eastAsia="pl-PL"/>
        </w:rPr>
      </w:pPr>
      <w:r w:rsidRPr="00AC2C2B">
        <w:rPr>
          <w:rFonts w:eastAsia="Times New Roman" w:cstheme="minorHAnsi"/>
          <w:color w:val="000000"/>
          <w:lang w:eastAsia="pl-PL"/>
        </w:rPr>
        <w:t xml:space="preserve">              - </w:t>
      </w:r>
      <w:r w:rsidR="008D2BD8" w:rsidRPr="00AC2C2B">
        <w:rPr>
          <w:rFonts w:eastAsia="Times New Roman" w:cstheme="minorHAnsi"/>
          <w:color w:val="000000"/>
          <w:lang w:eastAsia="pl-PL"/>
        </w:rPr>
        <w:t>mogą korzystać z dokumentacji szkolnej uczniów;</w:t>
      </w:r>
    </w:p>
    <w:p w14:paraId="178E82EC" w14:textId="77777777" w:rsidR="008D2BD8" w:rsidRPr="00AC2C2B" w:rsidRDefault="00E75179" w:rsidP="00AC2C2B">
      <w:pPr>
        <w:spacing w:after="0"/>
        <w:contextualSpacing/>
        <w:rPr>
          <w:rFonts w:eastAsia="Times New Roman" w:cstheme="minorHAnsi"/>
          <w:color w:val="000000"/>
          <w:lang w:eastAsia="pl-PL"/>
        </w:rPr>
      </w:pPr>
      <w:r w:rsidRPr="00AC2C2B">
        <w:rPr>
          <w:rFonts w:eastAsia="Times New Roman" w:cstheme="minorHAnsi"/>
          <w:color w:val="000000"/>
          <w:lang w:eastAsia="pl-PL"/>
        </w:rPr>
        <w:t xml:space="preserve">               - </w:t>
      </w:r>
      <w:r w:rsidR="008D2BD8" w:rsidRPr="00AC2C2B">
        <w:rPr>
          <w:rFonts w:eastAsia="Times New Roman" w:cstheme="minorHAnsi"/>
          <w:color w:val="000000"/>
          <w:lang w:eastAsia="pl-PL"/>
        </w:rPr>
        <w:t>współpracują z odpowiednimi placówkami oświatowymi, sądowymi, policją i stosownie do potrzeb, innymi podmiotami.</w:t>
      </w:r>
    </w:p>
    <w:p w14:paraId="51415B05" w14:textId="77777777" w:rsidR="00E75179" w:rsidRPr="00AC2C2B" w:rsidRDefault="00E75179" w:rsidP="00AC2C2B">
      <w:pPr>
        <w:suppressAutoHyphens/>
        <w:spacing w:after="0" w:line="240" w:lineRule="auto"/>
        <w:textAlignment w:val="baseline"/>
        <w:rPr>
          <w:rFonts w:eastAsia="Calibri" w:cstheme="minorHAnsi"/>
        </w:rPr>
      </w:pPr>
    </w:p>
    <w:p w14:paraId="534DAD00" w14:textId="77777777" w:rsidR="007168FC" w:rsidRPr="00AC2C2B" w:rsidRDefault="00DC7AF2" w:rsidP="00AC2C2B">
      <w:pPr>
        <w:suppressAutoHyphens/>
        <w:textAlignment w:val="baseline"/>
        <w:rPr>
          <w:rFonts w:eastAsia="Lucida Sans Unicode" w:cstheme="minorHAnsi"/>
          <w:lang w:eastAsia="ar-SA" w:bidi="hi-IN"/>
        </w:rPr>
      </w:pPr>
      <w:r w:rsidRPr="00AC2C2B">
        <w:rPr>
          <w:rFonts w:eastAsia="Lucida Sans Unicode" w:cstheme="minorHAnsi"/>
          <w:lang w:eastAsia="ar-SA" w:bidi="hi-IN"/>
        </w:rPr>
        <w:t xml:space="preserve">14. </w:t>
      </w:r>
      <w:r w:rsidR="00E75179" w:rsidRPr="00AC2C2B">
        <w:rPr>
          <w:rFonts w:eastAsia="Lucida Sans Unicode" w:cstheme="minorHAnsi"/>
          <w:lang w:eastAsia="ar-SA" w:bidi="hi-IN"/>
        </w:rPr>
        <w:t>N</w:t>
      </w:r>
      <w:r w:rsidR="007168FC" w:rsidRPr="00AC2C2B">
        <w:rPr>
          <w:rFonts w:eastAsia="Lucida Sans Unicode" w:cstheme="minorHAnsi"/>
          <w:lang w:eastAsia="ar-SA" w:bidi="hi-IN"/>
        </w:rPr>
        <w:t>auczyciel katecheta;</w:t>
      </w:r>
    </w:p>
    <w:p w14:paraId="65F2BF33" w14:textId="77777777" w:rsidR="00DC7AF2" w:rsidRPr="00AC2C2B" w:rsidRDefault="00DC7AF2" w:rsidP="00AC2C2B">
      <w:pPr>
        <w:pStyle w:val="Bezodstpw"/>
        <w:rPr>
          <w:rFonts w:cstheme="minorHAnsi"/>
          <w:lang w:eastAsia="ar-SA" w:bidi="hi-IN"/>
        </w:rPr>
      </w:pPr>
      <w:r w:rsidRPr="00AC2C2B">
        <w:rPr>
          <w:rFonts w:cstheme="minorHAnsi"/>
          <w:lang w:eastAsia="ar-SA" w:bidi="hi-IN"/>
        </w:rPr>
        <w:t>1. Do zadań nauczyciela katechety należy:</w:t>
      </w:r>
    </w:p>
    <w:p w14:paraId="2C9DFE71" w14:textId="77777777" w:rsidR="00DC7AF2" w:rsidRPr="00AC2C2B" w:rsidRDefault="00DC7AF2" w:rsidP="00AC2C2B">
      <w:pPr>
        <w:pStyle w:val="Bezodstpw"/>
        <w:rPr>
          <w:rFonts w:cstheme="minorHAnsi"/>
          <w:lang w:eastAsia="ar-SA" w:bidi="hi-IN"/>
        </w:rPr>
      </w:pPr>
      <w:r w:rsidRPr="00AC2C2B">
        <w:rPr>
          <w:rFonts w:cstheme="minorHAnsi"/>
          <w:lang w:eastAsia="ar-SA" w:bidi="hi-IN"/>
        </w:rPr>
        <w:t>1)</w:t>
      </w:r>
      <w:r w:rsidR="00A53AAC" w:rsidRPr="00AC2C2B">
        <w:rPr>
          <w:rFonts w:cstheme="minorHAnsi"/>
          <w:lang w:eastAsia="ar-SA" w:bidi="hi-IN"/>
        </w:rPr>
        <w:t xml:space="preserve"> prowadzenie pracy dydaktycznej, wychowawczej i opiekuńczej oraz odpowiedzialność za bezpieczeństwo powierzonych opiece dzieci,</w:t>
      </w:r>
    </w:p>
    <w:p w14:paraId="4436F2A4" w14:textId="77777777" w:rsidR="00A53AAC" w:rsidRPr="00AC2C2B" w:rsidRDefault="00A53AAC" w:rsidP="00AC2C2B">
      <w:pPr>
        <w:pStyle w:val="Bezodstpw"/>
        <w:rPr>
          <w:rFonts w:cstheme="minorHAnsi"/>
          <w:lang w:eastAsia="ar-SA" w:bidi="hi-IN"/>
        </w:rPr>
      </w:pPr>
      <w:r w:rsidRPr="00AC2C2B">
        <w:rPr>
          <w:rFonts w:cstheme="minorHAnsi"/>
          <w:lang w:eastAsia="ar-SA" w:bidi="hi-IN"/>
        </w:rPr>
        <w:t>2) organizowanie zajęć religii zgodnie z metodyką oraz programem zatwierdzonym przez właściwe władze odpowiedniego kościoła;</w:t>
      </w:r>
    </w:p>
    <w:p w14:paraId="0B076342" w14:textId="77777777" w:rsidR="00A53AAC" w:rsidRPr="00AC2C2B" w:rsidRDefault="00A53AAC" w:rsidP="00AC2C2B">
      <w:pPr>
        <w:pStyle w:val="Bezodstpw"/>
        <w:rPr>
          <w:rFonts w:cstheme="minorHAnsi"/>
          <w:lang w:eastAsia="ar-SA" w:bidi="hi-IN"/>
        </w:rPr>
      </w:pPr>
      <w:r w:rsidRPr="00AC2C2B">
        <w:rPr>
          <w:rFonts w:cstheme="minorHAnsi"/>
          <w:lang w:eastAsia="ar-SA" w:bidi="hi-IN"/>
        </w:rPr>
        <w:t>3) współpraca nauczycielami grup oraz domem rodzinnym wychowanków w celu ujednolicenia oddziaływań wychowawczych,</w:t>
      </w:r>
    </w:p>
    <w:p w14:paraId="3577A11C" w14:textId="77777777" w:rsidR="00A53AAC" w:rsidRPr="00AC2C2B" w:rsidRDefault="00A53AAC" w:rsidP="00AC2C2B">
      <w:pPr>
        <w:pStyle w:val="Bezodstpw"/>
        <w:rPr>
          <w:rFonts w:cstheme="minorHAnsi"/>
          <w:lang w:eastAsia="ar-SA" w:bidi="hi-IN"/>
        </w:rPr>
      </w:pPr>
      <w:r w:rsidRPr="00AC2C2B">
        <w:rPr>
          <w:rFonts w:cstheme="minorHAnsi"/>
          <w:lang w:eastAsia="ar-SA" w:bidi="hi-IN"/>
        </w:rPr>
        <w:t>4) wykonywanie innych poleceń Dyrektora w zakresie zadań ztatutowych przedszkola,</w:t>
      </w:r>
    </w:p>
    <w:p w14:paraId="496C899C" w14:textId="77777777" w:rsidR="00A53AAC" w:rsidRPr="00AC2C2B" w:rsidRDefault="00A53AAC" w:rsidP="00AC2C2B">
      <w:pPr>
        <w:pStyle w:val="Bezodstpw"/>
        <w:rPr>
          <w:rFonts w:cstheme="minorHAnsi"/>
          <w:lang w:eastAsia="ar-SA" w:bidi="hi-IN"/>
        </w:rPr>
      </w:pPr>
      <w:r w:rsidRPr="00AC2C2B">
        <w:rPr>
          <w:rFonts w:cstheme="minorHAnsi"/>
          <w:lang w:eastAsia="ar-SA" w:bidi="hi-IN"/>
        </w:rPr>
        <w:t>5)prowadzenie obowiązującej dokumentacji.</w:t>
      </w:r>
    </w:p>
    <w:p w14:paraId="63E808BA" w14:textId="77777777" w:rsidR="00E75612" w:rsidRPr="00AC2C2B" w:rsidRDefault="00E75612" w:rsidP="00AC2C2B">
      <w:pPr>
        <w:suppressAutoHyphens/>
        <w:spacing w:after="0" w:line="240" w:lineRule="auto"/>
        <w:textAlignment w:val="baseline"/>
        <w:rPr>
          <w:rFonts w:eastAsia="Lucida Sans Unicode" w:cstheme="minorHAnsi"/>
          <w:lang w:eastAsia="ar-SA" w:bidi="hi-IN"/>
        </w:rPr>
      </w:pPr>
    </w:p>
    <w:p w14:paraId="57A3A65A" w14:textId="77777777" w:rsidR="007168FC" w:rsidRPr="00AC2C2B" w:rsidRDefault="007168FC" w:rsidP="00AC2C2B">
      <w:pPr>
        <w:numPr>
          <w:ilvl w:val="0"/>
          <w:numId w:val="13"/>
        </w:numPr>
        <w:suppressAutoHyphens/>
        <w:spacing w:after="0" w:line="240" w:lineRule="auto"/>
        <w:ind w:left="426" w:hanging="426"/>
        <w:textAlignment w:val="baseline"/>
        <w:rPr>
          <w:rFonts w:eastAsia="Lucida Sans Unicode" w:cstheme="minorHAnsi"/>
          <w:lang w:eastAsia="ar-SA" w:bidi="hi-IN"/>
        </w:rPr>
      </w:pPr>
      <w:r w:rsidRPr="00AC2C2B">
        <w:rPr>
          <w:rFonts w:eastAsia="Lucida Sans Unicode" w:cstheme="minorHAnsi"/>
          <w:lang w:eastAsia="ar-SA" w:bidi="hi-IN"/>
        </w:rPr>
        <w:t>Pracownicy obsługi:</w:t>
      </w:r>
    </w:p>
    <w:p w14:paraId="3C31C248" w14:textId="77777777" w:rsidR="007168FC" w:rsidRPr="00AC2C2B" w:rsidRDefault="007168FC" w:rsidP="00AC2C2B">
      <w:pPr>
        <w:numPr>
          <w:ilvl w:val="0"/>
          <w:numId w:val="16"/>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Ilość etatów dla pracowników obsługi ustala organ prowadzący placówkę zgodnie z odrębnymi przepisami;</w:t>
      </w:r>
    </w:p>
    <w:p w14:paraId="5BF71A19" w14:textId="77777777" w:rsidR="007168FC" w:rsidRPr="00AC2C2B" w:rsidRDefault="007168FC" w:rsidP="00AC2C2B">
      <w:pPr>
        <w:numPr>
          <w:ilvl w:val="0"/>
          <w:numId w:val="16"/>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Pracownikami obsługi w przedszkolu są:</w:t>
      </w:r>
    </w:p>
    <w:p w14:paraId="31B11809" w14:textId="77777777" w:rsidR="007168FC" w:rsidRPr="00AC2C2B" w:rsidRDefault="007168FC" w:rsidP="00AC2C2B">
      <w:pPr>
        <w:numPr>
          <w:ilvl w:val="0"/>
          <w:numId w:val="17"/>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intendent</w:t>
      </w:r>
    </w:p>
    <w:p w14:paraId="71F3DAC5" w14:textId="77777777" w:rsidR="007168FC" w:rsidRPr="00AC2C2B" w:rsidRDefault="007168FC" w:rsidP="00AC2C2B">
      <w:pPr>
        <w:numPr>
          <w:ilvl w:val="0"/>
          <w:numId w:val="17"/>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kucharka</w:t>
      </w:r>
    </w:p>
    <w:p w14:paraId="331CBF0A" w14:textId="77777777" w:rsidR="007168FC" w:rsidRPr="00AC2C2B" w:rsidRDefault="007168FC" w:rsidP="00AC2C2B">
      <w:pPr>
        <w:numPr>
          <w:ilvl w:val="0"/>
          <w:numId w:val="17"/>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pomoc kuchenna</w:t>
      </w:r>
    </w:p>
    <w:p w14:paraId="70D9A5B1" w14:textId="77777777" w:rsidR="007168FC" w:rsidRPr="00AC2C2B" w:rsidRDefault="007168FC" w:rsidP="00AC2C2B">
      <w:pPr>
        <w:numPr>
          <w:ilvl w:val="0"/>
          <w:numId w:val="17"/>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pomoc nauczyciela</w:t>
      </w:r>
    </w:p>
    <w:p w14:paraId="68B666F1" w14:textId="77777777" w:rsidR="007168FC" w:rsidRPr="00AC2C2B" w:rsidRDefault="00002517" w:rsidP="00AC2C2B">
      <w:pPr>
        <w:numPr>
          <w:ilvl w:val="0"/>
          <w:numId w:val="17"/>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woźne oddziałowe/sprzątaczki</w:t>
      </w:r>
    </w:p>
    <w:p w14:paraId="38981E44" w14:textId="77777777" w:rsidR="007168FC" w:rsidRPr="00AC2C2B" w:rsidRDefault="00F06E87" w:rsidP="00AC2C2B">
      <w:pPr>
        <w:numPr>
          <w:ilvl w:val="0"/>
          <w:numId w:val="17"/>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konserwator</w:t>
      </w:r>
    </w:p>
    <w:p w14:paraId="3ECDF410" w14:textId="77777777" w:rsidR="007168FC" w:rsidRPr="00AC2C2B" w:rsidRDefault="007168FC" w:rsidP="00AC2C2B">
      <w:pPr>
        <w:suppressAutoHyphens/>
        <w:spacing w:after="0" w:line="240" w:lineRule="auto"/>
        <w:ind w:left="708"/>
        <w:textAlignment w:val="baseline"/>
        <w:rPr>
          <w:rFonts w:eastAsia="Lucida Sans Unicode" w:cstheme="minorHAnsi"/>
          <w:lang w:eastAsia="ar-SA" w:bidi="hi-IN"/>
        </w:rPr>
      </w:pPr>
    </w:p>
    <w:p w14:paraId="7E18F016" w14:textId="77777777" w:rsidR="007168FC" w:rsidRPr="00AC2C2B" w:rsidRDefault="007168FC" w:rsidP="00AC2C2B">
      <w:pPr>
        <w:numPr>
          <w:ilvl w:val="0"/>
          <w:numId w:val="16"/>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Do obowiązków intendenta należy:</w:t>
      </w:r>
    </w:p>
    <w:p w14:paraId="1DBF79E0" w14:textId="77777777" w:rsidR="007168FC" w:rsidRPr="00AC2C2B" w:rsidRDefault="007168FC" w:rsidP="00AC2C2B">
      <w:p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lastRenderedPageBreak/>
        <w:t>a) zaopatrywanie przedszkola w żywność i koordynowanie działań związanych z zapewnieniem pos</w:t>
      </w:r>
      <w:r w:rsidR="00002517" w:rsidRPr="00AC2C2B">
        <w:rPr>
          <w:rFonts w:eastAsia="Lucida Sans Unicode" w:cstheme="minorHAnsi"/>
          <w:lang w:eastAsia="ar-SA" w:bidi="hi-IN"/>
        </w:rPr>
        <w:t>iłków</w:t>
      </w:r>
      <w:r w:rsidRPr="00AC2C2B">
        <w:rPr>
          <w:rFonts w:eastAsia="Lucida Sans Unicode" w:cstheme="minorHAnsi"/>
          <w:lang w:eastAsia="ar-SA" w:bidi="hi-IN"/>
        </w:rPr>
        <w:t>,</w:t>
      </w:r>
    </w:p>
    <w:p w14:paraId="55B33FD8" w14:textId="77777777" w:rsidR="007168FC" w:rsidRPr="00AC2C2B" w:rsidRDefault="007168FC" w:rsidP="00AC2C2B">
      <w:pPr>
        <w:spacing w:after="0" w:line="240" w:lineRule="auto"/>
        <w:ind w:left="708"/>
        <w:rPr>
          <w:rFonts w:eastAsia="Calibri" w:cstheme="minorHAnsi"/>
        </w:rPr>
      </w:pPr>
      <w:r w:rsidRPr="00AC2C2B">
        <w:rPr>
          <w:rFonts w:eastAsia="Calibri" w:cstheme="minorHAnsi"/>
        </w:rPr>
        <w:t>b) planowanie jadłospisów zgodnie z obowiązującymi normami i kalorycznością, bieżące zamieszczanie jadłospisów na tablicy ogłoszeń i</w:t>
      </w:r>
      <w:r w:rsidR="00360984" w:rsidRPr="00AC2C2B">
        <w:rPr>
          <w:rFonts w:eastAsia="Calibri" w:cstheme="minorHAnsi"/>
        </w:rPr>
        <w:t xml:space="preserve"> na szkolnej stronie przedszkola,</w:t>
      </w:r>
    </w:p>
    <w:p w14:paraId="58A52785" w14:textId="77777777" w:rsidR="007168FC" w:rsidRPr="00AC2C2B" w:rsidRDefault="007168FC" w:rsidP="00AC2C2B">
      <w:p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c) nadzorowanie sporządzania posiłków, wydzielania racji pok</w:t>
      </w:r>
      <w:r w:rsidR="00360984" w:rsidRPr="00AC2C2B">
        <w:rPr>
          <w:rFonts w:eastAsia="Lucida Sans Unicode" w:cstheme="minorHAnsi"/>
          <w:lang w:eastAsia="ar-SA" w:bidi="hi-IN"/>
        </w:rPr>
        <w:t>armowych dla dzieci,</w:t>
      </w:r>
    </w:p>
    <w:p w14:paraId="52EA024A" w14:textId="77777777" w:rsidR="007168FC" w:rsidRPr="00AC2C2B" w:rsidRDefault="007168FC" w:rsidP="00AC2C2B">
      <w:p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d) sporządzanie jadłospisów dekadowych,</w:t>
      </w:r>
    </w:p>
    <w:p w14:paraId="7666BD14" w14:textId="77777777" w:rsidR="007168FC" w:rsidRPr="00AC2C2B" w:rsidRDefault="007168FC" w:rsidP="00AC2C2B">
      <w:p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e) prowadzenie magazynu i dokumentacji magazynowej oraz raportów żywieniowych i ich analiza zgodnie z obowiązującymi  przepisami,</w:t>
      </w:r>
    </w:p>
    <w:p w14:paraId="5E708D31" w14:textId="77777777" w:rsidR="007168FC" w:rsidRPr="00AC2C2B" w:rsidRDefault="007168FC" w:rsidP="00AC2C2B">
      <w:p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f) sprawowanie opieki nad całością pomieszczeń i sprzętu w placówce,</w:t>
      </w:r>
    </w:p>
    <w:p w14:paraId="1EE5846B" w14:textId="77777777" w:rsidR="007168FC" w:rsidRPr="00AC2C2B" w:rsidRDefault="007168FC" w:rsidP="00AC2C2B">
      <w:p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g) stosowanie przepisów HACCP i dostosowywanie ich do działalności placówki,</w:t>
      </w:r>
    </w:p>
    <w:p w14:paraId="6615BAC3" w14:textId="77777777" w:rsidR="007168FC" w:rsidRPr="00AC2C2B" w:rsidRDefault="007168FC" w:rsidP="00AC2C2B">
      <w:p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h) zaopatrywanie przedszkola w sprzęt, środk</w:t>
      </w:r>
      <w:r w:rsidR="00360984" w:rsidRPr="00AC2C2B">
        <w:rPr>
          <w:rFonts w:eastAsia="Lucida Sans Unicode" w:cstheme="minorHAnsi"/>
          <w:lang w:eastAsia="ar-SA" w:bidi="hi-IN"/>
        </w:rPr>
        <w:t xml:space="preserve">i czystości, artykuły biurowe, </w:t>
      </w:r>
    </w:p>
    <w:p w14:paraId="6AAAA606" w14:textId="77777777" w:rsidR="007168FC" w:rsidRPr="00AC2C2B" w:rsidRDefault="00360984" w:rsidP="00AC2C2B">
      <w:p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i</w:t>
      </w:r>
      <w:r w:rsidR="007168FC" w:rsidRPr="00AC2C2B">
        <w:rPr>
          <w:rFonts w:eastAsia="Lucida Sans Unicode" w:cstheme="minorHAnsi"/>
          <w:lang w:eastAsia="ar-SA" w:bidi="hi-IN"/>
        </w:rPr>
        <w:t>) udzielanie informacji interesantom, załatwianie ich spraw w miarę kompetencji lub kierowanie ich do właściwych osób,</w:t>
      </w:r>
    </w:p>
    <w:p w14:paraId="2FB0368E" w14:textId="77777777" w:rsidR="007168FC" w:rsidRPr="00AC2C2B" w:rsidRDefault="007168FC" w:rsidP="00AC2C2B">
      <w:p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k) naliczanie opłat za przedszkole i monitorowanie terminowości wpłat rodziców,</w:t>
      </w:r>
    </w:p>
    <w:p w14:paraId="1629C187" w14:textId="77777777" w:rsidR="007168FC" w:rsidRPr="00AC2C2B" w:rsidRDefault="00360984" w:rsidP="00AC2C2B">
      <w:p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l) informowanie rodziców</w:t>
      </w:r>
      <w:r w:rsidR="007168FC" w:rsidRPr="00AC2C2B">
        <w:rPr>
          <w:rFonts w:eastAsia="Lucida Sans Unicode" w:cstheme="minorHAnsi"/>
          <w:lang w:eastAsia="ar-SA" w:bidi="hi-IN"/>
        </w:rPr>
        <w:t xml:space="preserve"> o wysokości naliczonych opłat za przedszkole,</w:t>
      </w:r>
    </w:p>
    <w:p w14:paraId="5AF206A6" w14:textId="77777777" w:rsidR="007168FC" w:rsidRPr="00AC2C2B" w:rsidRDefault="007168FC" w:rsidP="00AC2C2B">
      <w:p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m)kon</w:t>
      </w:r>
      <w:r w:rsidR="003E28B7" w:rsidRPr="00AC2C2B">
        <w:rPr>
          <w:rFonts w:eastAsia="Lucida Sans Unicode" w:cstheme="minorHAnsi"/>
          <w:lang w:eastAsia="ar-SA" w:bidi="hi-IN"/>
        </w:rPr>
        <w:t>takty z Biurem Obsługi Finansów.</w:t>
      </w:r>
    </w:p>
    <w:p w14:paraId="11F5E766" w14:textId="77777777" w:rsidR="007168FC" w:rsidRPr="00AC2C2B" w:rsidRDefault="007168FC" w:rsidP="00AC2C2B">
      <w:pPr>
        <w:suppressAutoHyphens/>
        <w:spacing w:after="0" w:line="240" w:lineRule="auto"/>
        <w:textAlignment w:val="baseline"/>
        <w:rPr>
          <w:rFonts w:eastAsia="Lucida Sans Unicode" w:cstheme="minorHAnsi"/>
          <w:lang w:eastAsia="ar-SA" w:bidi="hi-IN"/>
        </w:rPr>
      </w:pPr>
    </w:p>
    <w:p w14:paraId="21BAE669" w14:textId="77777777" w:rsidR="00360984" w:rsidRPr="00AC2C2B" w:rsidRDefault="00360984" w:rsidP="00AC2C2B">
      <w:pPr>
        <w:suppressAutoHyphens/>
        <w:spacing w:after="0" w:line="240" w:lineRule="auto"/>
        <w:ind w:left="708"/>
        <w:textAlignment w:val="baseline"/>
        <w:rPr>
          <w:rFonts w:eastAsia="Lucida Sans Unicode" w:cstheme="minorHAnsi"/>
          <w:lang w:eastAsia="ar-SA" w:bidi="hi-IN"/>
        </w:rPr>
      </w:pPr>
    </w:p>
    <w:p w14:paraId="1A260005" w14:textId="77777777" w:rsidR="007168FC" w:rsidRPr="00AC2C2B" w:rsidRDefault="007168FC" w:rsidP="00AC2C2B">
      <w:pPr>
        <w:numPr>
          <w:ilvl w:val="0"/>
          <w:numId w:val="16"/>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Kucharka obowiązana jest:</w:t>
      </w:r>
    </w:p>
    <w:p w14:paraId="3EDB8A4C" w14:textId="77777777" w:rsidR="007168FC" w:rsidRPr="00AC2C2B" w:rsidRDefault="007168FC" w:rsidP="00AC2C2B">
      <w:pPr>
        <w:numPr>
          <w:ilvl w:val="0"/>
          <w:numId w:val="18"/>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przyrządzać punktualnie zdrowe i higieniczne posiłki,</w:t>
      </w:r>
    </w:p>
    <w:p w14:paraId="07554E38" w14:textId="77777777" w:rsidR="007168FC" w:rsidRPr="00AC2C2B" w:rsidRDefault="007168FC" w:rsidP="00AC2C2B">
      <w:pPr>
        <w:numPr>
          <w:ilvl w:val="0"/>
          <w:numId w:val="18"/>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przyjmować produkty z magazynu, kwitować ich odbiór w  raportach żywieniowych i dbać o racjonalne ich zużycie,</w:t>
      </w:r>
    </w:p>
    <w:p w14:paraId="6EA66E31" w14:textId="77777777" w:rsidR="007168FC" w:rsidRPr="00AC2C2B" w:rsidRDefault="007168FC" w:rsidP="00AC2C2B">
      <w:pPr>
        <w:numPr>
          <w:ilvl w:val="0"/>
          <w:numId w:val="18"/>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prowadzić magazyn podręczny,</w:t>
      </w:r>
    </w:p>
    <w:p w14:paraId="01DE4252" w14:textId="77777777" w:rsidR="007168FC" w:rsidRPr="00AC2C2B" w:rsidRDefault="007168FC" w:rsidP="00AC2C2B">
      <w:pPr>
        <w:numPr>
          <w:ilvl w:val="0"/>
          <w:numId w:val="18"/>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utrzymywać w stanie używalności powierzony sprzęt kuchenny i dbać                               o czystość pomieszczeń kuchennych,</w:t>
      </w:r>
    </w:p>
    <w:p w14:paraId="46A2E249" w14:textId="77777777" w:rsidR="007168FC" w:rsidRPr="00AC2C2B" w:rsidRDefault="007168FC" w:rsidP="00AC2C2B">
      <w:pPr>
        <w:numPr>
          <w:ilvl w:val="0"/>
          <w:numId w:val="18"/>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brać udział w ustalaniu jadłospisów,</w:t>
      </w:r>
    </w:p>
    <w:p w14:paraId="71CFE196" w14:textId="77777777" w:rsidR="00360984" w:rsidRPr="00AC2C2B" w:rsidRDefault="007168FC" w:rsidP="00AC2C2B">
      <w:pPr>
        <w:numPr>
          <w:ilvl w:val="0"/>
          <w:numId w:val="18"/>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przestrzegać przepisów HACCP obowiązujących placówc</w:t>
      </w:r>
    </w:p>
    <w:p w14:paraId="4F0E2AE2" w14:textId="77777777" w:rsidR="007168FC" w:rsidRPr="00AC2C2B" w:rsidRDefault="007168FC" w:rsidP="00AC2C2B">
      <w:pPr>
        <w:suppressAutoHyphens/>
        <w:spacing w:after="0" w:line="240" w:lineRule="auto"/>
        <w:ind w:left="708"/>
        <w:textAlignment w:val="baseline"/>
        <w:rPr>
          <w:rFonts w:eastAsia="Lucida Sans Unicode" w:cstheme="minorHAnsi"/>
          <w:lang w:eastAsia="ar-SA" w:bidi="hi-IN"/>
        </w:rPr>
      </w:pPr>
    </w:p>
    <w:p w14:paraId="6D8FEF73" w14:textId="77777777" w:rsidR="007168FC" w:rsidRPr="00AC2C2B" w:rsidRDefault="007168FC" w:rsidP="00AC2C2B">
      <w:pPr>
        <w:numPr>
          <w:ilvl w:val="0"/>
          <w:numId w:val="16"/>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Pomoc kuchenna obowiązana jest:</w:t>
      </w:r>
    </w:p>
    <w:p w14:paraId="45E1F654" w14:textId="77777777" w:rsidR="007168FC" w:rsidRPr="00AC2C2B" w:rsidRDefault="007168FC" w:rsidP="00AC2C2B">
      <w:pPr>
        <w:numPr>
          <w:ilvl w:val="0"/>
          <w:numId w:val="19"/>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pomagać kucharce w sporządzaniu posiłków,</w:t>
      </w:r>
    </w:p>
    <w:p w14:paraId="08B3CF8F" w14:textId="77777777" w:rsidR="007168FC" w:rsidRPr="00AC2C2B" w:rsidRDefault="007168FC" w:rsidP="00AC2C2B">
      <w:pPr>
        <w:numPr>
          <w:ilvl w:val="0"/>
          <w:numId w:val="19"/>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zmywać i utrzymywać w czystości kuchnię, sprzęt i naczynia kuchenne,</w:t>
      </w:r>
    </w:p>
    <w:p w14:paraId="752E48A9" w14:textId="77777777" w:rsidR="007168FC" w:rsidRPr="00AC2C2B" w:rsidRDefault="007168FC" w:rsidP="00AC2C2B">
      <w:pPr>
        <w:numPr>
          <w:ilvl w:val="0"/>
          <w:numId w:val="19"/>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wykonywać inne polecenia kucharki wynikające z bieżących  potrzeb pracy                      w kuchni,</w:t>
      </w:r>
    </w:p>
    <w:p w14:paraId="0BA65F94" w14:textId="77777777" w:rsidR="007168FC" w:rsidRPr="00AC2C2B" w:rsidRDefault="007168FC" w:rsidP="00AC2C2B">
      <w:pPr>
        <w:numPr>
          <w:ilvl w:val="0"/>
          <w:numId w:val="19"/>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przestrzegać przepisów HACCP obowiązujących w placówce;</w:t>
      </w:r>
    </w:p>
    <w:p w14:paraId="08AD5EB3" w14:textId="77777777" w:rsidR="00360984" w:rsidRPr="00AC2C2B" w:rsidRDefault="00360984" w:rsidP="00AC2C2B">
      <w:pPr>
        <w:suppressAutoHyphens/>
        <w:spacing w:after="0" w:line="240" w:lineRule="auto"/>
        <w:ind w:left="708"/>
        <w:textAlignment w:val="baseline"/>
        <w:rPr>
          <w:rFonts w:eastAsia="Lucida Sans Unicode" w:cstheme="minorHAnsi"/>
          <w:lang w:eastAsia="ar-SA" w:bidi="hi-IN"/>
        </w:rPr>
      </w:pPr>
    </w:p>
    <w:p w14:paraId="7E16B9C3" w14:textId="77777777" w:rsidR="007168FC" w:rsidRPr="00AC2C2B" w:rsidRDefault="007168FC" w:rsidP="00AC2C2B">
      <w:pPr>
        <w:numPr>
          <w:ilvl w:val="0"/>
          <w:numId w:val="16"/>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Pomoc nauczyciela obowiązana jest do:</w:t>
      </w:r>
    </w:p>
    <w:p w14:paraId="48E16BA5" w14:textId="77777777" w:rsidR="007168FC" w:rsidRPr="00AC2C2B" w:rsidRDefault="007168FC" w:rsidP="00AC2C2B">
      <w:pPr>
        <w:numPr>
          <w:ilvl w:val="0"/>
          <w:numId w:val="20"/>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spełniania czynności opiekuńczych i obsługowych w stosunku do wychowanków polecone przez nauczyciela danego oddziału oraz wynikające z rozkładu czynności dzieci w ciągu dnia,</w:t>
      </w:r>
    </w:p>
    <w:p w14:paraId="0AEB71E3" w14:textId="77777777" w:rsidR="007168FC" w:rsidRPr="00AC2C2B" w:rsidRDefault="007168FC" w:rsidP="00AC2C2B">
      <w:pPr>
        <w:numPr>
          <w:ilvl w:val="0"/>
          <w:numId w:val="20"/>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współuczestniczenia w organizowaniu zabaw, zajęć w sali i w ogrodzie, pomoc nauczycielowi w przygotowaniu pomocy dydaktycznych,</w:t>
      </w:r>
    </w:p>
    <w:p w14:paraId="057CB5E2" w14:textId="77777777" w:rsidR="007168FC" w:rsidRPr="00AC2C2B" w:rsidRDefault="007168FC" w:rsidP="00AC2C2B">
      <w:pPr>
        <w:numPr>
          <w:ilvl w:val="0"/>
          <w:numId w:val="20"/>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utrzymywania w czystości pomocy dydaktycznych oraz przydzielonych pomieszczeń przedszkolnych,</w:t>
      </w:r>
    </w:p>
    <w:p w14:paraId="1C5A5D38" w14:textId="77777777" w:rsidR="007168FC" w:rsidRPr="00AC2C2B" w:rsidRDefault="007168FC" w:rsidP="00AC2C2B">
      <w:pPr>
        <w:suppressAutoHyphens/>
        <w:spacing w:after="0" w:line="240" w:lineRule="auto"/>
        <w:textAlignment w:val="baseline"/>
        <w:rPr>
          <w:rFonts w:eastAsia="Lucida Sans Unicode" w:cstheme="minorHAnsi"/>
          <w:lang w:eastAsia="ar-SA" w:bidi="hi-IN"/>
        </w:rPr>
      </w:pPr>
    </w:p>
    <w:p w14:paraId="51B6F713" w14:textId="77777777" w:rsidR="007168FC" w:rsidRPr="00AC2C2B" w:rsidRDefault="003E28B7" w:rsidP="00AC2C2B">
      <w:pPr>
        <w:numPr>
          <w:ilvl w:val="0"/>
          <w:numId w:val="16"/>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Woźna/sprzątaczka</w:t>
      </w:r>
      <w:r w:rsidR="007168FC" w:rsidRPr="00AC2C2B">
        <w:rPr>
          <w:rFonts w:eastAsia="Lucida Sans Unicode" w:cstheme="minorHAnsi"/>
          <w:lang w:eastAsia="ar-SA" w:bidi="hi-IN"/>
        </w:rPr>
        <w:t xml:space="preserve"> obowiązana jest:</w:t>
      </w:r>
    </w:p>
    <w:p w14:paraId="7331638C" w14:textId="77777777" w:rsidR="007168FC" w:rsidRPr="00AC2C2B" w:rsidRDefault="007168FC" w:rsidP="00AC2C2B">
      <w:pPr>
        <w:numPr>
          <w:ilvl w:val="0"/>
          <w:numId w:val="21"/>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spełniać czynności obsługowe i opiekuńcze w stosunku do wychowanków polecone przez nauczycielkę danego oddziału oraz inne wynikające z rozkładu czynności dzieci w ciągu dnia,</w:t>
      </w:r>
    </w:p>
    <w:p w14:paraId="48C4F549" w14:textId="77777777" w:rsidR="007168FC" w:rsidRPr="00AC2C2B" w:rsidRDefault="007168FC" w:rsidP="00AC2C2B">
      <w:pPr>
        <w:numPr>
          <w:ilvl w:val="0"/>
          <w:numId w:val="21"/>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utrzymywać czystość w przydzielonych pomieszczeniach, w oddziałach,</w:t>
      </w:r>
    </w:p>
    <w:p w14:paraId="4702BC13" w14:textId="77777777" w:rsidR="007168FC" w:rsidRPr="00AC2C2B" w:rsidRDefault="007168FC" w:rsidP="00AC2C2B">
      <w:pPr>
        <w:numPr>
          <w:ilvl w:val="0"/>
          <w:numId w:val="21"/>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zmywać naczynia i sprzęt po posiłkach,</w:t>
      </w:r>
    </w:p>
    <w:p w14:paraId="4EF5F47A" w14:textId="77777777" w:rsidR="007168FC" w:rsidRPr="00AC2C2B" w:rsidRDefault="007168FC" w:rsidP="00AC2C2B">
      <w:pPr>
        <w:numPr>
          <w:ilvl w:val="0"/>
          <w:numId w:val="21"/>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przestrzegać przepisów HACCP obowiązujących w placówce;</w:t>
      </w:r>
    </w:p>
    <w:p w14:paraId="4CB0C26A" w14:textId="77777777" w:rsidR="00360984" w:rsidRPr="00AC2C2B" w:rsidRDefault="00360984" w:rsidP="00AC2C2B">
      <w:pPr>
        <w:numPr>
          <w:ilvl w:val="0"/>
          <w:numId w:val="21"/>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pełnienie dyżuru w szatni,</w:t>
      </w:r>
    </w:p>
    <w:p w14:paraId="341F2B09" w14:textId="77777777" w:rsidR="00360984" w:rsidRPr="00AC2C2B" w:rsidRDefault="00360984" w:rsidP="00AC2C2B">
      <w:pPr>
        <w:suppressAutoHyphens/>
        <w:spacing w:after="0" w:line="240" w:lineRule="auto"/>
        <w:ind w:left="708"/>
        <w:textAlignment w:val="baseline"/>
        <w:rPr>
          <w:rFonts w:eastAsia="Lucida Sans Unicode" w:cstheme="minorHAnsi"/>
          <w:lang w:eastAsia="ar-SA" w:bidi="hi-IN"/>
        </w:rPr>
      </w:pPr>
    </w:p>
    <w:p w14:paraId="2AC2B989" w14:textId="77777777" w:rsidR="007168FC" w:rsidRPr="00AC2C2B" w:rsidRDefault="007168FC" w:rsidP="00AC2C2B">
      <w:pPr>
        <w:numPr>
          <w:ilvl w:val="0"/>
          <w:numId w:val="16"/>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Konserwator obowiązany jest:</w:t>
      </w:r>
    </w:p>
    <w:p w14:paraId="0B547844" w14:textId="77777777" w:rsidR="007168FC" w:rsidRPr="00AC2C2B" w:rsidRDefault="007168FC" w:rsidP="00AC2C2B">
      <w:pPr>
        <w:numPr>
          <w:ilvl w:val="0"/>
          <w:numId w:val="22"/>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lastRenderedPageBreak/>
        <w:t>wykonywać prace gospodarcze i konserwatorskie możliwe do wykonania we własnym zakresie,</w:t>
      </w:r>
    </w:p>
    <w:p w14:paraId="429684B9" w14:textId="77777777" w:rsidR="007168FC" w:rsidRPr="00AC2C2B" w:rsidRDefault="007168FC" w:rsidP="00AC2C2B">
      <w:pPr>
        <w:numPr>
          <w:ilvl w:val="0"/>
          <w:numId w:val="22"/>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zamiatać i odśnieżać przynależny do przedszkola odcinek ulicy i chodnika,</w:t>
      </w:r>
    </w:p>
    <w:p w14:paraId="236E73A4" w14:textId="77777777" w:rsidR="007168FC" w:rsidRPr="00AC2C2B" w:rsidRDefault="007168FC" w:rsidP="00AC2C2B">
      <w:pPr>
        <w:numPr>
          <w:ilvl w:val="0"/>
          <w:numId w:val="22"/>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utrzymywać w czystości ogródek przedszkolny, podlewać i konserwować zieleń w ogródku,</w:t>
      </w:r>
    </w:p>
    <w:p w14:paraId="5F572A86" w14:textId="77777777" w:rsidR="007168FC" w:rsidRPr="00AC2C2B" w:rsidRDefault="007168FC" w:rsidP="00AC2C2B">
      <w:pPr>
        <w:numPr>
          <w:ilvl w:val="0"/>
          <w:numId w:val="22"/>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przestrzegać przepisów HCCP obowiązujących w placówce;</w:t>
      </w:r>
    </w:p>
    <w:p w14:paraId="2E074F9E" w14:textId="77777777" w:rsidR="007168FC" w:rsidRPr="00AC2C2B" w:rsidRDefault="002E347F" w:rsidP="00AC2C2B">
      <w:pPr>
        <w:suppressAutoHyphens/>
        <w:spacing w:after="0" w:line="240" w:lineRule="auto"/>
        <w:ind w:left="348"/>
        <w:textAlignment w:val="baseline"/>
        <w:rPr>
          <w:rFonts w:eastAsia="Lucida Sans Unicode" w:cstheme="minorHAnsi"/>
          <w:lang w:eastAsia="ar-SA" w:bidi="hi-IN"/>
        </w:rPr>
      </w:pPr>
      <w:r w:rsidRPr="00AC2C2B">
        <w:rPr>
          <w:rFonts w:eastAsia="Lucida Sans Unicode" w:cstheme="minorHAnsi"/>
          <w:lang w:eastAsia="ar-SA" w:bidi="hi-IN"/>
        </w:rPr>
        <w:t>e)</w:t>
      </w:r>
      <w:r w:rsidR="007168FC" w:rsidRPr="00AC2C2B">
        <w:rPr>
          <w:rFonts w:eastAsia="Lucida Sans Unicode" w:cstheme="minorHAnsi"/>
          <w:lang w:eastAsia="ar-SA" w:bidi="hi-IN"/>
        </w:rPr>
        <w:t>utrzymywać w czystości otoczenie przedszkola oraz zewnętrzną klatkę schodową,</w:t>
      </w:r>
    </w:p>
    <w:p w14:paraId="69861A51" w14:textId="77777777" w:rsidR="007168FC" w:rsidRPr="00AC2C2B" w:rsidRDefault="002E347F" w:rsidP="00AC2C2B">
      <w:pPr>
        <w:suppressAutoHyphens/>
        <w:spacing w:after="0" w:line="240" w:lineRule="auto"/>
        <w:textAlignment w:val="baseline"/>
        <w:rPr>
          <w:rFonts w:eastAsia="Lucida Sans Unicode" w:cstheme="minorHAnsi"/>
          <w:lang w:eastAsia="ar-SA" w:bidi="hi-IN"/>
        </w:rPr>
      </w:pPr>
      <w:r w:rsidRPr="00AC2C2B">
        <w:rPr>
          <w:rFonts w:eastAsia="Lucida Sans Unicode" w:cstheme="minorHAnsi"/>
          <w:lang w:eastAsia="ar-SA" w:bidi="hi-IN"/>
        </w:rPr>
        <w:t xml:space="preserve">      f)</w:t>
      </w:r>
      <w:r w:rsidR="007168FC" w:rsidRPr="00AC2C2B">
        <w:rPr>
          <w:rFonts w:eastAsia="Lucida Sans Unicode" w:cstheme="minorHAnsi"/>
          <w:lang w:eastAsia="ar-SA" w:bidi="hi-IN"/>
        </w:rPr>
        <w:t>zamiatać i odśnieżać przynależny do przedszkola odcinek ulicy i chodnika,</w:t>
      </w:r>
    </w:p>
    <w:p w14:paraId="58AC7EEC" w14:textId="77777777" w:rsidR="007168FC" w:rsidRPr="00AC2C2B" w:rsidRDefault="007168FC" w:rsidP="00AC2C2B">
      <w:pPr>
        <w:suppressAutoHyphens/>
        <w:spacing w:after="0" w:line="240" w:lineRule="auto"/>
        <w:textAlignment w:val="baseline"/>
        <w:rPr>
          <w:rFonts w:eastAsia="Lucida Sans Unicode" w:cstheme="minorHAnsi"/>
          <w:lang w:eastAsia="ar-SA" w:bidi="hi-IN"/>
        </w:rPr>
      </w:pPr>
    </w:p>
    <w:p w14:paraId="6C8E1A58" w14:textId="77777777" w:rsidR="007168FC" w:rsidRPr="00AC2C2B" w:rsidRDefault="007168FC" w:rsidP="00AC2C2B">
      <w:pPr>
        <w:numPr>
          <w:ilvl w:val="0"/>
          <w:numId w:val="13"/>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Wszyscy pracownicy przedszkola zobowiązani są do:</w:t>
      </w:r>
    </w:p>
    <w:p w14:paraId="2295906A" w14:textId="77777777" w:rsidR="007168FC" w:rsidRPr="00AC2C2B" w:rsidRDefault="007168FC" w:rsidP="00AC2C2B">
      <w:pPr>
        <w:numPr>
          <w:ilvl w:val="0"/>
          <w:numId w:val="23"/>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wykonywania wszelkich czynności poleconych przez dyrektora przedszkola które wynikają z potrzeb placówki,</w:t>
      </w:r>
    </w:p>
    <w:p w14:paraId="5ED20274" w14:textId="77777777" w:rsidR="007168FC" w:rsidRPr="00AC2C2B" w:rsidRDefault="007168FC" w:rsidP="00AC2C2B">
      <w:pPr>
        <w:numPr>
          <w:ilvl w:val="0"/>
          <w:numId w:val="23"/>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troszczenia się o mienie placówki,</w:t>
      </w:r>
    </w:p>
    <w:p w14:paraId="39B51513" w14:textId="77777777" w:rsidR="007168FC" w:rsidRPr="00AC2C2B" w:rsidRDefault="007168FC" w:rsidP="00AC2C2B">
      <w:pPr>
        <w:numPr>
          <w:ilvl w:val="0"/>
          <w:numId w:val="23"/>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nie ujawniania opinii w sprawach przedszkola osobom nieupoważnionym                           i niezatrudnionym w przedszkolu z wyjątkiem władz oświatowych                                         i upoważnionych czynników społecznych,</w:t>
      </w:r>
    </w:p>
    <w:p w14:paraId="72F65A2F" w14:textId="77777777" w:rsidR="007168FC" w:rsidRPr="00AC2C2B" w:rsidRDefault="007168FC" w:rsidP="00AC2C2B">
      <w:pPr>
        <w:numPr>
          <w:ilvl w:val="0"/>
          <w:numId w:val="23"/>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przestrzegania dyscypliny służbowej polegającej na:</w:t>
      </w:r>
    </w:p>
    <w:p w14:paraId="6FEEA692" w14:textId="77777777" w:rsidR="007168FC" w:rsidRPr="00AC2C2B" w:rsidRDefault="007168FC" w:rsidP="00AC2C2B">
      <w:pPr>
        <w:numPr>
          <w:ilvl w:val="0"/>
          <w:numId w:val="24"/>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realizowaniu pełnych godzin pracy wyznaczonych w harmonogramie, nie spóźnianiu się do pracy i nie opuszczaniu stanowiska pracy przed wyznaczonym czasem,</w:t>
      </w:r>
    </w:p>
    <w:p w14:paraId="317925A7" w14:textId="77777777" w:rsidR="007168FC" w:rsidRPr="00AC2C2B" w:rsidRDefault="007168FC" w:rsidP="00AC2C2B">
      <w:pPr>
        <w:numPr>
          <w:ilvl w:val="0"/>
          <w:numId w:val="24"/>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codziennym podpisywaniu listy obecności,</w:t>
      </w:r>
    </w:p>
    <w:p w14:paraId="0FA63FD4" w14:textId="77777777" w:rsidR="007168FC" w:rsidRPr="00AC2C2B" w:rsidRDefault="007168FC" w:rsidP="00AC2C2B">
      <w:pPr>
        <w:numPr>
          <w:ilvl w:val="0"/>
          <w:numId w:val="24"/>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zgłaszaniu u dyrektora przedszkola nieobecności w pracy w pierwszym dniu</w:t>
      </w:r>
      <w:r w:rsidR="003E28B7" w:rsidRPr="00AC2C2B">
        <w:rPr>
          <w:rFonts w:eastAsia="Lucida Sans Unicode" w:cstheme="minorHAnsi"/>
          <w:lang w:eastAsia="ar-SA" w:bidi="hi-IN"/>
        </w:rPr>
        <w:t>,</w:t>
      </w:r>
      <w:r w:rsidRPr="00AC2C2B">
        <w:rPr>
          <w:rFonts w:eastAsia="Lucida Sans Unicode" w:cstheme="minorHAnsi"/>
          <w:lang w:eastAsia="ar-SA" w:bidi="hi-IN"/>
        </w:rPr>
        <w:t xml:space="preserve"> a w ciągu 3 dni dostarczenie zwolnienia lekarskiego,</w:t>
      </w:r>
    </w:p>
    <w:p w14:paraId="77EB586B" w14:textId="77777777" w:rsidR="007168FC" w:rsidRPr="00AC2C2B" w:rsidRDefault="007168FC" w:rsidP="00AC2C2B">
      <w:pPr>
        <w:numPr>
          <w:ilvl w:val="0"/>
          <w:numId w:val="24"/>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wykonywaniu pracy sumiennie i skrupulatnie,</w:t>
      </w:r>
    </w:p>
    <w:p w14:paraId="1AABE7C0" w14:textId="77777777" w:rsidR="007168FC" w:rsidRPr="00AC2C2B" w:rsidRDefault="007168FC" w:rsidP="00AC2C2B">
      <w:pPr>
        <w:numPr>
          <w:ilvl w:val="0"/>
          <w:numId w:val="24"/>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zgłaszaniu administracji przedszkola zaistniałych szkód w sprzęcie,</w:t>
      </w:r>
    </w:p>
    <w:p w14:paraId="4FE6735C" w14:textId="77777777" w:rsidR="007168FC" w:rsidRPr="00AC2C2B" w:rsidRDefault="007168FC" w:rsidP="00AC2C2B">
      <w:pPr>
        <w:numPr>
          <w:ilvl w:val="0"/>
          <w:numId w:val="24"/>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nie wynoszeniu potraw, żywności przeznaczonej do konsumpcji własnej,</w:t>
      </w:r>
    </w:p>
    <w:p w14:paraId="56E47C9E" w14:textId="77777777" w:rsidR="007168FC" w:rsidRPr="00AC2C2B" w:rsidRDefault="007168FC" w:rsidP="00AC2C2B">
      <w:pPr>
        <w:numPr>
          <w:ilvl w:val="0"/>
          <w:numId w:val="24"/>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czystym i nienagannym ubiorze na terenie przedszkola,</w:t>
      </w:r>
    </w:p>
    <w:p w14:paraId="168D9E54" w14:textId="77777777" w:rsidR="007168FC" w:rsidRPr="00AC2C2B" w:rsidRDefault="007168FC" w:rsidP="00AC2C2B">
      <w:pPr>
        <w:numPr>
          <w:ilvl w:val="0"/>
          <w:numId w:val="24"/>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poddawaniu się okresowym badaniom lekarskim, stanowiącym podstawę do przyjęcia i wykonywania pracy,</w:t>
      </w:r>
    </w:p>
    <w:p w14:paraId="51FFC9B1" w14:textId="77777777" w:rsidR="007168FC" w:rsidRPr="00AC2C2B" w:rsidRDefault="007168FC" w:rsidP="00AC2C2B">
      <w:pPr>
        <w:numPr>
          <w:ilvl w:val="0"/>
          <w:numId w:val="24"/>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przestrzegania przepisów HACCP;</w:t>
      </w:r>
    </w:p>
    <w:p w14:paraId="5CE96896" w14:textId="77777777" w:rsidR="007168FC" w:rsidRPr="00AC2C2B" w:rsidRDefault="007168FC" w:rsidP="00AC2C2B">
      <w:pPr>
        <w:numPr>
          <w:ilvl w:val="0"/>
          <w:numId w:val="13"/>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Wszyscy pracownicy przedszkola są odpowiedzialni za bezpieczeństwo                            i zdrowie dzieci;</w:t>
      </w:r>
    </w:p>
    <w:p w14:paraId="015E21CE" w14:textId="77777777" w:rsidR="007168FC" w:rsidRPr="00AC2C2B" w:rsidRDefault="007168FC" w:rsidP="00AC2C2B">
      <w:pPr>
        <w:numPr>
          <w:ilvl w:val="0"/>
          <w:numId w:val="13"/>
        </w:numPr>
        <w:suppressAutoHyphens/>
        <w:spacing w:after="0" w:line="240" w:lineRule="auto"/>
        <w:ind w:left="708"/>
        <w:textAlignment w:val="baseline"/>
        <w:rPr>
          <w:rFonts w:eastAsia="Lucida Sans Unicode" w:cstheme="minorHAnsi"/>
          <w:lang w:eastAsia="ar-SA" w:bidi="hi-IN"/>
        </w:rPr>
      </w:pPr>
      <w:r w:rsidRPr="00AC2C2B">
        <w:rPr>
          <w:rFonts w:eastAsia="Lucida Sans Unicode" w:cstheme="minorHAnsi"/>
          <w:lang w:eastAsia="ar-SA" w:bidi="hi-IN"/>
        </w:rPr>
        <w:t>Każdemu pracownikowi powierza się określony zakres obowiązków. Postanowienia szczegółowe dla poszczególnych stanowisk pracy są opracowane i zamieszczone w teczkach akt osobowych każdego pracownika;</w:t>
      </w:r>
    </w:p>
    <w:p w14:paraId="1343911D" w14:textId="77777777" w:rsidR="00536D73" w:rsidRPr="00AC2C2B" w:rsidRDefault="00536D73" w:rsidP="00AC2C2B">
      <w:pPr>
        <w:suppressAutoHyphens/>
        <w:spacing w:after="0" w:line="240" w:lineRule="auto"/>
        <w:textAlignment w:val="baseline"/>
        <w:rPr>
          <w:rFonts w:eastAsia="Lucida Sans Unicode" w:cstheme="minorHAnsi"/>
          <w:lang w:eastAsia="ar-SA" w:bidi="hi-IN"/>
        </w:rPr>
      </w:pPr>
    </w:p>
    <w:p w14:paraId="2222BEA2" w14:textId="77777777" w:rsidR="00E12C15" w:rsidRPr="00AC2C2B" w:rsidRDefault="00E12C15" w:rsidP="00AC2C2B">
      <w:pPr>
        <w:suppressAutoHyphens/>
        <w:spacing w:after="0" w:line="240" w:lineRule="auto"/>
        <w:textAlignment w:val="baseline"/>
        <w:rPr>
          <w:rFonts w:eastAsia="Lucida Sans Unicode" w:cstheme="minorHAnsi"/>
          <w:lang w:eastAsia="ar-SA" w:bidi="hi-IN"/>
        </w:rPr>
      </w:pPr>
    </w:p>
    <w:p w14:paraId="0C5EBEF3" w14:textId="77777777" w:rsidR="007168FC" w:rsidRPr="00AC2C2B" w:rsidRDefault="00550C67" w:rsidP="00AC2C2B">
      <w:pPr>
        <w:suppressAutoHyphens/>
        <w:spacing w:after="0" w:line="240" w:lineRule="auto"/>
        <w:ind w:left="708"/>
        <w:textAlignment w:val="baseline"/>
        <w:rPr>
          <w:rFonts w:eastAsia="Lucida Sans Unicode" w:cstheme="minorHAnsi"/>
          <w:bCs/>
          <w:lang w:eastAsia="ar-SA" w:bidi="hi-IN"/>
        </w:rPr>
      </w:pPr>
      <w:bookmarkStart w:id="0" w:name="_GoBack"/>
      <w:bookmarkEnd w:id="0"/>
      <w:r w:rsidRPr="00AC2C2B">
        <w:rPr>
          <w:rFonts w:eastAsia="Lucida Sans Unicode" w:cstheme="minorHAnsi"/>
          <w:bCs/>
          <w:lang w:eastAsia="ar-SA" w:bidi="hi-IN"/>
        </w:rPr>
        <w:t>§ 17</w:t>
      </w:r>
    </w:p>
    <w:p w14:paraId="29D02DDF" w14:textId="77777777" w:rsidR="00E12C15" w:rsidRPr="00AC2C2B" w:rsidRDefault="00E12C15" w:rsidP="00AC2C2B">
      <w:pPr>
        <w:suppressAutoHyphens/>
        <w:spacing w:after="0" w:line="240" w:lineRule="auto"/>
        <w:ind w:left="708"/>
        <w:textAlignment w:val="baseline"/>
        <w:rPr>
          <w:rFonts w:eastAsia="Lucida Sans Unicode" w:cstheme="minorHAnsi"/>
          <w:lang w:eastAsia="ar-SA" w:bidi="hi-IN"/>
        </w:rPr>
      </w:pPr>
    </w:p>
    <w:p w14:paraId="327C8354" w14:textId="77777777" w:rsidR="007168FC" w:rsidRPr="00AC2C2B" w:rsidRDefault="007168FC" w:rsidP="00AC2C2B">
      <w:pPr>
        <w:numPr>
          <w:ilvl w:val="0"/>
          <w:numId w:val="49"/>
        </w:numPr>
        <w:ind w:left="708"/>
        <w:contextualSpacing/>
        <w:rPr>
          <w:rFonts w:eastAsia="Calibri" w:cstheme="minorHAnsi"/>
        </w:rPr>
      </w:pPr>
      <w:r w:rsidRPr="00AC2C2B">
        <w:rPr>
          <w:rFonts w:eastAsia="Calibri" w:cstheme="minorHAnsi"/>
        </w:rPr>
        <w:t>Nauczyciel w swoich działaniach wychowawczo-dydaktycznych i opiekuńczych ma za zadanie kierowanie się dobrem dzieci, troską o ich zdrowie i bezpieczeństwo, a także szanowanie godności osobistej wychowanka;</w:t>
      </w:r>
    </w:p>
    <w:p w14:paraId="6DC6F3A5" w14:textId="77777777" w:rsidR="007168FC" w:rsidRPr="00AC2C2B" w:rsidRDefault="007168FC" w:rsidP="00AC2C2B">
      <w:pPr>
        <w:numPr>
          <w:ilvl w:val="0"/>
          <w:numId w:val="49"/>
        </w:numPr>
        <w:ind w:left="708"/>
        <w:contextualSpacing/>
        <w:rPr>
          <w:rFonts w:eastAsia="Calibri" w:cstheme="minorHAnsi"/>
        </w:rPr>
      </w:pPr>
      <w:r w:rsidRPr="00AC2C2B">
        <w:rPr>
          <w:rFonts w:eastAsia="Calibri" w:cstheme="minorHAnsi"/>
        </w:rPr>
        <w:t>Nauczyciel wspiera rozwój i aktywność poznawczą dziecka nastawioną na poznawanie samego siebie, otaczającej rzeczywistości społeczno-kulturalnej i przyrodniczej, wzbogaconej o zasób jego własnych doświadczeń;</w:t>
      </w:r>
    </w:p>
    <w:p w14:paraId="047E01BF" w14:textId="77777777" w:rsidR="007168FC" w:rsidRPr="00AC2C2B" w:rsidRDefault="007168FC" w:rsidP="00AC2C2B">
      <w:pPr>
        <w:numPr>
          <w:ilvl w:val="0"/>
          <w:numId w:val="49"/>
        </w:numPr>
        <w:ind w:left="708"/>
        <w:contextualSpacing/>
        <w:rPr>
          <w:rFonts w:eastAsia="Calibri" w:cstheme="minorHAnsi"/>
        </w:rPr>
      </w:pPr>
      <w:r w:rsidRPr="00AC2C2B">
        <w:rPr>
          <w:rFonts w:eastAsia="Calibri" w:cstheme="minorHAnsi"/>
        </w:rPr>
        <w:t>Nauczyciel prowadzący pracę wychowawczo-dydaktyczną i opiekuńczą jest odpowiedzialny za jej jakość i wyniki;</w:t>
      </w:r>
    </w:p>
    <w:p w14:paraId="7115B927" w14:textId="77777777" w:rsidR="007168FC" w:rsidRPr="00AC2C2B" w:rsidRDefault="007168FC" w:rsidP="00AC2C2B">
      <w:pPr>
        <w:numPr>
          <w:ilvl w:val="0"/>
          <w:numId w:val="49"/>
        </w:numPr>
        <w:ind w:left="708"/>
        <w:contextualSpacing/>
        <w:rPr>
          <w:rFonts w:eastAsia="Calibri" w:cstheme="minorHAnsi"/>
        </w:rPr>
      </w:pPr>
      <w:r w:rsidRPr="00AC2C2B">
        <w:rPr>
          <w:rFonts w:eastAsia="Calibri" w:cstheme="minorHAnsi"/>
        </w:rPr>
        <w:t>Nauczyciel kieruje działalnością dziecka poprzez:</w:t>
      </w:r>
    </w:p>
    <w:p w14:paraId="696CF2EB" w14:textId="77777777" w:rsidR="007168FC" w:rsidRPr="00AC2C2B" w:rsidRDefault="007168FC" w:rsidP="00AC2C2B">
      <w:pPr>
        <w:numPr>
          <w:ilvl w:val="0"/>
          <w:numId w:val="50"/>
        </w:numPr>
        <w:ind w:left="708"/>
        <w:contextualSpacing/>
        <w:rPr>
          <w:rFonts w:eastAsia="Calibri" w:cstheme="minorHAnsi"/>
        </w:rPr>
      </w:pPr>
      <w:r w:rsidRPr="00AC2C2B">
        <w:rPr>
          <w:rFonts w:eastAsia="Calibri" w:cstheme="minorHAnsi"/>
        </w:rPr>
        <w:t>organizowanie środowiska wychowawczego,</w:t>
      </w:r>
    </w:p>
    <w:p w14:paraId="13B014FD" w14:textId="77777777" w:rsidR="007168FC" w:rsidRPr="00AC2C2B" w:rsidRDefault="007168FC" w:rsidP="00AC2C2B">
      <w:pPr>
        <w:numPr>
          <w:ilvl w:val="0"/>
          <w:numId w:val="50"/>
        </w:numPr>
        <w:ind w:left="708"/>
        <w:contextualSpacing/>
        <w:rPr>
          <w:rFonts w:eastAsia="Calibri" w:cstheme="minorHAnsi"/>
        </w:rPr>
      </w:pPr>
      <w:r w:rsidRPr="00AC2C2B">
        <w:rPr>
          <w:rFonts w:eastAsia="Calibri" w:cstheme="minorHAnsi"/>
        </w:rPr>
        <w:t>tworzenie różnorodnych sytuacji edukacyjnych dostarczających wszechstronnie bogatych treści, stosowanie różnorodnych form i metod pracy z dzieckiem,</w:t>
      </w:r>
    </w:p>
    <w:p w14:paraId="6521EBCD" w14:textId="77777777" w:rsidR="007168FC" w:rsidRPr="00AC2C2B" w:rsidRDefault="007168FC" w:rsidP="00AC2C2B">
      <w:pPr>
        <w:numPr>
          <w:ilvl w:val="0"/>
          <w:numId w:val="50"/>
        </w:numPr>
        <w:ind w:left="708"/>
        <w:contextualSpacing/>
        <w:rPr>
          <w:rFonts w:eastAsia="Calibri" w:cstheme="minorHAnsi"/>
        </w:rPr>
      </w:pPr>
      <w:r w:rsidRPr="00AC2C2B">
        <w:rPr>
          <w:rFonts w:eastAsia="Calibri" w:cstheme="minorHAnsi"/>
        </w:rPr>
        <w:t>podejmowane działania wychowawczo-dydaktyczne opierają się na:</w:t>
      </w:r>
    </w:p>
    <w:p w14:paraId="615FF2A9" w14:textId="77777777" w:rsidR="007168FC" w:rsidRPr="00AC2C2B" w:rsidRDefault="007168FC" w:rsidP="00AC2C2B">
      <w:pPr>
        <w:numPr>
          <w:ilvl w:val="0"/>
          <w:numId w:val="51"/>
        </w:numPr>
        <w:ind w:left="708"/>
        <w:contextualSpacing/>
        <w:rPr>
          <w:rFonts w:eastAsia="Calibri" w:cstheme="minorHAnsi"/>
        </w:rPr>
      </w:pPr>
      <w:r w:rsidRPr="00AC2C2B">
        <w:rPr>
          <w:rFonts w:eastAsia="Calibri" w:cstheme="minorHAnsi"/>
        </w:rPr>
        <w:lastRenderedPageBreak/>
        <w:t>stawianiu diagnozy pedagogicznej opartej na obserwacji zachowań dziecka,</w:t>
      </w:r>
    </w:p>
    <w:p w14:paraId="38ED1968" w14:textId="77777777" w:rsidR="007168FC" w:rsidRPr="00AC2C2B" w:rsidRDefault="007168FC" w:rsidP="00AC2C2B">
      <w:pPr>
        <w:numPr>
          <w:ilvl w:val="0"/>
          <w:numId w:val="51"/>
        </w:numPr>
        <w:ind w:left="708"/>
        <w:contextualSpacing/>
        <w:rPr>
          <w:rFonts w:eastAsia="Calibri" w:cstheme="minorHAnsi"/>
        </w:rPr>
      </w:pPr>
      <w:r w:rsidRPr="00AC2C2B">
        <w:rPr>
          <w:rFonts w:eastAsia="Calibri" w:cstheme="minorHAnsi"/>
        </w:rPr>
        <w:t>przekładaniu zadań programowych na sytuacje wychowawczo-edukacyjne dla poszczególnych dzieci z uwzględnieniem ich indywidualnych i rzeczywistych potrzeb i możliwości,</w:t>
      </w:r>
    </w:p>
    <w:p w14:paraId="7AF486B7" w14:textId="77777777" w:rsidR="007168FC" w:rsidRPr="00AC2C2B" w:rsidRDefault="007168FC" w:rsidP="00AC2C2B">
      <w:pPr>
        <w:numPr>
          <w:ilvl w:val="0"/>
          <w:numId w:val="51"/>
        </w:numPr>
        <w:ind w:left="708"/>
        <w:contextualSpacing/>
        <w:rPr>
          <w:rFonts w:eastAsia="Calibri" w:cstheme="minorHAnsi"/>
        </w:rPr>
      </w:pPr>
      <w:r w:rsidRPr="00AC2C2B">
        <w:rPr>
          <w:rFonts w:eastAsia="Calibri" w:cstheme="minorHAnsi"/>
        </w:rPr>
        <w:t>mierzeniu jakości swojej pracy opartym na obserwacji procesu dydaktyczno -wychowawczego i porównaniu osiągniętych wyników ze stanem wyjściowym oraz z założonymi celami;</w:t>
      </w:r>
    </w:p>
    <w:p w14:paraId="11E115D1" w14:textId="77777777" w:rsidR="007168FC" w:rsidRPr="00AC2C2B" w:rsidRDefault="007168FC" w:rsidP="00AC2C2B">
      <w:pPr>
        <w:numPr>
          <w:ilvl w:val="0"/>
          <w:numId w:val="49"/>
        </w:numPr>
        <w:ind w:left="708"/>
        <w:contextualSpacing/>
        <w:rPr>
          <w:rFonts w:eastAsia="Calibri" w:cstheme="minorHAnsi"/>
        </w:rPr>
      </w:pPr>
      <w:r w:rsidRPr="00AC2C2B">
        <w:rPr>
          <w:rFonts w:eastAsia="Calibri" w:cstheme="minorHAnsi"/>
        </w:rPr>
        <w:t>Do zadań nauczyciela należy w szczególności:</w:t>
      </w:r>
    </w:p>
    <w:p w14:paraId="030EA5CE" w14:textId="77777777" w:rsidR="007168FC" w:rsidRPr="00AC2C2B" w:rsidRDefault="007168FC" w:rsidP="00AC2C2B">
      <w:pPr>
        <w:numPr>
          <w:ilvl w:val="0"/>
          <w:numId w:val="52"/>
        </w:numPr>
        <w:ind w:left="708"/>
        <w:contextualSpacing/>
        <w:rPr>
          <w:rFonts w:eastAsia="Calibri" w:cstheme="minorHAnsi"/>
        </w:rPr>
      </w:pPr>
      <w:r w:rsidRPr="00AC2C2B">
        <w:rPr>
          <w:rFonts w:eastAsia="Calibri" w:cstheme="minorHAnsi"/>
        </w:rPr>
        <w:t>odpowiedzialność za życie, zdrowie i bezpieczeństwo dzieci,</w:t>
      </w:r>
    </w:p>
    <w:p w14:paraId="63FB901F" w14:textId="77777777" w:rsidR="007168FC" w:rsidRPr="00AC2C2B" w:rsidRDefault="007168FC" w:rsidP="00AC2C2B">
      <w:pPr>
        <w:numPr>
          <w:ilvl w:val="0"/>
          <w:numId w:val="52"/>
        </w:numPr>
        <w:ind w:left="708"/>
        <w:contextualSpacing/>
        <w:rPr>
          <w:rFonts w:eastAsia="Calibri" w:cstheme="minorHAnsi"/>
        </w:rPr>
      </w:pPr>
      <w:r w:rsidRPr="00AC2C2B">
        <w:rPr>
          <w:rFonts w:eastAsia="Calibri" w:cstheme="minorHAnsi"/>
        </w:rPr>
        <w:t>planowanie i prowadzenie pracy wychowawczo-dydaktycznej oraz odpowiedzialność za jej jakość i efekty,</w:t>
      </w:r>
    </w:p>
    <w:p w14:paraId="44D4EF9F" w14:textId="77777777" w:rsidR="007168FC" w:rsidRPr="00AC2C2B" w:rsidRDefault="007168FC" w:rsidP="00AC2C2B">
      <w:pPr>
        <w:numPr>
          <w:ilvl w:val="0"/>
          <w:numId w:val="52"/>
        </w:numPr>
        <w:ind w:left="708"/>
        <w:contextualSpacing/>
        <w:rPr>
          <w:rFonts w:eastAsia="Calibri" w:cstheme="minorHAnsi"/>
        </w:rPr>
      </w:pPr>
      <w:r w:rsidRPr="00AC2C2B">
        <w:rPr>
          <w:rFonts w:eastAsia="Calibri" w:cstheme="minorHAnsi"/>
        </w:rPr>
        <w:t>realizacja podstawy programowej wychowania przedszkolnego,</w:t>
      </w:r>
    </w:p>
    <w:p w14:paraId="37F988FE" w14:textId="77777777" w:rsidR="007168FC" w:rsidRPr="00AC2C2B" w:rsidRDefault="007168FC" w:rsidP="00AC2C2B">
      <w:pPr>
        <w:numPr>
          <w:ilvl w:val="0"/>
          <w:numId w:val="52"/>
        </w:numPr>
        <w:ind w:left="708"/>
        <w:contextualSpacing/>
        <w:rPr>
          <w:rFonts w:eastAsia="Calibri" w:cstheme="minorHAnsi"/>
        </w:rPr>
      </w:pPr>
      <w:r w:rsidRPr="00AC2C2B">
        <w:rPr>
          <w:rFonts w:eastAsia="Calibri" w:cstheme="minorHAnsi"/>
        </w:rPr>
        <w:t>znajomość podstawy programowej kształcenia ogólnego dla szkół podstawowych w zakresie pierwszego etapu edukacyjnego, a zwłaszcza klasy pierwszej szkoły podstawowej,</w:t>
      </w:r>
    </w:p>
    <w:p w14:paraId="7B095721" w14:textId="77777777" w:rsidR="007168FC" w:rsidRPr="00AC2C2B" w:rsidRDefault="007168FC" w:rsidP="00AC2C2B">
      <w:pPr>
        <w:numPr>
          <w:ilvl w:val="0"/>
          <w:numId w:val="52"/>
        </w:numPr>
        <w:ind w:left="708"/>
        <w:contextualSpacing/>
        <w:rPr>
          <w:rFonts w:eastAsia="Calibri" w:cstheme="minorHAnsi"/>
        </w:rPr>
      </w:pPr>
      <w:r w:rsidRPr="00AC2C2B">
        <w:rPr>
          <w:rFonts w:eastAsia="Calibri" w:cstheme="minorHAnsi"/>
        </w:rPr>
        <w:t>dbałość o życie, zdrowie i bezpieczeństwo dzieci w przedszkolu ze szczególnym uwzględnieniem wycieczek, spacerów i pobytu dzieci na powietrzu,</w:t>
      </w:r>
    </w:p>
    <w:p w14:paraId="30608B8B" w14:textId="77777777" w:rsidR="007168FC" w:rsidRPr="00AC2C2B" w:rsidRDefault="007168FC" w:rsidP="00AC2C2B">
      <w:pPr>
        <w:numPr>
          <w:ilvl w:val="0"/>
          <w:numId w:val="52"/>
        </w:numPr>
        <w:ind w:left="708"/>
        <w:contextualSpacing/>
        <w:rPr>
          <w:rFonts w:eastAsia="Calibri" w:cstheme="minorHAnsi"/>
        </w:rPr>
      </w:pPr>
      <w:r w:rsidRPr="00AC2C2B">
        <w:rPr>
          <w:rFonts w:eastAsia="Calibri" w:cstheme="minorHAnsi"/>
        </w:rPr>
        <w:t>tworzenie warunków wspomagających rozwój dzieci, ich zdolności                                          i zainteresowań oraz pozwalających na wyrównywanie niedoborów i zaniedbań rozwojowych, poprzez wzbogacanie warsztatu pracy swojego oraz dzieci,</w:t>
      </w:r>
    </w:p>
    <w:p w14:paraId="02D62566" w14:textId="77777777" w:rsidR="007168FC" w:rsidRPr="00AC2C2B" w:rsidRDefault="007168FC" w:rsidP="00AC2C2B">
      <w:pPr>
        <w:numPr>
          <w:ilvl w:val="0"/>
          <w:numId w:val="52"/>
        </w:numPr>
        <w:ind w:left="708"/>
        <w:contextualSpacing/>
        <w:rPr>
          <w:rFonts w:eastAsia="Calibri" w:cstheme="minorHAnsi"/>
        </w:rPr>
      </w:pPr>
      <w:r w:rsidRPr="00AC2C2B">
        <w:rPr>
          <w:rFonts w:eastAsia="Calibri" w:cstheme="minorHAnsi"/>
        </w:rPr>
        <w:t>indywidualizację oddziaływań w stosunku do poszczególnych wychowanków,</w:t>
      </w:r>
    </w:p>
    <w:p w14:paraId="6C655B9F" w14:textId="77777777" w:rsidR="007168FC" w:rsidRPr="00AC2C2B" w:rsidRDefault="007168FC" w:rsidP="00AC2C2B">
      <w:pPr>
        <w:numPr>
          <w:ilvl w:val="0"/>
          <w:numId w:val="52"/>
        </w:numPr>
        <w:ind w:left="708"/>
        <w:contextualSpacing/>
        <w:rPr>
          <w:rFonts w:eastAsia="Calibri" w:cstheme="minorHAnsi"/>
        </w:rPr>
      </w:pPr>
      <w:r w:rsidRPr="00AC2C2B">
        <w:rPr>
          <w:rFonts w:eastAsia="Calibri" w:cstheme="minorHAnsi"/>
        </w:rPr>
        <w:t>wprowadzanie zmian do swojej pracy, poszukiwanie nowych pomysłów wzmacniających aktywność dziecka i jego zainteresowania,</w:t>
      </w:r>
    </w:p>
    <w:p w14:paraId="0778CAFE" w14:textId="77777777" w:rsidR="007168FC" w:rsidRPr="00AC2C2B" w:rsidRDefault="007168FC" w:rsidP="00AC2C2B">
      <w:pPr>
        <w:numPr>
          <w:ilvl w:val="0"/>
          <w:numId w:val="52"/>
        </w:numPr>
        <w:ind w:left="708"/>
        <w:contextualSpacing/>
        <w:rPr>
          <w:rFonts w:eastAsia="Calibri" w:cstheme="minorHAnsi"/>
        </w:rPr>
      </w:pPr>
      <w:r w:rsidRPr="00AC2C2B">
        <w:rPr>
          <w:rFonts w:eastAsia="Calibri" w:cstheme="minorHAnsi"/>
        </w:rPr>
        <w:t>czynny udział w zajęciach rytmiczno – choreograficznych , współdziałanie                           z prowadzącym i wspomaganie dzieci wymagających pomocy,</w:t>
      </w:r>
    </w:p>
    <w:p w14:paraId="40102FCA" w14:textId="77777777" w:rsidR="007168FC" w:rsidRPr="00AC2C2B" w:rsidRDefault="007168FC" w:rsidP="00AC2C2B">
      <w:pPr>
        <w:numPr>
          <w:ilvl w:val="0"/>
          <w:numId w:val="52"/>
        </w:numPr>
        <w:ind w:left="708"/>
        <w:contextualSpacing/>
        <w:rPr>
          <w:rFonts w:eastAsia="Calibri" w:cstheme="minorHAnsi"/>
        </w:rPr>
      </w:pPr>
      <w:r w:rsidRPr="00AC2C2B">
        <w:rPr>
          <w:rFonts w:eastAsia="Calibri" w:cstheme="minorHAnsi"/>
        </w:rPr>
        <w:t>współdziałanie nauczycielek pracujących w jednej grupie,</w:t>
      </w:r>
    </w:p>
    <w:p w14:paraId="48063718" w14:textId="77777777" w:rsidR="007168FC" w:rsidRPr="00AC2C2B" w:rsidRDefault="007168FC" w:rsidP="00AC2C2B">
      <w:pPr>
        <w:numPr>
          <w:ilvl w:val="0"/>
          <w:numId w:val="52"/>
        </w:numPr>
        <w:ind w:left="708"/>
        <w:contextualSpacing/>
        <w:rPr>
          <w:rFonts w:eastAsia="Calibri" w:cstheme="minorHAnsi"/>
        </w:rPr>
      </w:pPr>
      <w:r w:rsidRPr="00AC2C2B">
        <w:rPr>
          <w:rFonts w:eastAsia="Calibri" w:cstheme="minorHAnsi"/>
        </w:rPr>
        <w:t>opieka doświadczonych nauczycieli nad młodszymi poprzez prowadzenie zajęć koleżeńskich  i wspólne rozwiązywanie problemów dydaktycznych występujących w placówce,</w:t>
      </w:r>
    </w:p>
    <w:p w14:paraId="317C5DF9" w14:textId="77777777" w:rsidR="007168FC" w:rsidRPr="00AC2C2B" w:rsidRDefault="007168FC" w:rsidP="00AC2C2B">
      <w:pPr>
        <w:numPr>
          <w:ilvl w:val="0"/>
          <w:numId w:val="52"/>
        </w:numPr>
        <w:ind w:left="708"/>
        <w:contextualSpacing/>
        <w:rPr>
          <w:rFonts w:eastAsia="Calibri" w:cstheme="minorHAnsi"/>
        </w:rPr>
      </w:pPr>
      <w:r w:rsidRPr="00AC2C2B">
        <w:rPr>
          <w:rFonts w:eastAsia="Calibri" w:cstheme="minorHAnsi"/>
        </w:rPr>
        <w:t>ustawiczne samokształcenie i doskonalenie zawodowe poprzez:</w:t>
      </w:r>
    </w:p>
    <w:p w14:paraId="0B2DF386" w14:textId="77777777" w:rsidR="007168FC" w:rsidRPr="00AC2C2B" w:rsidRDefault="007168FC" w:rsidP="00AC2C2B">
      <w:pPr>
        <w:numPr>
          <w:ilvl w:val="0"/>
          <w:numId w:val="55"/>
        </w:numPr>
        <w:ind w:left="708"/>
        <w:contextualSpacing/>
        <w:rPr>
          <w:rFonts w:eastAsia="Calibri" w:cstheme="minorHAnsi"/>
        </w:rPr>
      </w:pPr>
      <w:r w:rsidRPr="00AC2C2B">
        <w:rPr>
          <w:rFonts w:eastAsia="Calibri" w:cstheme="minorHAnsi"/>
        </w:rPr>
        <w:t>udział w konferencjach metodycznych i zespołach samokształceniowych oraz problemowych,</w:t>
      </w:r>
    </w:p>
    <w:p w14:paraId="7CE41BE4" w14:textId="77777777" w:rsidR="007168FC" w:rsidRPr="00AC2C2B" w:rsidRDefault="007168FC" w:rsidP="00AC2C2B">
      <w:pPr>
        <w:numPr>
          <w:ilvl w:val="0"/>
          <w:numId w:val="55"/>
        </w:numPr>
        <w:ind w:left="708"/>
        <w:contextualSpacing/>
        <w:rPr>
          <w:rFonts w:eastAsia="Calibri" w:cstheme="minorHAnsi"/>
        </w:rPr>
      </w:pPr>
      <w:r w:rsidRPr="00AC2C2B">
        <w:rPr>
          <w:rFonts w:eastAsia="Calibri" w:cstheme="minorHAnsi"/>
        </w:rPr>
        <w:t>udział w spotkaniach z różnymi specjalistami w formie seminariów, wykładów lub zajęć o charakterze warsztatowym,</w:t>
      </w:r>
    </w:p>
    <w:p w14:paraId="560EED37" w14:textId="77777777" w:rsidR="007168FC" w:rsidRPr="00AC2C2B" w:rsidRDefault="007168FC" w:rsidP="00AC2C2B">
      <w:pPr>
        <w:numPr>
          <w:ilvl w:val="0"/>
          <w:numId w:val="55"/>
        </w:numPr>
        <w:ind w:left="708"/>
        <w:contextualSpacing/>
        <w:rPr>
          <w:rFonts w:eastAsia="Calibri" w:cstheme="minorHAnsi"/>
        </w:rPr>
      </w:pPr>
      <w:r w:rsidRPr="00AC2C2B">
        <w:rPr>
          <w:rFonts w:eastAsia="Calibri" w:cstheme="minorHAnsi"/>
        </w:rPr>
        <w:t>czytanie na bieżąco literatury fachowej wiążącej się z problematyką rozwoju                       i edukacji dzieci w wieku przedszkolnym,</w:t>
      </w:r>
    </w:p>
    <w:p w14:paraId="15AF4CB2" w14:textId="77777777" w:rsidR="007168FC" w:rsidRPr="00AC2C2B" w:rsidRDefault="007168FC" w:rsidP="00AC2C2B">
      <w:pPr>
        <w:numPr>
          <w:ilvl w:val="0"/>
          <w:numId w:val="55"/>
        </w:numPr>
        <w:ind w:left="708"/>
        <w:contextualSpacing/>
        <w:rPr>
          <w:rFonts w:eastAsia="Calibri" w:cstheme="minorHAnsi"/>
        </w:rPr>
      </w:pPr>
      <w:r w:rsidRPr="00AC2C2B">
        <w:rPr>
          <w:rFonts w:eastAsia="Calibri" w:cstheme="minorHAnsi"/>
        </w:rPr>
        <w:t>prowadzenie na bieżąco dokumentacji pedagogicznej oddziału zgodnie                           z odrębnymi przepisami:</w:t>
      </w:r>
    </w:p>
    <w:p w14:paraId="011E09DB" w14:textId="77777777" w:rsidR="007168FC" w:rsidRPr="00AC2C2B" w:rsidRDefault="007168FC" w:rsidP="00AC2C2B">
      <w:pPr>
        <w:ind w:left="708"/>
        <w:contextualSpacing/>
        <w:rPr>
          <w:rFonts w:eastAsia="Calibri" w:cstheme="minorHAnsi"/>
        </w:rPr>
      </w:pPr>
      <w:r w:rsidRPr="00AC2C2B">
        <w:rPr>
          <w:rFonts w:eastAsia="Calibri" w:cstheme="minorHAnsi"/>
        </w:rPr>
        <w:t xml:space="preserve">- </w:t>
      </w:r>
      <w:r w:rsidR="003E28B7" w:rsidRPr="00AC2C2B">
        <w:rPr>
          <w:rFonts w:eastAsia="Calibri" w:cstheme="minorHAnsi"/>
        </w:rPr>
        <w:t>e-</w:t>
      </w:r>
      <w:r w:rsidRPr="00AC2C2B">
        <w:rPr>
          <w:rFonts w:eastAsia="Calibri" w:cstheme="minorHAnsi"/>
        </w:rPr>
        <w:t>dziennik</w:t>
      </w:r>
      <w:r w:rsidR="00F06E87" w:rsidRPr="00AC2C2B">
        <w:rPr>
          <w:rFonts w:eastAsia="Calibri" w:cstheme="minorHAnsi"/>
        </w:rPr>
        <w:t>a zajęć,</w:t>
      </w:r>
    </w:p>
    <w:p w14:paraId="786CCB15" w14:textId="77777777" w:rsidR="007168FC" w:rsidRPr="00AC2C2B" w:rsidRDefault="007168FC" w:rsidP="00AC2C2B">
      <w:pPr>
        <w:ind w:left="708"/>
        <w:contextualSpacing/>
        <w:rPr>
          <w:rFonts w:eastAsia="Calibri" w:cstheme="minorHAnsi"/>
        </w:rPr>
      </w:pPr>
      <w:r w:rsidRPr="00AC2C2B">
        <w:rPr>
          <w:rFonts w:eastAsia="Calibri" w:cstheme="minorHAnsi"/>
        </w:rPr>
        <w:t>- a</w:t>
      </w:r>
      <w:r w:rsidR="003E28B7" w:rsidRPr="00AC2C2B">
        <w:rPr>
          <w:rFonts w:eastAsia="Calibri" w:cstheme="minorHAnsi"/>
        </w:rPr>
        <w:t>rkuszy obserwacji pedagogicznej papierowo lub elektronicznie</w:t>
      </w:r>
    </w:p>
    <w:p w14:paraId="00B7CB23" w14:textId="77777777" w:rsidR="007168FC" w:rsidRPr="00AC2C2B" w:rsidRDefault="007168FC" w:rsidP="00AC2C2B">
      <w:pPr>
        <w:ind w:left="708"/>
        <w:contextualSpacing/>
        <w:rPr>
          <w:rFonts w:eastAsia="Calibri" w:cstheme="minorHAnsi"/>
        </w:rPr>
      </w:pPr>
      <w:r w:rsidRPr="00AC2C2B">
        <w:rPr>
          <w:rFonts w:eastAsia="Calibri" w:cstheme="minorHAnsi"/>
        </w:rPr>
        <w:t>- opracowanie planów pracy z dziećmi,</w:t>
      </w:r>
    </w:p>
    <w:p w14:paraId="25F8A8F3" w14:textId="77777777" w:rsidR="007168FC" w:rsidRPr="00AC2C2B" w:rsidRDefault="007168FC" w:rsidP="00AC2C2B">
      <w:pPr>
        <w:ind w:left="708"/>
        <w:contextualSpacing/>
        <w:rPr>
          <w:rFonts w:eastAsia="Calibri" w:cstheme="minorHAnsi"/>
        </w:rPr>
      </w:pPr>
      <w:r w:rsidRPr="00AC2C2B">
        <w:rPr>
          <w:rFonts w:eastAsia="Calibri" w:cstheme="minorHAnsi"/>
        </w:rPr>
        <w:t>- dokumentacji własnego rozwoju zawodowego,</w:t>
      </w:r>
    </w:p>
    <w:p w14:paraId="4F7644B3" w14:textId="77777777" w:rsidR="007168FC" w:rsidRPr="00AC2C2B" w:rsidRDefault="007168FC" w:rsidP="00AC2C2B">
      <w:pPr>
        <w:numPr>
          <w:ilvl w:val="0"/>
          <w:numId w:val="52"/>
        </w:numPr>
        <w:ind w:left="708"/>
        <w:contextualSpacing/>
        <w:rPr>
          <w:rFonts w:eastAsia="Calibri" w:cstheme="minorHAnsi"/>
        </w:rPr>
      </w:pPr>
      <w:r w:rsidRPr="00AC2C2B">
        <w:rPr>
          <w:rFonts w:eastAsia="Calibri" w:cstheme="minorHAnsi"/>
        </w:rPr>
        <w:t>prowadzenie obserwacji pedagogicznych mających na celu poznanie indywidualnego procesu rozwojowego poszczególnych wychowanków                            i zabezpieczenie ich potrzeb rozwojowych ( w tym gromadzenie danych dla potrzeb ewentualnej wczesnej interwencji specjalistycznej) oraz dokumentowanie tych obserwacji,</w:t>
      </w:r>
    </w:p>
    <w:p w14:paraId="073664E1" w14:textId="77777777" w:rsidR="007168FC" w:rsidRPr="00AC2C2B" w:rsidRDefault="007168FC" w:rsidP="00AC2C2B">
      <w:pPr>
        <w:numPr>
          <w:ilvl w:val="0"/>
          <w:numId w:val="52"/>
        </w:numPr>
        <w:ind w:left="708"/>
        <w:contextualSpacing/>
        <w:rPr>
          <w:rFonts w:eastAsia="Calibri" w:cstheme="minorHAnsi"/>
        </w:rPr>
      </w:pPr>
      <w:r w:rsidRPr="00AC2C2B">
        <w:rPr>
          <w:rFonts w:eastAsia="Calibri" w:cstheme="minorHAnsi"/>
        </w:rPr>
        <w:t>prowadzenie analizy gotowości dziecka do podjęcia nauki w szkole                                      z początkiem roku poprzedzającego rozpoczęcie przez dziecko nauki w klasie I szkoły podstawowej,</w:t>
      </w:r>
    </w:p>
    <w:p w14:paraId="4CC8BF70" w14:textId="77777777" w:rsidR="007168FC" w:rsidRPr="00AC2C2B" w:rsidRDefault="007168FC" w:rsidP="00AC2C2B">
      <w:pPr>
        <w:numPr>
          <w:ilvl w:val="0"/>
          <w:numId w:val="52"/>
        </w:numPr>
        <w:ind w:left="708"/>
        <w:contextualSpacing/>
        <w:rPr>
          <w:rFonts w:eastAsia="Calibri" w:cstheme="minorHAnsi"/>
        </w:rPr>
      </w:pPr>
      <w:r w:rsidRPr="00AC2C2B">
        <w:rPr>
          <w:rFonts w:eastAsia="Calibri" w:cstheme="minorHAnsi"/>
        </w:rPr>
        <w:lastRenderedPageBreak/>
        <w:t>przygotowanie do dnia 30 kwietnia  informacji o gotowości dziecka do podjęcia nauki w szkole dla dzieci rozpoczynających naukę w szkole,</w:t>
      </w:r>
    </w:p>
    <w:p w14:paraId="4C651244" w14:textId="77777777" w:rsidR="007168FC" w:rsidRPr="00AC2C2B" w:rsidRDefault="007168FC" w:rsidP="00AC2C2B">
      <w:pPr>
        <w:numPr>
          <w:ilvl w:val="0"/>
          <w:numId w:val="52"/>
        </w:numPr>
        <w:ind w:left="708"/>
        <w:contextualSpacing/>
        <w:rPr>
          <w:rFonts w:eastAsia="Calibri" w:cstheme="minorHAnsi"/>
        </w:rPr>
      </w:pPr>
      <w:r w:rsidRPr="00AC2C2B">
        <w:rPr>
          <w:rFonts w:eastAsia="Calibri" w:cstheme="minorHAnsi"/>
        </w:rPr>
        <w:t>odpowiedzialność za stan powierzonego mienia przedszkolnego, sal zajęć, pomocy dydaktycznych itp.</w:t>
      </w:r>
    </w:p>
    <w:p w14:paraId="5C7A87BA" w14:textId="77777777" w:rsidR="007168FC" w:rsidRPr="00AC2C2B" w:rsidRDefault="007168FC" w:rsidP="00AC2C2B">
      <w:pPr>
        <w:numPr>
          <w:ilvl w:val="0"/>
          <w:numId w:val="52"/>
        </w:numPr>
        <w:ind w:left="708"/>
        <w:contextualSpacing/>
        <w:rPr>
          <w:rFonts w:eastAsia="Calibri" w:cstheme="minorHAnsi"/>
        </w:rPr>
      </w:pPr>
      <w:r w:rsidRPr="00AC2C2B">
        <w:rPr>
          <w:rFonts w:eastAsia="Calibri" w:cstheme="minorHAnsi"/>
        </w:rPr>
        <w:t>współpraca ze specjalistami świadczącymi kwalifikowaną pomoc psychologiczno - pedagogiczną, zdrowotną i inną oraz z osobami prowadzącymi zajęcia dodatkowe;</w:t>
      </w:r>
    </w:p>
    <w:p w14:paraId="63B5E048" w14:textId="77777777" w:rsidR="007168FC" w:rsidRPr="00AC2C2B" w:rsidRDefault="007168FC" w:rsidP="00AC2C2B">
      <w:pPr>
        <w:numPr>
          <w:ilvl w:val="0"/>
          <w:numId w:val="52"/>
        </w:numPr>
        <w:ind w:left="708"/>
        <w:contextualSpacing/>
        <w:rPr>
          <w:rFonts w:eastAsia="Calibri" w:cstheme="minorHAnsi"/>
        </w:rPr>
      </w:pPr>
      <w:r w:rsidRPr="00AC2C2B">
        <w:rPr>
          <w:rFonts w:eastAsia="Calibri" w:cstheme="minorHAnsi"/>
        </w:rPr>
        <w:t>współdziałanie z rodzicami (opiekunami prawnymi) dziecka w sprawach wychowania i nauczania dzieci, z uwzględnieniem prawa rodziców (opiekunów) do znajomości zadań wynikających w szczególności z programu wychowania przedszkolnego realizowanego w danym oddziale i prawa do uzyskiwania informacji dotyczących dziecka, jego zachowania i rozwoju, w celu:</w:t>
      </w:r>
    </w:p>
    <w:p w14:paraId="536A11B5" w14:textId="77777777" w:rsidR="007168FC" w:rsidRPr="00AC2C2B" w:rsidRDefault="007168FC" w:rsidP="00AC2C2B">
      <w:pPr>
        <w:numPr>
          <w:ilvl w:val="0"/>
          <w:numId w:val="56"/>
        </w:numPr>
        <w:ind w:left="708"/>
        <w:contextualSpacing/>
        <w:rPr>
          <w:rFonts w:eastAsia="Calibri" w:cstheme="minorHAnsi"/>
        </w:rPr>
      </w:pPr>
      <w:r w:rsidRPr="00AC2C2B">
        <w:rPr>
          <w:rFonts w:eastAsia="Calibri" w:cstheme="minorHAnsi"/>
        </w:rPr>
        <w:t>poznania i ustalenia potrzeb rozwojowych dziecka,</w:t>
      </w:r>
    </w:p>
    <w:p w14:paraId="273627A5" w14:textId="77777777" w:rsidR="007168FC" w:rsidRPr="00AC2C2B" w:rsidRDefault="007168FC" w:rsidP="00AC2C2B">
      <w:pPr>
        <w:numPr>
          <w:ilvl w:val="0"/>
          <w:numId w:val="56"/>
        </w:numPr>
        <w:ind w:left="708"/>
        <w:contextualSpacing/>
        <w:rPr>
          <w:rFonts w:eastAsia="Calibri" w:cstheme="minorHAnsi"/>
        </w:rPr>
      </w:pPr>
      <w:r w:rsidRPr="00AC2C2B">
        <w:rPr>
          <w:rFonts w:eastAsia="Calibri" w:cstheme="minorHAnsi"/>
        </w:rPr>
        <w:t>bieżącego informowania o rozwoju, postępach, problemach i osiągnięciach dziecka,</w:t>
      </w:r>
    </w:p>
    <w:p w14:paraId="639BA514" w14:textId="77777777" w:rsidR="007168FC" w:rsidRPr="00AC2C2B" w:rsidRDefault="007168FC" w:rsidP="00AC2C2B">
      <w:pPr>
        <w:numPr>
          <w:ilvl w:val="0"/>
          <w:numId w:val="56"/>
        </w:numPr>
        <w:ind w:left="708"/>
        <w:contextualSpacing/>
        <w:rPr>
          <w:rFonts w:eastAsia="Calibri" w:cstheme="minorHAnsi"/>
        </w:rPr>
      </w:pPr>
      <w:r w:rsidRPr="00AC2C2B">
        <w:rPr>
          <w:rFonts w:eastAsia="Calibri" w:cstheme="minorHAnsi"/>
        </w:rPr>
        <w:t>ustalenia odpowiednich, właściwych i jednolitych form współpracy w działaniach wychowawczych wobec dziecka,</w:t>
      </w:r>
    </w:p>
    <w:p w14:paraId="6518DCAF" w14:textId="77777777" w:rsidR="007168FC" w:rsidRPr="00AC2C2B" w:rsidRDefault="007168FC" w:rsidP="00AC2C2B">
      <w:pPr>
        <w:numPr>
          <w:ilvl w:val="0"/>
          <w:numId w:val="56"/>
        </w:numPr>
        <w:ind w:left="708"/>
        <w:contextualSpacing/>
        <w:rPr>
          <w:rFonts w:eastAsia="Calibri" w:cstheme="minorHAnsi"/>
        </w:rPr>
      </w:pPr>
      <w:r w:rsidRPr="00AC2C2B">
        <w:rPr>
          <w:rFonts w:eastAsia="Calibri" w:cstheme="minorHAnsi"/>
        </w:rPr>
        <w:t>włączenia rodziców (opiekunów) w działalność przedszkola;</w:t>
      </w:r>
    </w:p>
    <w:p w14:paraId="05D71F69" w14:textId="77777777" w:rsidR="002E347F" w:rsidRPr="00AC2C2B" w:rsidRDefault="002E347F" w:rsidP="00AC2C2B">
      <w:pPr>
        <w:ind w:left="708"/>
        <w:contextualSpacing/>
        <w:rPr>
          <w:rFonts w:eastAsia="Calibri" w:cstheme="minorHAnsi"/>
        </w:rPr>
      </w:pPr>
    </w:p>
    <w:p w14:paraId="28DCBFF6" w14:textId="77777777" w:rsidR="007168FC" w:rsidRPr="00AC2C2B" w:rsidRDefault="007168FC" w:rsidP="00AC2C2B">
      <w:pPr>
        <w:numPr>
          <w:ilvl w:val="0"/>
          <w:numId w:val="49"/>
        </w:numPr>
        <w:ind w:left="708"/>
        <w:contextualSpacing/>
        <w:rPr>
          <w:rFonts w:eastAsia="Calibri" w:cstheme="minorHAnsi"/>
        </w:rPr>
      </w:pPr>
      <w:r w:rsidRPr="00AC2C2B">
        <w:rPr>
          <w:rFonts w:eastAsia="Calibri" w:cstheme="minorHAnsi"/>
        </w:rPr>
        <w:t>Zasady współpracy z rodzicami:</w:t>
      </w:r>
    </w:p>
    <w:p w14:paraId="37BCF86A" w14:textId="77777777" w:rsidR="007168FC" w:rsidRPr="00AC2C2B" w:rsidRDefault="007168FC" w:rsidP="00AC2C2B">
      <w:pPr>
        <w:numPr>
          <w:ilvl w:val="0"/>
          <w:numId w:val="53"/>
        </w:numPr>
        <w:ind w:left="708"/>
        <w:contextualSpacing/>
        <w:rPr>
          <w:rFonts w:eastAsia="Calibri" w:cstheme="minorHAnsi"/>
        </w:rPr>
      </w:pPr>
      <w:r w:rsidRPr="00AC2C2B">
        <w:rPr>
          <w:rFonts w:eastAsia="Calibri" w:cstheme="minorHAnsi"/>
        </w:rPr>
        <w:t>rodzice i nauczyciele oraz dyrektor przedszkola współdziałają, w sposób ciągły, w sprawach dotyczących wychowania i kształcenia dzieci,</w:t>
      </w:r>
    </w:p>
    <w:p w14:paraId="6792CF40" w14:textId="77777777" w:rsidR="007168FC" w:rsidRPr="00AC2C2B" w:rsidRDefault="007168FC" w:rsidP="00AC2C2B">
      <w:pPr>
        <w:numPr>
          <w:ilvl w:val="0"/>
          <w:numId w:val="53"/>
        </w:numPr>
        <w:ind w:left="708"/>
        <w:contextualSpacing/>
        <w:rPr>
          <w:rFonts w:eastAsia="Calibri" w:cstheme="minorHAnsi"/>
        </w:rPr>
      </w:pPr>
      <w:r w:rsidRPr="00AC2C2B">
        <w:rPr>
          <w:rFonts w:eastAsia="Calibri" w:cstheme="minorHAnsi"/>
        </w:rPr>
        <w:t>niniejsze współdziałanie ma na celu stworzenie optymalnych warunków rozwoju wychowankom oraz podnoszenie jakości pracy placówki,</w:t>
      </w:r>
    </w:p>
    <w:p w14:paraId="0625B4CD" w14:textId="77777777" w:rsidR="007168FC" w:rsidRPr="00AC2C2B" w:rsidRDefault="007168FC" w:rsidP="00AC2C2B">
      <w:pPr>
        <w:numPr>
          <w:ilvl w:val="0"/>
          <w:numId w:val="53"/>
        </w:numPr>
        <w:ind w:left="708"/>
        <w:contextualSpacing/>
        <w:rPr>
          <w:rFonts w:eastAsia="Calibri" w:cstheme="minorHAnsi"/>
        </w:rPr>
      </w:pPr>
      <w:r w:rsidRPr="00AC2C2B">
        <w:rPr>
          <w:rFonts w:eastAsia="Calibri" w:cstheme="minorHAnsi"/>
        </w:rPr>
        <w:t>rodzice mają prawo do:</w:t>
      </w:r>
    </w:p>
    <w:p w14:paraId="6F95DB2F" w14:textId="77777777" w:rsidR="007168FC" w:rsidRPr="00AC2C2B" w:rsidRDefault="007168FC" w:rsidP="00AC2C2B">
      <w:pPr>
        <w:numPr>
          <w:ilvl w:val="0"/>
          <w:numId w:val="54"/>
        </w:numPr>
        <w:ind w:left="708"/>
        <w:contextualSpacing/>
        <w:rPr>
          <w:rFonts w:eastAsia="Calibri" w:cstheme="minorHAnsi"/>
        </w:rPr>
      </w:pPr>
      <w:r w:rsidRPr="00AC2C2B">
        <w:rPr>
          <w:rFonts w:eastAsia="Calibri" w:cstheme="minorHAnsi"/>
        </w:rPr>
        <w:t>znajomości zadań wynikających z podstawy programowej,  programu wychowania przedszkolnego realizowanego w danym oddziale, planu pracy przedszkola, z którymi zapoznawani są przez dyrektora na pierwszym zebraniu dla rodziców organizowanym w roku szkolnym,</w:t>
      </w:r>
    </w:p>
    <w:p w14:paraId="63069B8C" w14:textId="77777777" w:rsidR="007168FC" w:rsidRPr="00AC2C2B" w:rsidRDefault="007168FC" w:rsidP="00AC2C2B">
      <w:pPr>
        <w:numPr>
          <w:ilvl w:val="0"/>
          <w:numId w:val="54"/>
        </w:numPr>
        <w:ind w:left="708"/>
        <w:contextualSpacing/>
        <w:rPr>
          <w:rFonts w:eastAsia="Calibri" w:cstheme="minorHAnsi"/>
        </w:rPr>
      </w:pPr>
      <w:r w:rsidRPr="00AC2C2B">
        <w:rPr>
          <w:rFonts w:eastAsia="Calibri" w:cstheme="minorHAnsi"/>
        </w:rPr>
        <w:t>znajomości tematów i treści planów wielotygodniowych w danym oddziale,                      z którymi zapoznawani są w trakcie zebrań grupowych i na bieżąco poprzez gazetki oddziałowe prowadzone przez nauczycielki oraz stronę internetową, korespondencję elektroniczną;</w:t>
      </w:r>
    </w:p>
    <w:p w14:paraId="0F8A4545" w14:textId="77777777" w:rsidR="007168FC" w:rsidRPr="00AC2C2B" w:rsidRDefault="007168FC" w:rsidP="00AC2C2B">
      <w:pPr>
        <w:numPr>
          <w:ilvl w:val="0"/>
          <w:numId w:val="54"/>
        </w:numPr>
        <w:ind w:left="708"/>
        <w:contextualSpacing/>
        <w:rPr>
          <w:rFonts w:eastAsia="Calibri" w:cstheme="minorHAnsi"/>
        </w:rPr>
      </w:pPr>
      <w:r w:rsidRPr="00AC2C2B">
        <w:rPr>
          <w:rFonts w:eastAsia="Calibri" w:cstheme="minorHAnsi"/>
        </w:rPr>
        <w:t>rzetelnej informacji na temat swojego dziecka, jego zachowań i rozwoju poprzez:</w:t>
      </w:r>
    </w:p>
    <w:p w14:paraId="469021C3" w14:textId="77777777" w:rsidR="007168FC" w:rsidRPr="00AC2C2B" w:rsidRDefault="007168FC" w:rsidP="00AC2C2B">
      <w:pPr>
        <w:ind w:left="708"/>
        <w:contextualSpacing/>
        <w:rPr>
          <w:rFonts w:eastAsia="Calibri" w:cstheme="minorHAnsi"/>
        </w:rPr>
      </w:pPr>
      <w:r w:rsidRPr="00AC2C2B">
        <w:rPr>
          <w:rFonts w:eastAsia="Calibri" w:cstheme="minorHAnsi"/>
        </w:rPr>
        <w:t>- uzyskiwanie od nauczycielki bezpośredniej informacji na temat postępów edukacyjnych dziecka, jego sukcesów i trudności oraz przejawianych zachowań, zarówno pozytywnych jak i niewłaściwych,</w:t>
      </w:r>
    </w:p>
    <w:p w14:paraId="226C0A70" w14:textId="77777777" w:rsidR="007168FC" w:rsidRPr="00AC2C2B" w:rsidRDefault="007168FC" w:rsidP="00AC2C2B">
      <w:pPr>
        <w:ind w:left="708"/>
        <w:contextualSpacing/>
        <w:rPr>
          <w:rFonts w:eastAsia="Calibri" w:cstheme="minorHAnsi"/>
        </w:rPr>
      </w:pPr>
      <w:r w:rsidRPr="00AC2C2B">
        <w:rPr>
          <w:rFonts w:eastAsia="Calibri" w:cstheme="minorHAnsi"/>
        </w:rPr>
        <w:t>- uzyskania informacji o stanie gotowości szkolnej swojego dziecka</w:t>
      </w:r>
      <w:r w:rsidR="00863525" w:rsidRPr="00AC2C2B">
        <w:rPr>
          <w:rFonts w:eastAsia="Calibri" w:cstheme="minorHAnsi"/>
        </w:rPr>
        <w:t>,</w:t>
      </w:r>
      <w:r w:rsidRPr="00AC2C2B">
        <w:rPr>
          <w:rFonts w:eastAsia="Calibri" w:cstheme="minorHAnsi"/>
        </w:rPr>
        <w:t xml:space="preserve"> aby mogli je w osiąganiu tej gotowości odpowiednio do potrzeb wspomagać,</w:t>
      </w:r>
    </w:p>
    <w:p w14:paraId="25D920F0" w14:textId="77777777" w:rsidR="007168FC" w:rsidRPr="00AC2C2B" w:rsidRDefault="007168FC" w:rsidP="00AC2C2B">
      <w:pPr>
        <w:ind w:left="708"/>
        <w:contextualSpacing/>
        <w:rPr>
          <w:rFonts w:eastAsia="Calibri" w:cstheme="minorHAnsi"/>
        </w:rPr>
      </w:pPr>
      <w:r w:rsidRPr="00AC2C2B">
        <w:rPr>
          <w:rFonts w:eastAsia="Calibri" w:cstheme="minorHAnsi"/>
        </w:rPr>
        <w:t>- obserwowanie własnego dziecka, na tle grupy, w trakcie dni i zajęć otwartych organizowanych przez nauczycielki,</w:t>
      </w:r>
    </w:p>
    <w:p w14:paraId="15D15E26" w14:textId="77777777" w:rsidR="007168FC" w:rsidRPr="00AC2C2B" w:rsidRDefault="007168FC" w:rsidP="00AC2C2B">
      <w:pPr>
        <w:ind w:left="708"/>
        <w:contextualSpacing/>
        <w:rPr>
          <w:rFonts w:eastAsia="Calibri" w:cstheme="minorHAnsi"/>
        </w:rPr>
      </w:pPr>
      <w:r w:rsidRPr="00AC2C2B">
        <w:rPr>
          <w:rFonts w:eastAsia="Calibri" w:cstheme="minorHAnsi"/>
        </w:rPr>
        <w:t>- zaznajomienie z wynikami indywidualnej obserwacji dziecka,</w:t>
      </w:r>
    </w:p>
    <w:p w14:paraId="1C158BCF" w14:textId="77777777" w:rsidR="007168FC" w:rsidRPr="00AC2C2B" w:rsidRDefault="007168FC" w:rsidP="00AC2C2B">
      <w:pPr>
        <w:ind w:left="708"/>
        <w:contextualSpacing/>
        <w:rPr>
          <w:rFonts w:eastAsia="Calibri" w:cstheme="minorHAnsi"/>
        </w:rPr>
      </w:pPr>
      <w:r w:rsidRPr="00AC2C2B">
        <w:rPr>
          <w:rFonts w:eastAsia="Calibri" w:cstheme="minorHAnsi"/>
        </w:rPr>
        <w:t>- udostępnianie kart pracy dziecka i teczki jego prac plastycznych,</w:t>
      </w:r>
    </w:p>
    <w:p w14:paraId="01A139ED" w14:textId="77777777" w:rsidR="007168FC" w:rsidRPr="00AC2C2B" w:rsidRDefault="007168FC" w:rsidP="00AC2C2B">
      <w:pPr>
        <w:ind w:left="708"/>
        <w:contextualSpacing/>
        <w:rPr>
          <w:rFonts w:eastAsia="Calibri" w:cstheme="minorHAnsi"/>
        </w:rPr>
      </w:pPr>
      <w:r w:rsidRPr="00AC2C2B">
        <w:rPr>
          <w:rFonts w:eastAsia="Calibri" w:cstheme="minorHAnsi"/>
        </w:rPr>
        <w:t>- wspierania nauczycieli w działaniach mających na celu osiągni</w:t>
      </w:r>
      <w:r w:rsidR="009E55A3" w:rsidRPr="00AC2C2B">
        <w:rPr>
          <w:rFonts w:eastAsia="Calibri" w:cstheme="minorHAnsi"/>
        </w:rPr>
        <w:t>ęcia gotowości szkolnej dziecka.</w:t>
      </w:r>
    </w:p>
    <w:p w14:paraId="2137F5A4" w14:textId="77777777" w:rsidR="009E55A3" w:rsidRPr="00AC2C2B" w:rsidRDefault="009E55A3" w:rsidP="00AC2C2B">
      <w:pPr>
        <w:ind w:left="708"/>
        <w:contextualSpacing/>
        <w:rPr>
          <w:rFonts w:eastAsia="Calibri" w:cstheme="minorHAnsi"/>
        </w:rPr>
      </w:pPr>
    </w:p>
    <w:p w14:paraId="7AD7656C" w14:textId="77777777" w:rsidR="009E55A3" w:rsidRPr="00AC2C2B" w:rsidRDefault="009E55A3" w:rsidP="00AC2C2B">
      <w:pPr>
        <w:ind w:left="708"/>
        <w:contextualSpacing/>
        <w:rPr>
          <w:rFonts w:eastAsia="Calibri" w:cstheme="minorHAnsi"/>
        </w:rPr>
      </w:pPr>
    </w:p>
    <w:p w14:paraId="345AEB91" w14:textId="77777777" w:rsidR="008A3B48" w:rsidRPr="00AC2C2B" w:rsidRDefault="008A3B48" w:rsidP="00AC2C2B">
      <w:pPr>
        <w:spacing w:before="120" w:after="0" w:line="240" w:lineRule="auto"/>
        <w:rPr>
          <w:rFonts w:eastAsia="Times New Roman" w:cstheme="minorHAnsi"/>
          <w:color w:val="000000"/>
          <w:lang w:eastAsia="pl-PL"/>
        </w:rPr>
      </w:pPr>
    </w:p>
    <w:p w14:paraId="1F0BD732" w14:textId="77777777" w:rsidR="008A3B48" w:rsidRPr="00AC2C2B" w:rsidRDefault="008A3B48" w:rsidP="00AC2C2B">
      <w:pPr>
        <w:spacing w:before="120" w:after="0" w:line="240" w:lineRule="auto"/>
        <w:rPr>
          <w:rFonts w:eastAsia="Times New Roman" w:cstheme="minorHAnsi"/>
          <w:b/>
          <w:color w:val="000000"/>
          <w:lang w:eastAsia="pl-PL"/>
        </w:rPr>
      </w:pPr>
      <w:r w:rsidRPr="00AC2C2B">
        <w:rPr>
          <w:rFonts w:eastAsia="Times New Roman" w:cstheme="minorHAnsi"/>
          <w:b/>
          <w:color w:val="000000"/>
          <w:lang w:eastAsia="pl-PL"/>
        </w:rPr>
        <w:lastRenderedPageBreak/>
        <w:t>ROZDZIAŁ VI</w:t>
      </w:r>
    </w:p>
    <w:p w14:paraId="244B5183" w14:textId="77777777" w:rsidR="008A3B48" w:rsidRPr="00AC2C2B" w:rsidRDefault="008A3B48" w:rsidP="00AC2C2B">
      <w:pPr>
        <w:spacing w:before="120" w:after="0" w:line="240" w:lineRule="auto"/>
        <w:rPr>
          <w:rFonts w:eastAsia="Times New Roman" w:cstheme="minorHAnsi"/>
          <w:b/>
          <w:color w:val="000000"/>
          <w:lang w:eastAsia="pl-PL"/>
        </w:rPr>
      </w:pPr>
      <w:r w:rsidRPr="00AC2C2B">
        <w:rPr>
          <w:rFonts w:eastAsia="Times New Roman" w:cstheme="minorHAnsi"/>
          <w:b/>
          <w:color w:val="000000"/>
          <w:lang w:eastAsia="pl-PL"/>
        </w:rPr>
        <w:t>WYCHOWANKOWIE PRZEDSZKOLA I ICH RODZICE</w:t>
      </w:r>
    </w:p>
    <w:p w14:paraId="7882D8D7" w14:textId="77777777" w:rsidR="008A3B48" w:rsidRPr="00AC2C2B" w:rsidRDefault="008A3B48" w:rsidP="00AC2C2B">
      <w:pPr>
        <w:spacing w:before="120" w:after="0" w:line="240" w:lineRule="auto"/>
        <w:rPr>
          <w:rFonts w:eastAsia="Times New Roman" w:cstheme="minorHAnsi"/>
          <w:color w:val="000000"/>
          <w:lang w:eastAsia="pl-PL"/>
        </w:rPr>
      </w:pPr>
    </w:p>
    <w:p w14:paraId="4EC5B088" w14:textId="77777777" w:rsidR="008A3B48" w:rsidRPr="00AC2C2B" w:rsidRDefault="002E347F"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 18</w:t>
      </w:r>
    </w:p>
    <w:p w14:paraId="11123823" w14:textId="77777777" w:rsidR="00550C67" w:rsidRPr="00AC2C2B" w:rsidRDefault="00550C67" w:rsidP="00AC2C2B">
      <w:pPr>
        <w:spacing w:before="120" w:after="0" w:line="240" w:lineRule="auto"/>
        <w:rPr>
          <w:rFonts w:eastAsia="Times New Roman" w:cstheme="minorHAnsi"/>
          <w:color w:val="000000"/>
          <w:lang w:eastAsia="pl-PL"/>
        </w:rPr>
      </w:pPr>
    </w:p>
    <w:p w14:paraId="03004B52"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 xml:space="preserve">1. Rodzice mają prawo do: </w:t>
      </w:r>
    </w:p>
    <w:p w14:paraId="3D562989"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 udziału w różnych formach spotkań oddziałowych, tj. w zajęciach otwartych, w zebraniach organizacyjnych, prelekcjach specjalistycznych i warsztatach praktycznych, imprezach wewnętrznych i środowiskowych (wg kalendarza imprez i uroczystości),</w:t>
      </w:r>
    </w:p>
    <w:p w14:paraId="2D842EB6"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2) konsultacji indywidualnych z wychowawcą,</w:t>
      </w:r>
    </w:p>
    <w:p w14:paraId="4300C09A"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3) bezpośredniego uczestnictwa w codziennym życiu grupy,</w:t>
      </w:r>
    </w:p>
    <w:p w14:paraId="0EE9AE89"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4) wyrażania i przekazywania dyrektorowi uwag i opinii na temat pracy nauczycieli i przedszkola.</w:t>
      </w:r>
    </w:p>
    <w:p w14:paraId="35D98866"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bCs/>
          <w:color w:val="000000"/>
          <w:lang w:eastAsia="pl-PL"/>
        </w:rPr>
        <w:t xml:space="preserve">2. </w:t>
      </w:r>
      <w:r w:rsidRPr="00AC2C2B">
        <w:rPr>
          <w:rFonts w:eastAsia="Times New Roman" w:cstheme="minorHAnsi"/>
          <w:color w:val="000000"/>
          <w:lang w:eastAsia="pl-PL"/>
        </w:rPr>
        <w:t xml:space="preserve">Do podstawowych obowiązków rodziców dziecka należy: </w:t>
      </w:r>
    </w:p>
    <w:p w14:paraId="75528798"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 przestrzeganie niniejszego statutu,</w:t>
      </w:r>
    </w:p>
    <w:p w14:paraId="7A28CA8D"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2) respektowanie uchwał Rady Pedagogicznej i Rady Rodziców,</w:t>
      </w:r>
    </w:p>
    <w:p w14:paraId="09EF78A4"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3) zapewnienie dziecku zaopatrzenia w niezbędne przedmioty, przybory i pomoce,</w:t>
      </w:r>
    </w:p>
    <w:p w14:paraId="42F3D0F8"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4) terminowe uiszczanie odpłatności za pobyt dziecka w przedszkolu,</w:t>
      </w:r>
    </w:p>
    <w:p w14:paraId="1EA48613" w14:textId="77777777" w:rsidR="002D7AF6"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5) przyprowadzanie i odbieranie dziecka z przedszkola lub zadbanie o upoważnienie do tego osoby zapewniającej dziecku pełne bezpieczeństwo,</w:t>
      </w:r>
    </w:p>
    <w:p w14:paraId="28B8416C"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6) niezwłoczne informowanie o nie</w:t>
      </w:r>
      <w:r w:rsidR="002D7AF6" w:rsidRPr="00AC2C2B">
        <w:rPr>
          <w:rFonts w:eastAsia="Times New Roman" w:cstheme="minorHAnsi"/>
          <w:color w:val="000000"/>
          <w:lang w:eastAsia="pl-PL"/>
        </w:rPr>
        <w:t>obecności dziecka w przedszkolu,</w:t>
      </w:r>
    </w:p>
    <w:p w14:paraId="3FB2A0C1" w14:textId="77777777" w:rsidR="002D7AF6" w:rsidRPr="00AC2C2B" w:rsidRDefault="002D7AF6"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7) w przypadku choroby zakaźnej dziecka, rodzice zobowiązani są do powiadomienia nauczycielki lub dyrektora placówki,</w:t>
      </w:r>
    </w:p>
    <w:p w14:paraId="42CDE1C2" w14:textId="77777777" w:rsidR="002D7AF6" w:rsidRPr="00AC2C2B" w:rsidRDefault="002D7AF6"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8) udzielanie nauczycielom rzetelnej informacji o dziecku,</w:t>
      </w:r>
    </w:p>
    <w:p w14:paraId="6F5A9A8D" w14:textId="77777777" w:rsidR="002D7AF6" w:rsidRPr="00AC2C2B" w:rsidRDefault="002D7AF6"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9) nie przyprowadzanie do przedszkola dzieci chorych, których stan zdrowia zagraża im samym lub innym dzieciom</w:t>
      </w:r>
    </w:p>
    <w:p w14:paraId="01E81394" w14:textId="77777777" w:rsidR="002D7AF6" w:rsidRPr="00AC2C2B" w:rsidRDefault="002D7AF6"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10) punktualne przyprowadzanie do przedszkola dziecko, umożliwiając mu udział w organizowanych zajęciach oraz zapewnienie mu bezpieczeństwa.</w:t>
      </w:r>
    </w:p>
    <w:p w14:paraId="3F43CE16" w14:textId="77777777" w:rsidR="008A3B48" w:rsidRPr="00AC2C2B" w:rsidRDefault="008A3B48" w:rsidP="00AC2C2B">
      <w:pPr>
        <w:spacing w:before="120" w:after="0" w:line="240" w:lineRule="auto"/>
        <w:rPr>
          <w:rFonts w:eastAsia="Times New Roman" w:cstheme="minorHAnsi"/>
          <w:color w:val="000000"/>
          <w:lang w:eastAsia="pl-PL"/>
        </w:rPr>
      </w:pPr>
    </w:p>
    <w:p w14:paraId="2745FA1D" w14:textId="77777777" w:rsidR="008A3B48" w:rsidRPr="00AC2C2B" w:rsidRDefault="002E347F"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 19</w:t>
      </w:r>
    </w:p>
    <w:p w14:paraId="4298E607"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 xml:space="preserve">1. Wychowankami przedszkola są dzieci w wieku określonym odrębnymi przepisami. </w:t>
      </w:r>
    </w:p>
    <w:p w14:paraId="7EBD7CEC"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2. Wychowanek przedszkola ma prawo do:</w:t>
      </w:r>
    </w:p>
    <w:p w14:paraId="466E5688"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 właściwie zorganizowanej opieki wychowawczej zapewniającej bezpieczeństwo, ochronę przed przemocą,</w:t>
      </w:r>
    </w:p>
    <w:p w14:paraId="11FA6F5C"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2) właściwie zorganizowanego procesu edukacyjnego, zgodnie z zasadami higieny pracy umysłowej i własnego tempa rozwoju,</w:t>
      </w:r>
    </w:p>
    <w:p w14:paraId="4F8EC8A1"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3) swobody wyrażania myśli i przekonań w szczególności dotyczących życia przedszkolnego, religijnego oraz światopoglądu, jeśli nie narusza tym dobra innych ludzi,</w:t>
      </w:r>
    </w:p>
    <w:p w14:paraId="33B3A8C6"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4) rozwijania zainteresowań, zdolności i talentu,</w:t>
      </w:r>
    </w:p>
    <w:p w14:paraId="0E5E7712"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5) sprawiedliwej, obiektywnej i jawnej oceny postępów w rozwoju psychofizycznym,</w:t>
      </w:r>
    </w:p>
    <w:p w14:paraId="590A976C"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lastRenderedPageBreak/>
        <w:t>6) pomocy w przypadku trudności rozwojowych.</w:t>
      </w:r>
    </w:p>
    <w:p w14:paraId="065FF8AF"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3. Wychowanek przedszkola zawsze ma prawo do:</w:t>
      </w:r>
    </w:p>
    <w:p w14:paraId="2AD3FB03"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 akceptacji takim jakim jest,</w:t>
      </w:r>
    </w:p>
    <w:p w14:paraId="215166BA"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2) spokoju i samotności, gdy tego potrzebuje,</w:t>
      </w:r>
    </w:p>
    <w:p w14:paraId="4ADEAFBB"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3) aktywnej dyskusji z dziećmi i dorosłymi,</w:t>
      </w:r>
    </w:p>
    <w:p w14:paraId="5C0881AF"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4) aktywnego kształtowania kontaktów społecznych i otrzymywania w tym pomocy,</w:t>
      </w:r>
    </w:p>
    <w:p w14:paraId="4D63EDDD"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5) zabawy i wyboru towarzyszy zabawy,</w:t>
      </w:r>
    </w:p>
    <w:p w14:paraId="0DA92895"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6) wypoczynku, jeśli jest zmęczony,</w:t>
      </w:r>
    </w:p>
    <w:p w14:paraId="2D8681D2"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 xml:space="preserve">7) jedzenia i picia, gdy jest głodny i spragniony, </w:t>
      </w:r>
    </w:p>
    <w:p w14:paraId="1C2F16C7"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8) zdrowego jedzenia.</w:t>
      </w:r>
    </w:p>
    <w:p w14:paraId="5589A0B1"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4. Wychowanek przedszkola ma obowiązek przestrzegania umów społecznych obowiązujących w społeczności przedszkolnej, a zwłaszcza dotyczących:</w:t>
      </w:r>
    </w:p>
    <w:p w14:paraId="1BE67C52"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1) systematycznego i aktywnego uczestniczenia w zajęciach edukacyjnych i w życiu przedszkola na miarę własnych możliwości,</w:t>
      </w:r>
    </w:p>
    <w:p w14:paraId="743C1D58"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 xml:space="preserve">2) przestrzegania zasad kultury współżycia w odniesieniu do rówieśników, nauczycieli i innych pracowników przedszkola, </w:t>
      </w:r>
    </w:p>
    <w:p w14:paraId="413EA4B7"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3) odpowiedzialności za własne życie, zdrowie i higienę,</w:t>
      </w:r>
    </w:p>
    <w:p w14:paraId="1B41E21D" w14:textId="77777777" w:rsidR="008A3B48" w:rsidRPr="00AC2C2B" w:rsidRDefault="008A3B48" w:rsidP="00AC2C2B">
      <w:pPr>
        <w:spacing w:before="120" w:after="0" w:line="240" w:lineRule="auto"/>
        <w:ind w:left="284"/>
        <w:rPr>
          <w:rFonts w:eastAsia="Times New Roman" w:cstheme="minorHAnsi"/>
          <w:color w:val="000000"/>
          <w:lang w:eastAsia="pl-PL"/>
        </w:rPr>
      </w:pPr>
      <w:r w:rsidRPr="00AC2C2B">
        <w:rPr>
          <w:rFonts w:eastAsia="Times New Roman" w:cstheme="minorHAnsi"/>
          <w:color w:val="000000"/>
          <w:lang w:eastAsia="pl-PL"/>
        </w:rPr>
        <w:t>4) dbania o własne dobro, ład i porządek w przedszkolu.</w:t>
      </w:r>
    </w:p>
    <w:p w14:paraId="498C4003" w14:textId="77777777" w:rsidR="008A3B48" w:rsidRPr="00AC2C2B" w:rsidRDefault="008A3B48"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5. W przypadku notorycznego lekceważenia praw wychowanków lub szczególnego wykroczenia przeciw nim pracowników przedszkola, dziecko osobiście lub poprzez rodziców zgłasza ten fakt wychowawcy lub Dyrektorowi przedszkola.</w:t>
      </w:r>
    </w:p>
    <w:p w14:paraId="248085E3" w14:textId="77777777" w:rsidR="008A3B48" w:rsidRPr="00AC2C2B" w:rsidRDefault="008A3B48" w:rsidP="00AC2C2B">
      <w:pPr>
        <w:spacing w:before="120" w:after="0" w:line="240" w:lineRule="auto"/>
        <w:rPr>
          <w:rFonts w:eastAsia="Times New Roman" w:cstheme="minorHAnsi"/>
          <w:color w:val="000000"/>
          <w:lang w:eastAsia="pl-PL"/>
        </w:rPr>
      </w:pPr>
    </w:p>
    <w:p w14:paraId="719D2449" w14:textId="77777777" w:rsidR="008A3B48" w:rsidRPr="00AC2C2B" w:rsidRDefault="002E347F" w:rsidP="00AC2C2B">
      <w:pPr>
        <w:spacing w:before="120" w:after="0" w:line="240" w:lineRule="auto"/>
        <w:rPr>
          <w:rFonts w:eastAsia="Times New Roman" w:cstheme="minorHAnsi"/>
          <w:color w:val="000000"/>
          <w:lang w:eastAsia="pl-PL"/>
        </w:rPr>
      </w:pPr>
      <w:r w:rsidRPr="00AC2C2B">
        <w:rPr>
          <w:rFonts w:eastAsia="Times New Roman" w:cstheme="minorHAnsi"/>
          <w:color w:val="000000"/>
          <w:lang w:eastAsia="pl-PL"/>
        </w:rPr>
        <w:t>§ 20</w:t>
      </w:r>
    </w:p>
    <w:p w14:paraId="34860805" w14:textId="77777777" w:rsidR="008A3B48" w:rsidRPr="00AC2C2B" w:rsidRDefault="008A3B48" w:rsidP="00AC2C2B">
      <w:pPr>
        <w:autoSpaceDE w:val="0"/>
        <w:autoSpaceDN w:val="0"/>
        <w:adjustRightInd w:val="0"/>
        <w:spacing w:before="120" w:after="0" w:line="240" w:lineRule="auto"/>
        <w:rPr>
          <w:rFonts w:eastAsia="TimesNewRoman" w:cstheme="minorHAnsi"/>
          <w:color w:val="000000"/>
        </w:rPr>
      </w:pPr>
      <w:r w:rsidRPr="00AC2C2B">
        <w:rPr>
          <w:rFonts w:eastAsia="TimesNewRoman" w:cstheme="minorHAnsi"/>
          <w:color w:val="000000"/>
        </w:rPr>
        <w:t>1. Rada Pedagogiczna może podjąć uchwałę upoważniającą Dyrektora do skreślenia dziecka z listy przedszkolaków w n/w przypadkach:</w:t>
      </w:r>
    </w:p>
    <w:p w14:paraId="14EE7944" w14:textId="77777777" w:rsidR="008A3B48" w:rsidRPr="00AC2C2B" w:rsidRDefault="008A3B48" w:rsidP="00AC2C2B">
      <w:pPr>
        <w:autoSpaceDE w:val="0"/>
        <w:autoSpaceDN w:val="0"/>
        <w:adjustRightInd w:val="0"/>
        <w:spacing w:before="120" w:after="0" w:line="240" w:lineRule="auto"/>
        <w:ind w:left="284"/>
        <w:rPr>
          <w:rFonts w:eastAsia="TimesNewRoman" w:cstheme="minorHAnsi"/>
          <w:color w:val="000000"/>
        </w:rPr>
      </w:pPr>
      <w:r w:rsidRPr="00AC2C2B">
        <w:rPr>
          <w:rFonts w:eastAsia="TimesNewRoman" w:cstheme="minorHAnsi"/>
          <w:color w:val="000000"/>
        </w:rPr>
        <w:t>1) braku pisemnego usprawiedliwienia długotrwałej, ciągłej nieobecności dziecka w przedszkolu obejmującej co najmniej 30 dni,</w:t>
      </w:r>
    </w:p>
    <w:p w14:paraId="1BAEEA31" w14:textId="77777777" w:rsidR="008A3B48" w:rsidRPr="00AC2C2B" w:rsidRDefault="008A3B48" w:rsidP="00AC2C2B">
      <w:pPr>
        <w:autoSpaceDE w:val="0"/>
        <w:autoSpaceDN w:val="0"/>
        <w:adjustRightInd w:val="0"/>
        <w:spacing w:before="120" w:after="0" w:line="240" w:lineRule="auto"/>
        <w:ind w:left="284"/>
        <w:rPr>
          <w:rFonts w:eastAsia="TimesNewRoman" w:cstheme="minorHAnsi"/>
          <w:color w:val="000000"/>
        </w:rPr>
      </w:pPr>
      <w:r w:rsidRPr="00AC2C2B">
        <w:rPr>
          <w:rFonts w:eastAsia="TimesNewRoman" w:cstheme="minorHAnsi"/>
          <w:color w:val="000000"/>
        </w:rPr>
        <w:t xml:space="preserve">2) stwarzania przez dziecko sytuacji zagrażających zdrowiu i bezpieczeństwu własnemu i innych dzieci oraz braku współpracy z rodzicami, mimo zastosowania przyjętego w przedszkolu trybu postępowania. </w:t>
      </w:r>
    </w:p>
    <w:p w14:paraId="205B0E07" w14:textId="77777777" w:rsidR="008A3B48" w:rsidRPr="00AC2C2B" w:rsidRDefault="008A3B48" w:rsidP="00AC2C2B">
      <w:pPr>
        <w:autoSpaceDE w:val="0"/>
        <w:autoSpaceDN w:val="0"/>
        <w:adjustRightInd w:val="0"/>
        <w:spacing w:before="120" w:after="0" w:line="240" w:lineRule="auto"/>
        <w:rPr>
          <w:rFonts w:eastAsia="TimesNewRoman" w:cstheme="minorHAnsi"/>
          <w:color w:val="000000"/>
        </w:rPr>
      </w:pPr>
      <w:r w:rsidRPr="00AC2C2B">
        <w:rPr>
          <w:rFonts w:eastAsia="TimesNewRoman" w:cstheme="minorHAnsi"/>
          <w:color w:val="000000"/>
        </w:rPr>
        <w:t>2. Przyjęty w przedszkolu tryb postępowania z dzieckiem często stwarzającym sytuacje zagrażające zdrowiu i bezpieczeństwu własnemu i innych dzieci:</w:t>
      </w:r>
    </w:p>
    <w:p w14:paraId="6035ED2B" w14:textId="77777777" w:rsidR="008A3B48" w:rsidRPr="00AC2C2B" w:rsidRDefault="008A3B48" w:rsidP="00AC2C2B">
      <w:pPr>
        <w:autoSpaceDE w:val="0"/>
        <w:autoSpaceDN w:val="0"/>
        <w:adjustRightInd w:val="0"/>
        <w:spacing w:before="120" w:after="0" w:line="240" w:lineRule="auto"/>
        <w:ind w:left="284"/>
        <w:rPr>
          <w:rFonts w:eastAsia="TimesNewRoman" w:cstheme="minorHAnsi"/>
          <w:color w:val="000000"/>
        </w:rPr>
      </w:pPr>
      <w:r w:rsidRPr="00AC2C2B">
        <w:rPr>
          <w:rFonts w:eastAsia="TimesNewRoman" w:cstheme="minorHAnsi"/>
          <w:color w:val="000000"/>
        </w:rPr>
        <w:t>1) indywidualna terapia prowadzona przez nauczyciela i specjalistę z dzieckiem w formie zajęć indywidualnych i grupowych,</w:t>
      </w:r>
    </w:p>
    <w:p w14:paraId="0FD88788" w14:textId="77777777" w:rsidR="008A3B48" w:rsidRPr="00AC2C2B" w:rsidRDefault="008A3B48" w:rsidP="00AC2C2B">
      <w:pPr>
        <w:autoSpaceDE w:val="0"/>
        <w:autoSpaceDN w:val="0"/>
        <w:adjustRightInd w:val="0"/>
        <w:spacing w:before="120" w:after="0" w:line="240" w:lineRule="auto"/>
        <w:ind w:left="284"/>
        <w:rPr>
          <w:rFonts w:eastAsia="TimesNewRoman" w:cstheme="minorHAnsi"/>
          <w:color w:val="000000"/>
        </w:rPr>
      </w:pPr>
      <w:r w:rsidRPr="00AC2C2B">
        <w:rPr>
          <w:rFonts w:eastAsia="TimesNewRoman" w:cstheme="minorHAnsi"/>
          <w:color w:val="000000"/>
        </w:rPr>
        <w:t>2) konsultacje z rodzicami i terapia rodzinna,</w:t>
      </w:r>
    </w:p>
    <w:p w14:paraId="00D41805" w14:textId="77777777" w:rsidR="008A3B48" w:rsidRPr="00AC2C2B" w:rsidRDefault="008A3B48" w:rsidP="00AC2C2B">
      <w:pPr>
        <w:autoSpaceDE w:val="0"/>
        <w:autoSpaceDN w:val="0"/>
        <w:adjustRightInd w:val="0"/>
        <w:spacing w:before="120" w:after="0" w:line="240" w:lineRule="auto"/>
        <w:ind w:left="284"/>
        <w:rPr>
          <w:rFonts w:eastAsia="TimesNewRoman" w:cstheme="minorHAnsi"/>
          <w:color w:val="000000"/>
        </w:rPr>
      </w:pPr>
      <w:r w:rsidRPr="00AC2C2B">
        <w:rPr>
          <w:rFonts w:eastAsia="TimesNewRoman" w:cstheme="minorHAnsi"/>
          <w:color w:val="000000"/>
        </w:rPr>
        <w:t>3) konsultacje i terapia w specjalistycznych instytucjach,</w:t>
      </w:r>
    </w:p>
    <w:p w14:paraId="63AA205A" w14:textId="77777777" w:rsidR="008A3B48" w:rsidRPr="00AC2C2B" w:rsidRDefault="008A3B48" w:rsidP="00AC2C2B">
      <w:pPr>
        <w:autoSpaceDE w:val="0"/>
        <w:autoSpaceDN w:val="0"/>
        <w:adjustRightInd w:val="0"/>
        <w:spacing w:before="120" w:after="0" w:line="240" w:lineRule="auto"/>
        <w:ind w:left="284"/>
        <w:rPr>
          <w:rFonts w:eastAsia="TimesNewRoman" w:cstheme="minorHAnsi"/>
          <w:color w:val="000000"/>
        </w:rPr>
      </w:pPr>
      <w:r w:rsidRPr="00AC2C2B">
        <w:rPr>
          <w:rFonts w:eastAsia="TimesNewRoman" w:cstheme="minorHAnsi"/>
          <w:color w:val="000000"/>
        </w:rPr>
        <w:t>4) rozmowy z dyrektorem,</w:t>
      </w:r>
    </w:p>
    <w:p w14:paraId="10A800CE" w14:textId="77777777" w:rsidR="008A3B48" w:rsidRPr="00AC2C2B" w:rsidRDefault="008A3B48" w:rsidP="00AC2C2B">
      <w:pPr>
        <w:autoSpaceDE w:val="0"/>
        <w:autoSpaceDN w:val="0"/>
        <w:adjustRightInd w:val="0"/>
        <w:spacing w:before="120" w:after="0" w:line="240" w:lineRule="auto"/>
        <w:rPr>
          <w:rFonts w:eastAsia="TimesNewRoman" w:cstheme="minorHAnsi"/>
          <w:color w:val="000000"/>
        </w:rPr>
      </w:pPr>
      <w:r w:rsidRPr="00AC2C2B">
        <w:rPr>
          <w:rFonts w:eastAsia="TimesNewRoman" w:cstheme="minorHAnsi"/>
          <w:color w:val="000000"/>
        </w:rPr>
        <w:t>3. Skreślenia dziecka z listy przyjętych wychowanków w wymienionych przypadkach dokonuje Dyrektor, stosując poniższą procedurę:</w:t>
      </w:r>
    </w:p>
    <w:p w14:paraId="18339131" w14:textId="77777777" w:rsidR="008A3B48" w:rsidRPr="00AC2C2B" w:rsidRDefault="008A3B48" w:rsidP="00AC2C2B">
      <w:pPr>
        <w:autoSpaceDE w:val="0"/>
        <w:autoSpaceDN w:val="0"/>
        <w:adjustRightInd w:val="0"/>
        <w:spacing w:before="120" w:after="0" w:line="240" w:lineRule="auto"/>
        <w:ind w:left="284"/>
        <w:rPr>
          <w:rFonts w:eastAsia="TimesNewRoman" w:cstheme="minorHAnsi"/>
          <w:color w:val="000000"/>
        </w:rPr>
      </w:pPr>
      <w:r w:rsidRPr="00AC2C2B">
        <w:rPr>
          <w:rFonts w:eastAsia="TimesNewRoman" w:cstheme="minorHAnsi"/>
          <w:color w:val="000000"/>
        </w:rPr>
        <w:lastRenderedPageBreak/>
        <w:t>1) wysłanie do rodziców lub doręczenie pisma informującego o naruszeniu zapisów statutu za potwierdzeniem odbioru,</w:t>
      </w:r>
    </w:p>
    <w:p w14:paraId="0D55BAAD" w14:textId="77777777" w:rsidR="008A3B48" w:rsidRPr="00AC2C2B" w:rsidRDefault="008A3B48" w:rsidP="00AC2C2B">
      <w:pPr>
        <w:autoSpaceDE w:val="0"/>
        <w:autoSpaceDN w:val="0"/>
        <w:adjustRightInd w:val="0"/>
        <w:spacing w:before="120" w:after="0" w:line="240" w:lineRule="auto"/>
        <w:ind w:left="284"/>
        <w:rPr>
          <w:rFonts w:eastAsia="TimesNewRoman" w:cstheme="minorHAnsi"/>
          <w:color w:val="000000"/>
        </w:rPr>
      </w:pPr>
      <w:r w:rsidRPr="00AC2C2B">
        <w:rPr>
          <w:rFonts w:eastAsia="TimesNewRoman" w:cstheme="minorHAnsi"/>
          <w:color w:val="000000"/>
        </w:rPr>
        <w:t>2) ustalenie sytuacji dziecka i rodziny, rozmowa-negocjacje Dyrektora, psychologa z rodzicami,</w:t>
      </w:r>
    </w:p>
    <w:p w14:paraId="2CE74954" w14:textId="77777777" w:rsidR="008A3B48" w:rsidRPr="00AC2C2B" w:rsidRDefault="008A3B48" w:rsidP="00AC2C2B">
      <w:pPr>
        <w:autoSpaceDE w:val="0"/>
        <w:autoSpaceDN w:val="0"/>
        <w:adjustRightInd w:val="0"/>
        <w:spacing w:before="120" w:after="0" w:line="240" w:lineRule="auto"/>
        <w:ind w:left="284"/>
        <w:rPr>
          <w:rFonts w:eastAsia="TimesNewRoman" w:cstheme="minorHAnsi"/>
          <w:color w:val="000000"/>
        </w:rPr>
      </w:pPr>
      <w:r w:rsidRPr="00AC2C2B">
        <w:rPr>
          <w:rFonts w:eastAsia="TimesNewRoman" w:cstheme="minorHAnsi"/>
          <w:color w:val="000000"/>
        </w:rPr>
        <w:t>3) zasięgnięcie w sytuacji problemowej opinii odpowiednich instytucji ze</w:t>
      </w:r>
      <w:r w:rsidR="00E33B76" w:rsidRPr="00AC2C2B">
        <w:rPr>
          <w:rFonts w:eastAsia="TimesNewRoman" w:cstheme="minorHAnsi"/>
          <w:color w:val="000000"/>
        </w:rPr>
        <w:t>wnętr</w:t>
      </w:r>
      <w:r w:rsidR="00CB1349" w:rsidRPr="00AC2C2B">
        <w:rPr>
          <w:rFonts w:eastAsia="TimesNewRoman" w:cstheme="minorHAnsi"/>
          <w:color w:val="000000"/>
        </w:rPr>
        <w:t>znych (np. MOPS w Częstochowie ),</w:t>
      </w:r>
    </w:p>
    <w:p w14:paraId="3FF4E41F" w14:textId="77777777" w:rsidR="008A3B48" w:rsidRPr="00AC2C2B" w:rsidRDefault="008A3B48" w:rsidP="00AC2C2B">
      <w:pPr>
        <w:autoSpaceDE w:val="0"/>
        <w:autoSpaceDN w:val="0"/>
        <w:adjustRightInd w:val="0"/>
        <w:spacing w:before="120" w:after="0" w:line="240" w:lineRule="auto"/>
        <w:ind w:left="284"/>
        <w:rPr>
          <w:rFonts w:eastAsia="TimesNewRoman" w:cstheme="minorHAnsi"/>
          <w:color w:val="000000"/>
        </w:rPr>
      </w:pPr>
      <w:r w:rsidRPr="00AC2C2B">
        <w:rPr>
          <w:rFonts w:eastAsia="TimesNewRoman" w:cstheme="minorHAnsi"/>
          <w:color w:val="000000"/>
        </w:rPr>
        <w:t>4) przedstawienie członkom Rady pedagogicznej sytuacji nie przestrzegania zapisów statutu i powtarzających się uchybień ze strony rodziców dziecka,</w:t>
      </w:r>
    </w:p>
    <w:p w14:paraId="30E0537A" w14:textId="77777777" w:rsidR="008A3B48" w:rsidRPr="00AC2C2B" w:rsidRDefault="008A3B48" w:rsidP="00AC2C2B">
      <w:pPr>
        <w:autoSpaceDE w:val="0"/>
        <w:autoSpaceDN w:val="0"/>
        <w:adjustRightInd w:val="0"/>
        <w:spacing w:before="120" w:after="0" w:line="240" w:lineRule="auto"/>
        <w:ind w:left="284"/>
        <w:rPr>
          <w:rFonts w:eastAsia="TimesNewRoman" w:cstheme="minorHAnsi"/>
          <w:color w:val="000000"/>
        </w:rPr>
      </w:pPr>
      <w:r w:rsidRPr="00AC2C2B">
        <w:rPr>
          <w:rFonts w:eastAsia="TimesNewRoman" w:cstheme="minorHAnsi"/>
          <w:color w:val="000000"/>
        </w:rPr>
        <w:t>5) podjęcie uchwały przez Radę Pedagogiczną w sprawie skreślenia z listy wychowanków,</w:t>
      </w:r>
    </w:p>
    <w:p w14:paraId="28EF3D79" w14:textId="77777777" w:rsidR="008A3B48" w:rsidRPr="00AC2C2B" w:rsidRDefault="008A3B48" w:rsidP="00AC2C2B">
      <w:pPr>
        <w:autoSpaceDE w:val="0"/>
        <w:autoSpaceDN w:val="0"/>
        <w:adjustRightInd w:val="0"/>
        <w:spacing w:before="120" w:after="0" w:line="240" w:lineRule="auto"/>
        <w:ind w:left="284"/>
        <w:rPr>
          <w:rFonts w:eastAsia="TimesNewRoman" w:cstheme="minorHAnsi"/>
          <w:color w:val="000000"/>
        </w:rPr>
      </w:pPr>
      <w:r w:rsidRPr="00AC2C2B">
        <w:rPr>
          <w:rFonts w:eastAsia="TimesNewRoman" w:cstheme="minorHAnsi"/>
          <w:color w:val="000000"/>
        </w:rPr>
        <w:t>6) rozwiązanie umowy cywilno-prawnej o świadczeniu usług.</w:t>
      </w:r>
    </w:p>
    <w:p w14:paraId="7D160FBD" w14:textId="77777777" w:rsidR="004A03B4" w:rsidRPr="00AC2C2B" w:rsidRDefault="008A3B48" w:rsidP="00AC2C2B">
      <w:pPr>
        <w:spacing w:before="120" w:after="0" w:line="240" w:lineRule="auto"/>
        <w:rPr>
          <w:rFonts w:eastAsia="TimesNewRoman" w:cstheme="minorHAnsi"/>
          <w:color w:val="000000"/>
        </w:rPr>
      </w:pPr>
      <w:r w:rsidRPr="00AC2C2B">
        <w:rPr>
          <w:rFonts w:eastAsia="TimesNewRoman" w:cstheme="minorHAnsi"/>
          <w:color w:val="000000"/>
        </w:rPr>
        <w:t xml:space="preserve">4. Skreślenie dziecka z listy przyjętych wychowanków następuje w drodze decyzji </w:t>
      </w:r>
      <w:r w:rsidR="00863525" w:rsidRPr="00AC2C2B">
        <w:rPr>
          <w:rFonts w:eastAsia="TimesNewRoman" w:cstheme="minorHAnsi"/>
          <w:color w:val="000000"/>
        </w:rPr>
        <w:t xml:space="preserve">   </w:t>
      </w:r>
      <w:r w:rsidRPr="00AC2C2B">
        <w:rPr>
          <w:rFonts w:eastAsia="TimesNewRoman" w:cstheme="minorHAnsi"/>
          <w:color w:val="000000"/>
        </w:rPr>
        <w:t>administracyjnej.</w:t>
      </w:r>
    </w:p>
    <w:p w14:paraId="5266BC1F" w14:textId="77777777" w:rsidR="004A03B4" w:rsidRPr="00AC2C2B" w:rsidRDefault="004A03B4" w:rsidP="00AC2C2B">
      <w:pPr>
        <w:spacing w:before="120" w:after="0" w:line="240" w:lineRule="auto"/>
        <w:rPr>
          <w:rFonts w:eastAsia="TimesNewRoman" w:cstheme="minorHAnsi"/>
          <w:color w:val="000000"/>
        </w:rPr>
      </w:pPr>
    </w:p>
    <w:p w14:paraId="4A4BD1D8" w14:textId="77777777" w:rsidR="004A03B4" w:rsidRPr="00AC2C2B" w:rsidRDefault="004A03B4" w:rsidP="00AC2C2B">
      <w:pPr>
        <w:spacing w:before="120" w:after="0" w:line="240" w:lineRule="auto"/>
        <w:rPr>
          <w:rFonts w:eastAsia="TimesNewRoman" w:cstheme="minorHAnsi"/>
          <w:color w:val="000000"/>
        </w:rPr>
      </w:pPr>
    </w:p>
    <w:p w14:paraId="59BE2A7A" w14:textId="77777777" w:rsidR="004A03B4" w:rsidRPr="00AC2C2B" w:rsidRDefault="004A03B4" w:rsidP="00AC2C2B">
      <w:pPr>
        <w:spacing w:before="120" w:after="0" w:line="240" w:lineRule="auto"/>
        <w:rPr>
          <w:rFonts w:eastAsia="Times New Roman" w:cstheme="minorHAnsi"/>
          <w:b/>
          <w:color w:val="000000"/>
          <w:lang w:eastAsia="pl-PL"/>
        </w:rPr>
      </w:pPr>
      <w:r w:rsidRPr="00AC2C2B">
        <w:rPr>
          <w:rFonts w:eastAsia="Times New Roman" w:cstheme="minorHAnsi"/>
          <w:color w:val="000000"/>
          <w:lang w:eastAsia="pl-PL"/>
        </w:rPr>
        <w:t xml:space="preserve"> </w:t>
      </w:r>
      <w:r w:rsidRPr="00AC2C2B">
        <w:rPr>
          <w:rFonts w:eastAsia="Times New Roman" w:cstheme="minorHAnsi"/>
          <w:b/>
          <w:color w:val="000000"/>
          <w:lang w:eastAsia="pl-PL"/>
        </w:rPr>
        <w:t>ROZDZIAŁ VII</w:t>
      </w:r>
    </w:p>
    <w:p w14:paraId="6F707072" w14:textId="77777777" w:rsidR="004A03B4" w:rsidRPr="00AC2C2B" w:rsidRDefault="004A03B4" w:rsidP="00AC2C2B">
      <w:pPr>
        <w:spacing w:before="120" w:after="0" w:line="240" w:lineRule="auto"/>
        <w:rPr>
          <w:rFonts w:eastAsia="Times New Roman" w:cstheme="minorHAnsi"/>
          <w:b/>
          <w:color w:val="000000"/>
          <w:lang w:eastAsia="pl-PL"/>
        </w:rPr>
      </w:pPr>
      <w:r w:rsidRPr="00AC2C2B">
        <w:rPr>
          <w:rFonts w:eastAsia="Times New Roman" w:cstheme="minorHAnsi"/>
          <w:b/>
          <w:color w:val="000000"/>
          <w:lang w:eastAsia="pl-PL"/>
        </w:rPr>
        <w:t>PRZETWARZANIE DANYCH OSOBOWYCH</w:t>
      </w:r>
    </w:p>
    <w:p w14:paraId="4796B55B" w14:textId="77777777" w:rsidR="004A03B4" w:rsidRPr="00AC2C2B" w:rsidRDefault="004A03B4" w:rsidP="00AC2C2B">
      <w:pPr>
        <w:spacing w:before="120" w:after="0" w:line="240" w:lineRule="auto"/>
        <w:rPr>
          <w:rFonts w:eastAsia="Times New Roman" w:cstheme="minorHAnsi"/>
          <w:color w:val="000000"/>
          <w:lang w:eastAsia="pl-PL"/>
        </w:rPr>
      </w:pPr>
    </w:p>
    <w:p w14:paraId="7BB84C48" w14:textId="77777777" w:rsidR="004A03B4" w:rsidRPr="00AC2C2B" w:rsidRDefault="004A03B4" w:rsidP="00AC2C2B">
      <w:pPr>
        <w:shd w:val="clear" w:color="auto" w:fill="FFFFFF"/>
        <w:spacing w:after="0" w:line="240" w:lineRule="auto"/>
        <w:rPr>
          <w:rFonts w:eastAsia="Times New Roman" w:cstheme="minorHAnsi"/>
          <w:lang w:eastAsia="pl-PL"/>
        </w:rPr>
      </w:pPr>
      <w:r w:rsidRPr="00AC2C2B">
        <w:rPr>
          <w:rFonts w:eastAsia="Times New Roman" w:cstheme="minorHAnsi"/>
          <w:lang w:eastAsia="pl-PL"/>
        </w:rPr>
        <w:t>§ 2</w:t>
      </w:r>
      <w:r w:rsidR="002E347F" w:rsidRPr="00AC2C2B">
        <w:rPr>
          <w:rFonts w:eastAsia="Times New Roman" w:cstheme="minorHAnsi"/>
          <w:lang w:eastAsia="pl-PL"/>
        </w:rPr>
        <w:t>1</w:t>
      </w:r>
    </w:p>
    <w:p w14:paraId="68535965" w14:textId="77777777" w:rsidR="004A03B4" w:rsidRPr="00AC2C2B" w:rsidRDefault="004A03B4" w:rsidP="00AC2C2B">
      <w:pPr>
        <w:spacing w:after="0" w:line="240" w:lineRule="auto"/>
        <w:rPr>
          <w:rFonts w:cstheme="minorHAnsi"/>
        </w:rPr>
      </w:pPr>
    </w:p>
    <w:p w14:paraId="60995F9E" w14:textId="77777777" w:rsidR="004A03B4" w:rsidRPr="00AC2C2B" w:rsidRDefault="004A03B4" w:rsidP="00AC2C2B">
      <w:pPr>
        <w:spacing w:after="0" w:line="240" w:lineRule="auto"/>
        <w:ind w:left="340"/>
        <w:rPr>
          <w:rFonts w:cstheme="minorHAnsi"/>
          <w:b/>
        </w:rPr>
      </w:pPr>
    </w:p>
    <w:p w14:paraId="76F607C3" w14:textId="77777777" w:rsidR="004A03B4" w:rsidRPr="00AC2C2B" w:rsidRDefault="004A03B4" w:rsidP="00AC2C2B">
      <w:pPr>
        <w:spacing w:after="0" w:line="240" w:lineRule="auto"/>
        <w:ind w:left="-426"/>
        <w:rPr>
          <w:rFonts w:eastAsia="Times New Roman" w:cstheme="minorHAnsi"/>
          <w:b/>
        </w:rPr>
      </w:pPr>
      <w:r w:rsidRPr="00AC2C2B">
        <w:rPr>
          <w:rFonts w:eastAsia="Times New Roman" w:cstheme="minorHAnsi"/>
          <w:b/>
        </w:rPr>
        <w:t>Informacje dotyczące przetwarzania danych osobowych dla pracowników</w:t>
      </w:r>
    </w:p>
    <w:p w14:paraId="5794BC19" w14:textId="77777777" w:rsidR="004A03B4" w:rsidRPr="00AC2C2B" w:rsidRDefault="004A03B4" w:rsidP="00AC2C2B">
      <w:pPr>
        <w:spacing w:after="0" w:line="240" w:lineRule="auto"/>
        <w:ind w:left="-426"/>
        <w:rPr>
          <w:rFonts w:cstheme="minorHAnsi"/>
        </w:rPr>
      </w:pPr>
      <w:r w:rsidRPr="00AC2C2B">
        <w:rPr>
          <w:rFonts w:cstheme="minorHAnsi"/>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ze zm.) pragniemy poinformować, że:</w:t>
      </w:r>
    </w:p>
    <w:p w14:paraId="0000F975" w14:textId="77777777" w:rsidR="004A03B4" w:rsidRPr="00AC2C2B" w:rsidRDefault="004A03B4" w:rsidP="00AC2C2B">
      <w:pPr>
        <w:numPr>
          <w:ilvl w:val="0"/>
          <w:numId w:val="12"/>
        </w:numPr>
        <w:spacing w:after="0" w:line="240" w:lineRule="auto"/>
        <w:ind w:left="-426"/>
        <w:rPr>
          <w:rFonts w:eastAsia="Times New Roman" w:cstheme="minorHAnsi"/>
        </w:rPr>
      </w:pPr>
      <w:r w:rsidRPr="00AC2C2B">
        <w:rPr>
          <w:rFonts w:eastAsia="Times New Roman" w:cstheme="minorHAnsi"/>
        </w:rPr>
        <w:t xml:space="preserve">Administratorem danych osobowych jest </w:t>
      </w:r>
      <w:r w:rsidR="00863525" w:rsidRPr="00AC2C2B">
        <w:rPr>
          <w:rFonts w:cstheme="minorHAnsi"/>
        </w:rPr>
        <w:t>Miejskie Przedszkole Nr 5 im. Jana K</w:t>
      </w:r>
      <w:r w:rsidR="003F4AEC" w:rsidRPr="00AC2C2B">
        <w:rPr>
          <w:rFonts w:cstheme="minorHAnsi"/>
        </w:rPr>
        <w:t>i</w:t>
      </w:r>
      <w:r w:rsidR="00863525" w:rsidRPr="00AC2C2B">
        <w:rPr>
          <w:rFonts w:cstheme="minorHAnsi"/>
        </w:rPr>
        <w:t>lińskiego</w:t>
      </w:r>
      <w:r w:rsidR="003F4AEC" w:rsidRPr="00AC2C2B">
        <w:rPr>
          <w:rFonts w:cstheme="minorHAnsi"/>
        </w:rPr>
        <w:t xml:space="preserve"> </w:t>
      </w:r>
      <w:r w:rsidRPr="00AC2C2B">
        <w:rPr>
          <w:rFonts w:eastAsia="Times New Roman" w:cstheme="minorHAnsi"/>
        </w:rPr>
        <w:t xml:space="preserve">w Częstochowie, tel.: </w:t>
      </w:r>
      <w:r w:rsidR="003F4AEC" w:rsidRPr="00AC2C2B">
        <w:rPr>
          <w:rFonts w:cstheme="minorHAnsi"/>
        </w:rPr>
        <w:t>34 363 49 39</w:t>
      </w:r>
      <w:r w:rsidR="000940F1" w:rsidRPr="00AC2C2B">
        <w:rPr>
          <w:rFonts w:eastAsia="Times New Roman" w:cstheme="minorHAnsi"/>
        </w:rPr>
        <w:t>, e-mail: mp0</w:t>
      </w:r>
      <w:r w:rsidR="003F4AEC" w:rsidRPr="00AC2C2B">
        <w:rPr>
          <w:rFonts w:eastAsia="Times New Roman" w:cstheme="minorHAnsi"/>
        </w:rPr>
        <w:t>5</w:t>
      </w:r>
      <w:r w:rsidRPr="00AC2C2B">
        <w:rPr>
          <w:rFonts w:eastAsia="Times New Roman" w:cstheme="minorHAnsi"/>
        </w:rPr>
        <w:t>@edukacja.czestochowa.pl</w:t>
      </w:r>
    </w:p>
    <w:p w14:paraId="406E9FF9" w14:textId="77777777" w:rsidR="004A03B4" w:rsidRPr="00AC2C2B" w:rsidRDefault="004A03B4" w:rsidP="00AC2C2B">
      <w:pPr>
        <w:spacing w:after="0" w:line="240" w:lineRule="auto"/>
        <w:ind w:left="-426"/>
        <w:rPr>
          <w:rFonts w:cstheme="minorHAnsi"/>
        </w:rPr>
      </w:pPr>
      <w:r w:rsidRPr="00AC2C2B">
        <w:rPr>
          <w:rFonts w:cstheme="minorHAnsi"/>
        </w:rPr>
        <w:t xml:space="preserve">Kontakt z Inspektorem Ochrony Danych możliwy jest pod adresem e-mail </w:t>
      </w:r>
      <w:hyperlink r:id="rId9" w:history="1">
        <w:r w:rsidRPr="00AC2C2B">
          <w:rPr>
            <w:rFonts w:cstheme="minorHAnsi"/>
            <w:color w:val="0000FF"/>
            <w:u w:val="single"/>
          </w:rPr>
          <w:t>iod.bfo@edukacja.czestochowa.pl</w:t>
        </w:r>
      </w:hyperlink>
      <w:r w:rsidRPr="00AC2C2B">
        <w:rPr>
          <w:rFonts w:cstheme="minorHAnsi"/>
        </w:rPr>
        <w:t xml:space="preserve"> lub numer telefonu 34 370 63 14.</w:t>
      </w:r>
    </w:p>
    <w:p w14:paraId="6EFBDC36" w14:textId="77777777" w:rsidR="004A03B4" w:rsidRPr="00AC2C2B" w:rsidRDefault="004A03B4" w:rsidP="00AC2C2B">
      <w:pPr>
        <w:numPr>
          <w:ilvl w:val="0"/>
          <w:numId w:val="12"/>
        </w:numPr>
        <w:spacing w:after="0" w:line="240" w:lineRule="auto"/>
        <w:ind w:left="-426"/>
        <w:rPr>
          <w:rFonts w:eastAsia="Times New Roman" w:cstheme="minorHAnsi"/>
        </w:rPr>
      </w:pPr>
      <w:r w:rsidRPr="00AC2C2B">
        <w:rPr>
          <w:rFonts w:eastAsia="Times New Roman" w:cstheme="minorHAnsi"/>
        </w:rPr>
        <w:t>Posiadają Państwo prawo do żądania od Administratora danych dostępu do swoich danych osobowych, ich sprostowania, usunięcia lub ograniczenia przetwarzania.</w:t>
      </w:r>
    </w:p>
    <w:p w14:paraId="4F3BF9A1" w14:textId="77777777" w:rsidR="004A03B4" w:rsidRPr="00AC2C2B" w:rsidRDefault="004A03B4" w:rsidP="00AC2C2B">
      <w:pPr>
        <w:numPr>
          <w:ilvl w:val="0"/>
          <w:numId w:val="12"/>
        </w:numPr>
        <w:spacing w:after="0" w:line="240" w:lineRule="auto"/>
        <w:ind w:left="-426"/>
        <w:rPr>
          <w:rFonts w:eastAsia="Times New Roman" w:cstheme="minorHAnsi"/>
        </w:rPr>
      </w:pPr>
      <w:r w:rsidRPr="00AC2C2B">
        <w:rPr>
          <w:rFonts w:eastAsia="Times New Roman" w:cstheme="minorHAnsi"/>
        </w:rPr>
        <w:t>Przysługuje Państwu prawo do wniesienia skargi do organu nadzorczego – Prezesa Urzędu Ochrony Danych Osobowych.</w:t>
      </w:r>
    </w:p>
    <w:p w14:paraId="4AE472A0" w14:textId="77777777" w:rsidR="008A3B48" w:rsidRPr="00AC2C2B" w:rsidRDefault="008A3B48" w:rsidP="00AC2C2B">
      <w:pPr>
        <w:spacing w:before="120" w:after="0" w:line="240" w:lineRule="auto"/>
        <w:rPr>
          <w:rFonts w:eastAsia="Times New Roman" w:cstheme="minorHAnsi"/>
          <w:b/>
          <w:color w:val="000000"/>
          <w:lang w:eastAsia="pl-PL"/>
        </w:rPr>
      </w:pPr>
      <w:r w:rsidRPr="00AC2C2B">
        <w:rPr>
          <w:rFonts w:eastAsia="Times New Roman" w:cstheme="minorHAnsi"/>
          <w:b/>
          <w:color w:val="000000"/>
          <w:lang w:eastAsia="pl-PL"/>
        </w:rPr>
        <w:t>ROZDZIAŁ VII</w:t>
      </w:r>
      <w:r w:rsidR="004A03B4" w:rsidRPr="00AC2C2B">
        <w:rPr>
          <w:rFonts w:eastAsia="Times New Roman" w:cstheme="minorHAnsi"/>
          <w:b/>
          <w:color w:val="000000"/>
          <w:lang w:eastAsia="pl-PL"/>
        </w:rPr>
        <w:t>I</w:t>
      </w:r>
    </w:p>
    <w:p w14:paraId="390E357F" w14:textId="77777777" w:rsidR="008A3B48" w:rsidRPr="00AC2C2B" w:rsidRDefault="008A3B48" w:rsidP="00AC2C2B">
      <w:pPr>
        <w:spacing w:before="120" w:after="0" w:line="240" w:lineRule="auto"/>
        <w:rPr>
          <w:rFonts w:eastAsia="Times New Roman" w:cstheme="minorHAnsi"/>
          <w:b/>
          <w:color w:val="000000"/>
          <w:lang w:eastAsia="pl-PL"/>
        </w:rPr>
      </w:pPr>
      <w:r w:rsidRPr="00AC2C2B">
        <w:rPr>
          <w:rFonts w:eastAsia="Times New Roman" w:cstheme="minorHAnsi"/>
          <w:b/>
          <w:color w:val="000000"/>
          <w:lang w:eastAsia="pl-PL"/>
        </w:rPr>
        <w:t>POSTANOWIENIA KOŃCOWE</w:t>
      </w:r>
    </w:p>
    <w:p w14:paraId="71272D03" w14:textId="77777777" w:rsidR="008A3B48" w:rsidRPr="00AC2C2B" w:rsidRDefault="008A3B48" w:rsidP="00AC2C2B">
      <w:pPr>
        <w:spacing w:before="120" w:after="0" w:line="240" w:lineRule="auto"/>
        <w:rPr>
          <w:rFonts w:eastAsia="Times New Roman" w:cstheme="minorHAnsi"/>
          <w:b/>
          <w:color w:val="000000"/>
          <w:lang w:eastAsia="pl-PL"/>
        </w:rPr>
      </w:pPr>
    </w:p>
    <w:p w14:paraId="06F6D12B" w14:textId="77777777" w:rsidR="008A3B48" w:rsidRPr="00AC2C2B" w:rsidRDefault="002E347F" w:rsidP="00AC2C2B">
      <w:pPr>
        <w:suppressAutoHyphens/>
        <w:spacing w:after="0" w:line="240" w:lineRule="auto"/>
        <w:rPr>
          <w:rFonts w:eastAsia="Times New Roman" w:cstheme="minorHAnsi"/>
          <w:lang w:eastAsia="zh-CN"/>
        </w:rPr>
      </w:pPr>
      <w:r w:rsidRPr="00AC2C2B">
        <w:rPr>
          <w:rFonts w:eastAsia="Times New Roman" w:cstheme="minorHAnsi"/>
          <w:bCs/>
          <w:lang w:eastAsia="zh-CN"/>
        </w:rPr>
        <w:t>§ 22</w:t>
      </w:r>
    </w:p>
    <w:p w14:paraId="45C30283" w14:textId="77777777" w:rsidR="008A3B48" w:rsidRPr="00AC2C2B" w:rsidRDefault="008A3B48" w:rsidP="00AC2C2B">
      <w:pPr>
        <w:numPr>
          <w:ilvl w:val="0"/>
          <w:numId w:val="10"/>
        </w:numPr>
        <w:tabs>
          <w:tab w:val="left" w:pos="360"/>
        </w:tabs>
        <w:suppressAutoHyphens/>
        <w:spacing w:before="280" w:after="0" w:line="240" w:lineRule="auto"/>
        <w:ind w:left="360"/>
        <w:rPr>
          <w:rFonts w:eastAsia="Times New Roman" w:cstheme="minorHAnsi"/>
          <w:lang w:eastAsia="zh-CN"/>
        </w:rPr>
      </w:pPr>
      <w:r w:rsidRPr="00AC2C2B">
        <w:rPr>
          <w:rFonts w:eastAsia="Times New Roman" w:cstheme="minorHAnsi"/>
          <w:lang w:eastAsia="zh-CN"/>
        </w:rPr>
        <w:t xml:space="preserve">Stan mienia przedszkola stanowią środki trwałe i nietrwałe - wyposażenie budynku i pomieszczeń w części użytkowanej przez placówkę oraz sprzęt z ogrodzie przedszkolnym. </w:t>
      </w:r>
    </w:p>
    <w:p w14:paraId="654435A7" w14:textId="77777777" w:rsidR="008A3B48" w:rsidRPr="00AC2C2B" w:rsidRDefault="008A3B48" w:rsidP="00AC2C2B">
      <w:pPr>
        <w:numPr>
          <w:ilvl w:val="0"/>
          <w:numId w:val="10"/>
        </w:numPr>
        <w:tabs>
          <w:tab w:val="left" w:pos="360"/>
        </w:tabs>
        <w:suppressAutoHyphens/>
        <w:spacing w:after="0" w:line="240" w:lineRule="auto"/>
        <w:ind w:left="360"/>
        <w:rPr>
          <w:rFonts w:eastAsia="Times New Roman" w:cstheme="minorHAnsi"/>
          <w:lang w:eastAsia="zh-CN"/>
        </w:rPr>
      </w:pPr>
      <w:r w:rsidRPr="00AC2C2B">
        <w:rPr>
          <w:rFonts w:eastAsia="Times New Roman" w:cstheme="minorHAnsi"/>
          <w:lang w:eastAsia="zh-CN"/>
        </w:rPr>
        <w:t xml:space="preserve">Za stan i zabezpieczenie majątku przedszkola odpowiedzialny jest dyrektor placówki. </w:t>
      </w:r>
    </w:p>
    <w:p w14:paraId="04CB2E40" w14:textId="77777777" w:rsidR="008A3B48" w:rsidRPr="00AC2C2B" w:rsidRDefault="008A3B48" w:rsidP="00AC2C2B">
      <w:pPr>
        <w:numPr>
          <w:ilvl w:val="0"/>
          <w:numId w:val="10"/>
        </w:numPr>
        <w:tabs>
          <w:tab w:val="left" w:pos="360"/>
        </w:tabs>
        <w:suppressAutoHyphens/>
        <w:spacing w:after="0" w:line="240" w:lineRule="auto"/>
        <w:ind w:left="360"/>
        <w:rPr>
          <w:rFonts w:eastAsia="Times New Roman" w:cstheme="minorHAnsi"/>
          <w:lang w:eastAsia="zh-CN"/>
        </w:rPr>
      </w:pPr>
      <w:r w:rsidRPr="00AC2C2B">
        <w:rPr>
          <w:rFonts w:eastAsia="Times New Roman" w:cstheme="minorHAnsi"/>
          <w:lang w:eastAsia="zh-CN"/>
        </w:rPr>
        <w:t xml:space="preserve">Majątek przedszkola może być zbywany lub przekazywany w porozumieniu i za zgodą organu prowadzącego placówkę. </w:t>
      </w:r>
    </w:p>
    <w:p w14:paraId="01B9F3EB" w14:textId="77777777" w:rsidR="008A3B48" w:rsidRPr="00AC2C2B" w:rsidRDefault="008A3B48" w:rsidP="00AC2C2B">
      <w:pPr>
        <w:numPr>
          <w:ilvl w:val="0"/>
          <w:numId w:val="10"/>
        </w:numPr>
        <w:tabs>
          <w:tab w:val="left" w:pos="360"/>
        </w:tabs>
        <w:suppressAutoHyphens/>
        <w:spacing w:after="0" w:line="240" w:lineRule="auto"/>
        <w:ind w:left="360"/>
        <w:rPr>
          <w:rFonts w:eastAsia="Times New Roman" w:cstheme="minorHAnsi"/>
          <w:lang w:eastAsia="zh-CN"/>
        </w:rPr>
      </w:pPr>
      <w:r w:rsidRPr="00AC2C2B">
        <w:rPr>
          <w:rFonts w:eastAsia="Times New Roman" w:cstheme="minorHAnsi"/>
          <w:lang w:eastAsia="zh-CN"/>
        </w:rPr>
        <w:t xml:space="preserve">Wysokość kwot pozostających w dyspozycji dyrektora przedszkola oraz ich szczegółowe rozdysponowanie określa budżet placówki na dany rok budżetowy. </w:t>
      </w:r>
    </w:p>
    <w:p w14:paraId="55CF275B" w14:textId="77777777" w:rsidR="008A3B48" w:rsidRPr="00AC2C2B" w:rsidRDefault="008A3B48" w:rsidP="00AC2C2B">
      <w:pPr>
        <w:numPr>
          <w:ilvl w:val="0"/>
          <w:numId w:val="10"/>
        </w:numPr>
        <w:tabs>
          <w:tab w:val="left" w:pos="360"/>
        </w:tabs>
        <w:suppressAutoHyphens/>
        <w:spacing w:after="0" w:line="240" w:lineRule="auto"/>
        <w:ind w:left="360"/>
        <w:rPr>
          <w:rFonts w:eastAsia="Times New Roman" w:cstheme="minorHAnsi"/>
          <w:lang w:eastAsia="zh-CN"/>
        </w:rPr>
      </w:pPr>
      <w:r w:rsidRPr="00AC2C2B">
        <w:rPr>
          <w:rFonts w:eastAsia="Times New Roman" w:cstheme="minorHAnsi"/>
          <w:lang w:eastAsia="zh-CN"/>
        </w:rPr>
        <w:t xml:space="preserve">Za prawidłowość merytoryczną wykonania budżetu przedszkola odpowiada dyrektor placówki. </w:t>
      </w:r>
    </w:p>
    <w:p w14:paraId="0725B59E" w14:textId="77777777" w:rsidR="008A3B48" w:rsidRPr="00AC2C2B" w:rsidRDefault="00E65542" w:rsidP="00AC2C2B">
      <w:pPr>
        <w:numPr>
          <w:ilvl w:val="0"/>
          <w:numId w:val="10"/>
        </w:numPr>
        <w:tabs>
          <w:tab w:val="left" w:pos="360"/>
        </w:tabs>
        <w:suppressAutoHyphens/>
        <w:spacing w:after="0" w:line="240" w:lineRule="auto"/>
        <w:ind w:left="360"/>
        <w:rPr>
          <w:rFonts w:eastAsia="Times New Roman" w:cstheme="minorHAnsi"/>
          <w:lang w:eastAsia="zh-CN"/>
        </w:rPr>
      </w:pPr>
      <w:r w:rsidRPr="00AC2C2B">
        <w:rPr>
          <w:rFonts w:eastAsia="Times New Roman" w:cstheme="minorHAnsi"/>
          <w:lang w:eastAsia="zh-CN"/>
        </w:rPr>
        <w:lastRenderedPageBreak/>
        <w:t>Obsługę księgową prowadzi BFO.</w:t>
      </w:r>
    </w:p>
    <w:p w14:paraId="4CB51390" w14:textId="77777777" w:rsidR="008A3B48" w:rsidRPr="00AC2C2B" w:rsidRDefault="008A3B48" w:rsidP="00AC2C2B">
      <w:pPr>
        <w:numPr>
          <w:ilvl w:val="0"/>
          <w:numId w:val="10"/>
        </w:numPr>
        <w:tabs>
          <w:tab w:val="left" w:pos="360"/>
        </w:tabs>
        <w:suppressAutoHyphens/>
        <w:spacing w:after="0" w:line="240" w:lineRule="auto"/>
        <w:ind w:left="360"/>
        <w:rPr>
          <w:rFonts w:eastAsia="Times New Roman" w:cstheme="minorHAnsi"/>
          <w:lang w:eastAsia="zh-CN"/>
        </w:rPr>
      </w:pPr>
      <w:r w:rsidRPr="00AC2C2B">
        <w:rPr>
          <w:rFonts w:eastAsia="Times New Roman" w:cstheme="minorHAnsi"/>
          <w:lang w:eastAsia="zh-CN"/>
        </w:rPr>
        <w:t xml:space="preserve">Szczegółowe zasady gospodarki materiałowej, finansowej i księgowej przedszkola określają odrębne przepisy. </w:t>
      </w:r>
    </w:p>
    <w:p w14:paraId="59BC58BF" w14:textId="77777777" w:rsidR="008A3B48" w:rsidRPr="00AC2C2B" w:rsidRDefault="008A3B48" w:rsidP="00AC2C2B">
      <w:pPr>
        <w:numPr>
          <w:ilvl w:val="0"/>
          <w:numId w:val="10"/>
        </w:numPr>
        <w:suppressAutoHyphens/>
        <w:spacing w:after="0" w:line="240" w:lineRule="auto"/>
        <w:rPr>
          <w:rFonts w:eastAsia="Times New Roman" w:cstheme="minorHAnsi"/>
          <w:lang w:eastAsia="zh-CN"/>
        </w:rPr>
      </w:pPr>
      <w:r w:rsidRPr="00AC2C2B">
        <w:rPr>
          <w:rFonts w:eastAsia="Times New Roman" w:cstheme="minorHAnsi"/>
          <w:lang w:eastAsia="zh-CN"/>
        </w:rPr>
        <w:t>Przedszkole przechowuje dokumentację zgodnie z odrębnymi przepisami.</w:t>
      </w:r>
    </w:p>
    <w:p w14:paraId="29A584A2" w14:textId="77777777" w:rsidR="008A3B48" w:rsidRPr="00AC2C2B" w:rsidRDefault="008A3B48" w:rsidP="00AC2C2B">
      <w:pPr>
        <w:numPr>
          <w:ilvl w:val="0"/>
          <w:numId w:val="10"/>
        </w:numPr>
        <w:suppressAutoHyphens/>
        <w:spacing w:after="0" w:line="240" w:lineRule="auto"/>
        <w:rPr>
          <w:rFonts w:eastAsia="Times New Roman" w:cstheme="minorHAnsi"/>
          <w:lang w:eastAsia="zh-CN"/>
        </w:rPr>
      </w:pPr>
      <w:r w:rsidRPr="00AC2C2B">
        <w:rPr>
          <w:rFonts w:eastAsia="Times New Roman" w:cstheme="minorHAnsi"/>
          <w:lang w:eastAsia="zh-CN"/>
        </w:rPr>
        <w:t>Zasady gospodarki finansowej i materiałowej przedszkola określają odrębne przepisy - Instrukcja inwentarzowa i kasowa .</w:t>
      </w:r>
    </w:p>
    <w:p w14:paraId="4DDE0E3F" w14:textId="77777777" w:rsidR="008A3B48" w:rsidRPr="00AC2C2B" w:rsidRDefault="008A3B48" w:rsidP="00AC2C2B">
      <w:pPr>
        <w:numPr>
          <w:ilvl w:val="0"/>
          <w:numId w:val="10"/>
        </w:numPr>
        <w:suppressAutoHyphens/>
        <w:spacing w:after="0" w:line="240" w:lineRule="auto"/>
        <w:rPr>
          <w:rFonts w:eastAsia="Times New Roman" w:cstheme="minorHAnsi"/>
          <w:lang w:eastAsia="zh-CN"/>
        </w:rPr>
      </w:pPr>
      <w:r w:rsidRPr="00AC2C2B">
        <w:rPr>
          <w:rFonts w:eastAsia="Times New Roman" w:cstheme="minorHAnsi"/>
          <w:lang w:eastAsia="zh-CN"/>
        </w:rPr>
        <w:t>Dla zapewnienia znajomości statutu przez wszystkich zainteresowanych ustala się :</w:t>
      </w:r>
    </w:p>
    <w:p w14:paraId="5AD56718" w14:textId="77777777" w:rsidR="008A3B48" w:rsidRPr="00AC2C2B" w:rsidRDefault="008A3B48" w:rsidP="00AC2C2B">
      <w:pPr>
        <w:numPr>
          <w:ilvl w:val="1"/>
          <w:numId w:val="10"/>
        </w:numPr>
        <w:suppressAutoHyphens/>
        <w:spacing w:after="0" w:line="240" w:lineRule="auto"/>
        <w:rPr>
          <w:rFonts w:eastAsia="Times New Roman" w:cstheme="minorHAnsi"/>
          <w:lang w:eastAsia="zh-CN"/>
        </w:rPr>
      </w:pPr>
      <w:r w:rsidRPr="00AC2C2B">
        <w:rPr>
          <w:rFonts w:eastAsia="Times New Roman" w:cstheme="minorHAnsi"/>
          <w:lang w:eastAsia="zh-CN"/>
        </w:rPr>
        <w:t>udostępnienie statutu na stronie BIP oraz stronie internetowej przedszkola,</w:t>
      </w:r>
    </w:p>
    <w:p w14:paraId="47E0E640" w14:textId="77777777" w:rsidR="008A3B48" w:rsidRPr="00AC2C2B" w:rsidRDefault="008A3B48" w:rsidP="00AC2C2B">
      <w:pPr>
        <w:numPr>
          <w:ilvl w:val="1"/>
          <w:numId w:val="10"/>
        </w:numPr>
        <w:suppressAutoHyphens/>
        <w:spacing w:after="0" w:line="240" w:lineRule="auto"/>
        <w:rPr>
          <w:rFonts w:eastAsia="Times New Roman" w:cstheme="minorHAnsi"/>
          <w:lang w:eastAsia="zh-CN"/>
        </w:rPr>
      </w:pPr>
      <w:r w:rsidRPr="00AC2C2B">
        <w:rPr>
          <w:rFonts w:eastAsia="Times New Roman" w:cstheme="minorHAnsi"/>
          <w:lang w:eastAsia="zh-CN"/>
        </w:rPr>
        <w:t>udostępnienie statutu przez Dyrektora Przedszkola na życzenie osób zainteresowanych,</w:t>
      </w:r>
    </w:p>
    <w:p w14:paraId="19EDF99F" w14:textId="77777777" w:rsidR="008A3B48" w:rsidRPr="00AC2C2B" w:rsidRDefault="008A3B48" w:rsidP="00AC2C2B">
      <w:pPr>
        <w:numPr>
          <w:ilvl w:val="1"/>
          <w:numId w:val="10"/>
        </w:numPr>
        <w:suppressAutoHyphens/>
        <w:spacing w:after="0" w:line="240" w:lineRule="auto"/>
        <w:rPr>
          <w:rFonts w:eastAsia="Times New Roman" w:cstheme="minorHAnsi"/>
          <w:lang w:eastAsia="zh-CN"/>
        </w:rPr>
      </w:pPr>
      <w:r w:rsidRPr="00AC2C2B">
        <w:rPr>
          <w:rFonts w:eastAsia="Times New Roman" w:cstheme="minorHAnsi"/>
          <w:lang w:eastAsia="zh-CN"/>
        </w:rPr>
        <w:t>wystawienie statutu przy tablicy ogłoszeń dla rodziców,</w:t>
      </w:r>
    </w:p>
    <w:p w14:paraId="598E1078" w14:textId="77777777" w:rsidR="008A3B48" w:rsidRPr="00AC2C2B" w:rsidRDefault="008A3B48" w:rsidP="00AC2C2B">
      <w:pPr>
        <w:numPr>
          <w:ilvl w:val="0"/>
          <w:numId w:val="10"/>
        </w:numPr>
        <w:suppressAutoHyphens/>
        <w:spacing w:after="0" w:line="240" w:lineRule="auto"/>
        <w:rPr>
          <w:rFonts w:eastAsia="Times New Roman" w:cstheme="minorHAnsi"/>
          <w:lang w:eastAsia="zh-CN"/>
        </w:rPr>
      </w:pPr>
      <w:r w:rsidRPr="00AC2C2B">
        <w:rPr>
          <w:rFonts w:eastAsia="Times New Roman" w:cstheme="minorHAnsi"/>
          <w:lang w:eastAsia="zh-CN"/>
        </w:rPr>
        <w:t>Zmiany w statucie są zatwierdzone w drodze uchwały Rady Pedagogicznej .</w:t>
      </w:r>
    </w:p>
    <w:p w14:paraId="3A1A9EEA" w14:textId="77777777" w:rsidR="008A3B48" w:rsidRPr="00AC2C2B" w:rsidRDefault="008A3B48" w:rsidP="00AC2C2B">
      <w:pPr>
        <w:numPr>
          <w:ilvl w:val="0"/>
          <w:numId w:val="10"/>
        </w:numPr>
        <w:suppressAutoHyphens/>
        <w:spacing w:after="0" w:line="240" w:lineRule="auto"/>
        <w:rPr>
          <w:rFonts w:eastAsia="Times New Roman" w:cstheme="minorHAnsi"/>
          <w:lang w:eastAsia="zh-CN"/>
        </w:rPr>
      </w:pPr>
      <w:r w:rsidRPr="00AC2C2B">
        <w:rPr>
          <w:rFonts w:eastAsia="Times New Roman" w:cstheme="minorHAnsi"/>
          <w:lang w:eastAsia="zh-CN"/>
        </w:rPr>
        <w:t>Dyrektor po nowelizacji Statutu opracowuje i publikuje tekst ujednolicony Statutu .</w:t>
      </w:r>
    </w:p>
    <w:p w14:paraId="2A4F5040" w14:textId="77777777" w:rsidR="008A3B48" w:rsidRPr="00AC2C2B" w:rsidRDefault="008A3B48" w:rsidP="00AC2C2B">
      <w:pPr>
        <w:suppressAutoHyphens/>
        <w:spacing w:after="0" w:line="240" w:lineRule="auto"/>
        <w:rPr>
          <w:rFonts w:eastAsia="Times New Roman" w:cstheme="minorHAnsi"/>
          <w:lang w:eastAsia="zh-CN"/>
        </w:rPr>
      </w:pPr>
      <w:r w:rsidRPr="00AC2C2B">
        <w:rPr>
          <w:rFonts w:eastAsia="Times New Roman" w:cstheme="minorHAnsi"/>
          <w:lang w:eastAsia="zh-CN"/>
        </w:rPr>
        <w:t>Niniejszy statut został przyjęty uchwałą</w:t>
      </w:r>
      <w:r w:rsidR="004A03B4" w:rsidRPr="00AC2C2B">
        <w:rPr>
          <w:rFonts w:eastAsia="Times New Roman" w:cstheme="minorHAnsi"/>
          <w:lang w:eastAsia="zh-CN"/>
        </w:rPr>
        <w:t xml:space="preserve"> Rady</w:t>
      </w:r>
      <w:r w:rsidR="003F4AEC" w:rsidRPr="00AC2C2B">
        <w:rPr>
          <w:rFonts w:eastAsia="Times New Roman" w:cstheme="minorHAnsi"/>
          <w:lang w:eastAsia="zh-CN"/>
        </w:rPr>
        <w:t xml:space="preserve"> Pedagogicznej w dniu 31.08.2023</w:t>
      </w:r>
      <w:r w:rsidRPr="00AC2C2B">
        <w:rPr>
          <w:rFonts w:eastAsia="Times New Roman" w:cstheme="minorHAnsi"/>
          <w:lang w:eastAsia="zh-CN"/>
        </w:rPr>
        <w:t xml:space="preserve"> r. </w:t>
      </w:r>
    </w:p>
    <w:p w14:paraId="3FC6678A" w14:textId="77777777" w:rsidR="00595798" w:rsidRPr="00AC2C2B" w:rsidRDefault="003F4AEC" w:rsidP="00AC2C2B">
      <w:pPr>
        <w:suppressAutoHyphens/>
        <w:spacing w:after="0" w:line="240" w:lineRule="auto"/>
        <w:rPr>
          <w:rFonts w:eastAsia="Times New Roman" w:cstheme="minorHAnsi"/>
          <w:lang w:eastAsia="zh-CN"/>
        </w:rPr>
      </w:pPr>
      <w:r w:rsidRPr="00AC2C2B">
        <w:rPr>
          <w:rFonts w:eastAsia="Times New Roman" w:cstheme="minorHAnsi"/>
          <w:lang w:eastAsia="zh-CN"/>
        </w:rPr>
        <w:t>Obowiązuje od dnia 01.09.2023</w:t>
      </w:r>
      <w:r w:rsidR="008A3B48" w:rsidRPr="00AC2C2B">
        <w:rPr>
          <w:rFonts w:eastAsia="Times New Roman" w:cstheme="minorHAnsi"/>
          <w:lang w:eastAsia="zh-CN"/>
        </w:rPr>
        <w:t xml:space="preserve"> r. </w:t>
      </w:r>
    </w:p>
    <w:p w14:paraId="397EED21" w14:textId="77777777" w:rsidR="008A3B48" w:rsidRPr="00AC2C2B" w:rsidRDefault="004C677E" w:rsidP="00AC2C2B">
      <w:pPr>
        <w:suppressAutoHyphens/>
        <w:spacing w:after="0" w:line="240" w:lineRule="auto"/>
        <w:rPr>
          <w:rFonts w:eastAsia="Times New Roman" w:cstheme="minorHAnsi"/>
          <w:lang w:eastAsia="zh-CN"/>
        </w:rPr>
      </w:pPr>
      <w:r w:rsidRPr="00AC2C2B">
        <w:rPr>
          <w:rFonts w:eastAsia="Times New Roman" w:cstheme="minorHAnsi"/>
          <w:lang w:eastAsia="zh-CN"/>
        </w:rPr>
        <w:t>Statut z dnia 31.08</w:t>
      </w:r>
      <w:r w:rsidR="008A46D4" w:rsidRPr="00AC2C2B">
        <w:rPr>
          <w:rFonts w:eastAsia="Times New Roman" w:cstheme="minorHAnsi"/>
          <w:lang w:eastAsia="zh-CN"/>
        </w:rPr>
        <w:t>.202</w:t>
      </w:r>
      <w:r w:rsidRPr="00AC2C2B">
        <w:rPr>
          <w:rFonts w:eastAsia="Times New Roman" w:cstheme="minorHAnsi"/>
          <w:lang w:eastAsia="zh-CN"/>
        </w:rPr>
        <w:t>0</w:t>
      </w:r>
      <w:r w:rsidR="008A46D4" w:rsidRPr="00AC2C2B">
        <w:rPr>
          <w:rFonts w:eastAsia="Times New Roman" w:cstheme="minorHAnsi"/>
          <w:lang w:eastAsia="zh-CN"/>
        </w:rPr>
        <w:t xml:space="preserve"> r. traci ważność.</w:t>
      </w:r>
      <w:r w:rsidR="008A3B48" w:rsidRPr="00AC2C2B">
        <w:rPr>
          <w:rFonts w:eastAsia="Times New Roman" w:cstheme="minorHAnsi"/>
          <w:lang w:eastAsia="zh-CN"/>
        </w:rPr>
        <w:br/>
      </w:r>
      <w:r w:rsidR="008A3B48" w:rsidRPr="00AC2C2B">
        <w:rPr>
          <w:rFonts w:eastAsia="Times New Roman" w:cstheme="minorHAnsi"/>
          <w:lang w:eastAsia="zh-CN"/>
        </w:rPr>
        <w:br/>
      </w:r>
    </w:p>
    <w:p w14:paraId="555BD637" w14:textId="77777777" w:rsidR="008A3B48" w:rsidRPr="00AC2C2B" w:rsidRDefault="008A3B48" w:rsidP="00AC2C2B">
      <w:pPr>
        <w:suppressAutoHyphens/>
        <w:spacing w:after="0" w:line="240" w:lineRule="auto"/>
        <w:rPr>
          <w:rFonts w:eastAsia="Times New Roman" w:cstheme="minorHAnsi"/>
          <w:lang w:eastAsia="zh-CN"/>
        </w:rPr>
      </w:pPr>
      <w:r w:rsidRPr="00AC2C2B">
        <w:rPr>
          <w:rFonts w:eastAsia="Times New Roman" w:cstheme="minorHAnsi"/>
          <w:lang w:eastAsia="zh-CN"/>
        </w:rPr>
        <w:t>Za zgodność z protokołem</w:t>
      </w:r>
      <w:r w:rsidR="000940F1" w:rsidRPr="00AC2C2B">
        <w:rPr>
          <w:rFonts w:eastAsia="Times New Roman" w:cstheme="minorHAnsi"/>
          <w:lang w:eastAsia="zh-CN"/>
        </w:rPr>
        <w:t xml:space="preserve"> Rady </w:t>
      </w:r>
      <w:r w:rsidR="009D7619" w:rsidRPr="00AC2C2B">
        <w:rPr>
          <w:rFonts w:eastAsia="Times New Roman" w:cstheme="minorHAnsi"/>
          <w:lang w:eastAsia="zh-CN"/>
        </w:rPr>
        <w:t>Pedagogi</w:t>
      </w:r>
      <w:r w:rsidR="003F4AEC" w:rsidRPr="00AC2C2B">
        <w:rPr>
          <w:rFonts w:eastAsia="Times New Roman" w:cstheme="minorHAnsi"/>
          <w:lang w:eastAsia="zh-CN"/>
        </w:rPr>
        <w:t>cznej z dnia 31.08</w:t>
      </w:r>
      <w:r w:rsidR="009D7619" w:rsidRPr="00AC2C2B">
        <w:rPr>
          <w:rFonts w:eastAsia="Times New Roman" w:cstheme="minorHAnsi"/>
          <w:lang w:eastAsia="zh-CN"/>
        </w:rPr>
        <w:t xml:space="preserve">.2023 </w:t>
      </w:r>
      <w:r w:rsidR="000940F1" w:rsidRPr="00AC2C2B">
        <w:rPr>
          <w:rFonts w:eastAsia="Times New Roman" w:cstheme="minorHAnsi"/>
          <w:lang w:eastAsia="zh-CN"/>
        </w:rPr>
        <w:t xml:space="preserve">r. </w:t>
      </w:r>
    </w:p>
    <w:p w14:paraId="3F35E3E8" w14:textId="77777777" w:rsidR="009819FF" w:rsidRPr="00AC2C2B" w:rsidRDefault="009819FF" w:rsidP="00AC2C2B">
      <w:pPr>
        <w:suppressAutoHyphens/>
        <w:spacing w:after="0" w:line="240" w:lineRule="auto"/>
        <w:rPr>
          <w:rFonts w:eastAsia="Times New Roman" w:cstheme="minorHAnsi"/>
          <w:lang w:eastAsia="zh-CN"/>
        </w:rPr>
      </w:pPr>
    </w:p>
    <w:p w14:paraId="117512A7" w14:textId="77777777" w:rsidR="009819FF" w:rsidRPr="00AC2C2B" w:rsidRDefault="009819FF" w:rsidP="00AC2C2B">
      <w:pPr>
        <w:suppressAutoHyphens/>
        <w:spacing w:after="0" w:line="240" w:lineRule="auto"/>
        <w:rPr>
          <w:rFonts w:eastAsia="Times New Roman" w:cstheme="minorHAnsi"/>
          <w:lang w:eastAsia="zh-CN"/>
        </w:rPr>
      </w:pPr>
    </w:p>
    <w:p w14:paraId="53593C33" w14:textId="77777777" w:rsidR="009819FF" w:rsidRPr="00AC2C2B" w:rsidRDefault="009819FF" w:rsidP="00AC2C2B">
      <w:pPr>
        <w:suppressAutoHyphens/>
        <w:spacing w:after="0" w:line="240" w:lineRule="auto"/>
        <w:rPr>
          <w:rFonts w:eastAsia="Times New Roman" w:cstheme="minorHAnsi"/>
          <w:lang w:eastAsia="zh-CN"/>
        </w:rPr>
      </w:pPr>
    </w:p>
    <w:p w14:paraId="21675ED3" w14:textId="77777777" w:rsidR="008A3B48" w:rsidRPr="00AC2C2B" w:rsidRDefault="008A3B48" w:rsidP="00AC2C2B">
      <w:pPr>
        <w:suppressAutoHyphens/>
        <w:spacing w:after="0" w:line="240" w:lineRule="auto"/>
        <w:rPr>
          <w:rFonts w:eastAsia="Times New Roman" w:cstheme="minorHAnsi"/>
          <w:lang w:eastAsia="zh-CN"/>
        </w:rPr>
      </w:pPr>
      <w:r w:rsidRPr="00AC2C2B">
        <w:rPr>
          <w:rFonts w:eastAsia="Times New Roman" w:cstheme="minorHAnsi"/>
          <w:lang w:eastAsia="zh-CN"/>
        </w:rPr>
        <w:t>Rada Pedagogiczna :                                                                  Prz</w:t>
      </w:r>
      <w:r w:rsidR="000940F1" w:rsidRPr="00AC2C2B">
        <w:rPr>
          <w:rFonts w:eastAsia="Times New Roman" w:cstheme="minorHAnsi"/>
          <w:lang w:eastAsia="zh-CN"/>
        </w:rPr>
        <w:t>ewodnicząca Rady :</w:t>
      </w:r>
    </w:p>
    <w:p w14:paraId="15AD8684" w14:textId="77777777" w:rsidR="008A3B48" w:rsidRPr="00AC2C2B" w:rsidRDefault="003F4AEC" w:rsidP="00AC2C2B">
      <w:pPr>
        <w:suppressAutoHyphens/>
        <w:spacing w:after="0" w:line="240" w:lineRule="auto"/>
        <w:rPr>
          <w:rFonts w:eastAsia="Times New Roman" w:cstheme="minorHAnsi"/>
          <w:lang w:eastAsia="zh-CN"/>
        </w:rPr>
      </w:pPr>
      <w:r w:rsidRPr="00AC2C2B">
        <w:rPr>
          <w:rFonts w:eastAsia="Times New Roman" w:cstheme="minorHAnsi"/>
          <w:lang w:eastAsia="zh-CN"/>
        </w:rPr>
        <w:t xml:space="preserve">                                                                                            Dyrektor Małgorzata Bajdur</w:t>
      </w:r>
    </w:p>
    <w:p w14:paraId="3D0E42D4" w14:textId="77777777" w:rsidR="005E4020" w:rsidRPr="00AC2C2B" w:rsidRDefault="005E4020" w:rsidP="00AC2C2B">
      <w:pPr>
        <w:rPr>
          <w:rFonts w:cstheme="minorHAnsi"/>
        </w:rPr>
      </w:pPr>
    </w:p>
    <w:p w14:paraId="6726A6CA" w14:textId="77777777" w:rsidR="009C549B" w:rsidRPr="00AC2C2B" w:rsidRDefault="009C549B" w:rsidP="00AC2C2B">
      <w:pPr>
        <w:rPr>
          <w:rFonts w:cstheme="minorHAnsi"/>
        </w:rPr>
      </w:pPr>
    </w:p>
    <w:sectPr w:rsidR="009C549B" w:rsidRPr="00AC2C2B" w:rsidSect="00DE1BB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92DCD9" w14:textId="77777777" w:rsidR="00045CC6" w:rsidRDefault="00045CC6" w:rsidP="005D7742">
      <w:pPr>
        <w:spacing w:after="0" w:line="240" w:lineRule="auto"/>
      </w:pPr>
      <w:r>
        <w:separator/>
      </w:r>
    </w:p>
  </w:endnote>
  <w:endnote w:type="continuationSeparator" w:id="0">
    <w:p w14:paraId="206572CE" w14:textId="77777777" w:rsidR="00045CC6" w:rsidRDefault="00045CC6" w:rsidP="005D7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altName w:val="Liberation Mono"/>
    <w:panose1 w:val="00000400000000000000"/>
    <w:charset w:val="01"/>
    <w:family w:val="roman"/>
    <w:notTrueType/>
    <w:pitch w:val="variable"/>
    <w:sig w:usb0="00002000" w:usb1="00000000" w:usb2="00000000" w:usb3="00000000" w:csb0="00000000"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9512738"/>
      <w:docPartObj>
        <w:docPartGallery w:val="Page Numbers (Bottom of Page)"/>
        <w:docPartUnique/>
      </w:docPartObj>
    </w:sdtPr>
    <w:sdtEndPr/>
    <w:sdtContent>
      <w:p w14:paraId="7D1A4FC6" w14:textId="77777777" w:rsidR="00654D12" w:rsidRDefault="00584B61">
        <w:pPr>
          <w:pStyle w:val="Stopka"/>
          <w:jc w:val="center"/>
        </w:pPr>
        <w:r>
          <w:fldChar w:fldCharType="begin"/>
        </w:r>
        <w:r>
          <w:instrText>PAGE   \* MERGEFORMAT</w:instrText>
        </w:r>
        <w:r>
          <w:fldChar w:fldCharType="separate"/>
        </w:r>
        <w:r w:rsidR="00AC2C2B">
          <w:rPr>
            <w:noProof/>
          </w:rPr>
          <w:t>31</w:t>
        </w:r>
        <w:r>
          <w:rPr>
            <w:noProof/>
          </w:rPr>
          <w:fldChar w:fldCharType="end"/>
        </w:r>
      </w:p>
    </w:sdtContent>
  </w:sdt>
  <w:p w14:paraId="75735C95" w14:textId="77777777" w:rsidR="00654D12" w:rsidRDefault="00654D1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018A31" w14:textId="77777777" w:rsidR="00045CC6" w:rsidRDefault="00045CC6" w:rsidP="005D7742">
      <w:pPr>
        <w:spacing w:after="0" w:line="240" w:lineRule="auto"/>
      </w:pPr>
      <w:r>
        <w:separator/>
      </w:r>
    </w:p>
  </w:footnote>
  <w:footnote w:type="continuationSeparator" w:id="0">
    <w:p w14:paraId="58E9F6FC" w14:textId="77777777" w:rsidR="00045CC6" w:rsidRDefault="00045CC6" w:rsidP="005D77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singleLevel"/>
    <w:tmpl w:val="CF06D7C4"/>
    <w:name w:val="WW8Num8"/>
    <w:lvl w:ilvl="0">
      <w:start w:val="1"/>
      <w:numFmt w:val="decimal"/>
      <w:lvlText w:val="%1)"/>
      <w:lvlJc w:val="left"/>
      <w:pPr>
        <w:tabs>
          <w:tab w:val="num" w:pos="720"/>
        </w:tabs>
        <w:ind w:left="720" w:hanging="360"/>
      </w:pPr>
      <w:rPr>
        <w:rFonts w:ascii="Arial" w:eastAsia="Times New Roman" w:hAnsi="Arial" w:cs="Arial"/>
        <w:sz w:val="22"/>
        <w:szCs w:val="22"/>
      </w:rPr>
    </w:lvl>
  </w:abstractNum>
  <w:abstractNum w:abstractNumId="1"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5"/>
    <w:multiLevelType w:val="multilevel"/>
    <w:tmpl w:val="F5880D80"/>
    <w:name w:val="WW8Num21"/>
    <w:lvl w:ilvl="0">
      <w:start w:val="1"/>
      <w:numFmt w:val="decimal"/>
      <w:lvlText w:val="%1)"/>
      <w:lvlJc w:val="left"/>
      <w:pPr>
        <w:tabs>
          <w:tab w:val="num" w:pos="709"/>
        </w:tabs>
        <w:ind w:left="720" w:hanging="360"/>
      </w:pPr>
      <w:rPr>
        <w:rFonts w:ascii="Times New Roman" w:eastAsia="Times New Roman" w:hAnsi="Times New Roman" w:cs="Times New Roman"/>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000016"/>
    <w:multiLevelType w:val="singleLevel"/>
    <w:tmpl w:val="00000016"/>
    <w:name w:val="WW8Num22"/>
    <w:lvl w:ilvl="0">
      <w:start w:val="1"/>
      <w:numFmt w:val="decimal"/>
      <w:lvlText w:val="%1)"/>
      <w:lvlJc w:val="left"/>
      <w:pPr>
        <w:tabs>
          <w:tab w:val="num" w:pos="720"/>
        </w:tabs>
        <w:ind w:left="720" w:hanging="360"/>
      </w:pPr>
      <w:rPr>
        <w:sz w:val="22"/>
        <w:szCs w:val="22"/>
      </w:rPr>
    </w:lvl>
  </w:abstractNum>
  <w:abstractNum w:abstractNumId="5" w15:restartNumberingAfterBreak="0">
    <w:nsid w:val="00000018"/>
    <w:multiLevelType w:val="singleLevel"/>
    <w:tmpl w:val="550C3252"/>
    <w:name w:val="WW8Num24"/>
    <w:lvl w:ilvl="0">
      <w:start w:val="1"/>
      <w:numFmt w:val="decimal"/>
      <w:lvlText w:val="%1)"/>
      <w:lvlJc w:val="left"/>
      <w:pPr>
        <w:tabs>
          <w:tab w:val="num" w:pos="720"/>
        </w:tabs>
        <w:ind w:left="720" w:hanging="360"/>
      </w:pPr>
      <w:rPr>
        <w:rFonts w:ascii="Arial" w:eastAsia="Times New Roman" w:hAnsi="Arial" w:cs="Arial"/>
        <w:sz w:val="22"/>
        <w:szCs w:val="22"/>
      </w:rPr>
    </w:lvl>
  </w:abstractNum>
  <w:abstractNum w:abstractNumId="6" w15:restartNumberingAfterBreak="0">
    <w:nsid w:val="0000001F"/>
    <w:multiLevelType w:val="singleLevel"/>
    <w:tmpl w:val="0000001F"/>
    <w:name w:val="WW8Num31"/>
    <w:lvl w:ilvl="0">
      <w:start w:val="13"/>
      <w:numFmt w:val="decimal"/>
      <w:lvlText w:val="%1."/>
      <w:lvlJc w:val="left"/>
      <w:pPr>
        <w:tabs>
          <w:tab w:val="num" w:pos="502"/>
        </w:tabs>
        <w:ind w:left="502" w:hanging="360"/>
      </w:pPr>
    </w:lvl>
  </w:abstractNum>
  <w:abstractNum w:abstractNumId="7" w15:restartNumberingAfterBreak="0">
    <w:nsid w:val="00000022"/>
    <w:multiLevelType w:val="singleLevel"/>
    <w:tmpl w:val="FC1C8200"/>
    <w:name w:val="WW8Num34"/>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8" w15:restartNumberingAfterBreak="0">
    <w:nsid w:val="00000023"/>
    <w:multiLevelType w:val="multilevel"/>
    <w:tmpl w:val="00000023"/>
    <w:name w:val="WW8Num35"/>
    <w:lvl w:ilvl="0">
      <w:start w:val="6"/>
      <w:numFmt w:val="decimal"/>
      <w:lvlText w:val="%1."/>
      <w:lvlJc w:val="left"/>
      <w:pPr>
        <w:tabs>
          <w:tab w:val="num" w:pos="786"/>
        </w:tabs>
        <w:ind w:left="786"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2D"/>
    <w:multiLevelType w:val="multilevel"/>
    <w:tmpl w:val="1284A776"/>
    <w:lvl w:ilvl="0">
      <w:start w:val="1"/>
      <w:numFmt w:val="decimal"/>
      <w:lvlText w:val="%1)"/>
      <w:lvlJc w:val="left"/>
      <w:pPr>
        <w:tabs>
          <w:tab w:val="num" w:pos="720"/>
        </w:tabs>
        <w:ind w:left="720" w:hanging="360"/>
      </w:pPr>
      <w:rPr>
        <w:rFonts w:ascii="Arial" w:eastAsia="Times New Roman" w:hAnsi="Arial" w:cs="Arial"/>
        <w:sz w:val="22"/>
        <w:szCs w:val="22"/>
      </w:r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0000039"/>
    <w:multiLevelType w:val="multilevel"/>
    <w:tmpl w:val="53CE97CE"/>
    <w:lvl w:ilvl="0">
      <w:start w:val="3"/>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2)"/>
      <w:lvlJc w:val="left"/>
      <w:pPr>
        <w:tabs>
          <w:tab w:val="num" w:pos="360"/>
        </w:tabs>
        <w:ind w:left="360" w:hanging="360"/>
      </w:pPr>
    </w:lvl>
    <w:lvl w:ilvl="2">
      <w:start w:val="1"/>
      <w:numFmt w:val="decimal"/>
      <w:lvlText w:val="%3."/>
      <w:lvlJc w:val="left"/>
      <w:pPr>
        <w:tabs>
          <w:tab w:val="num" w:pos="1080"/>
        </w:tabs>
        <w:ind w:left="1080" w:hanging="360"/>
      </w:pPr>
      <w:rPr>
        <w:rFonts w:ascii="Arial" w:hAnsi="Arial" w:cs="Arial"/>
      </w:rPr>
    </w:lvl>
    <w:lvl w:ilvl="3">
      <w:start w:val="1"/>
      <w:numFmt w:val="decimal"/>
      <w:lvlText w:val="%4."/>
      <w:lvlJc w:val="left"/>
      <w:pPr>
        <w:tabs>
          <w:tab w:val="num" w:pos="1440"/>
        </w:tabs>
        <w:ind w:left="1440" w:hanging="360"/>
      </w:pPr>
      <w:rPr>
        <w:rFonts w:ascii="Arial" w:hAnsi="Arial" w:cs="Arial"/>
      </w:rPr>
    </w:lvl>
    <w:lvl w:ilvl="4">
      <w:start w:val="1"/>
      <w:numFmt w:val="decimal"/>
      <w:lvlText w:val="%5."/>
      <w:lvlJc w:val="left"/>
      <w:pPr>
        <w:tabs>
          <w:tab w:val="num" w:pos="1800"/>
        </w:tabs>
        <w:ind w:left="1800" w:hanging="360"/>
      </w:pPr>
      <w:rPr>
        <w:rFonts w:ascii="Arial" w:hAnsi="Arial" w:cs="Arial"/>
      </w:rPr>
    </w:lvl>
    <w:lvl w:ilvl="5">
      <w:start w:val="1"/>
      <w:numFmt w:val="decimal"/>
      <w:lvlText w:val="%6."/>
      <w:lvlJc w:val="left"/>
      <w:pPr>
        <w:tabs>
          <w:tab w:val="num" w:pos="2160"/>
        </w:tabs>
        <w:ind w:left="2160" w:hanging="360"/>
      </w:pPr>
      <w:rPr>
        <w:rFonts w:ascii="Arial" w:hAnsi="Arial" w:cs="Arial"/>
      </w:rPr>
    </w:lvl>
    <w:lvl w:ilvl="6">
      <w:start w:val="1"/>
      <w:numFmt w:val="decimal"/>
      <w:lvlText w:val="%7."/>
      <w:lvlJc w:val="left"/>
      <w:pPr>
        <w:tabs>
          <w:tab w:val="num" w:pos="2520"/>
        </w:tabs>
        <w:ind w:left="2520" w:hanging="360"/>
      </w:pPr>
      <w:rPr>
        <w:rFonts w:ascii="Arial" w:hAnsi="Arial" w:cs="Arial"/>
      </w:rPr>
    </w:lvl>
    <w:lvl w:ilvl="7">
      <w:start w:val="1"/>
      <w:numFmt w:val="decimal"/>
      <w:lvlText w:val="%8."/>
      <w:lvlJc w:val="left"/>
      <w:pPr>
        <w:tabs>
          <w:tab w:val="num" w:pos="2880"/>
        </w:tabs>
        <w:ind w:left="2880" w:hanging="360"/>
      </w:pPr>
      <w:rPr>
        <w:rFonts w:ascii="Arial" w:hAnsi="Arial" w:cs="Arial"/>
      </w:rPr>
    </w:lvl>
    <w:lvl w:ilvl="8">
      <w:start w:val="1"/>
      <w:numFmt w:val="decimal"/>
      <w:lvlText w:val="%9."/>
      <w:lvlJc w:val="left"/>
      <w:pPr>
        <w:tabs>
          <w:tab w:val="num" w:pos="3240"/>
        </w:tabs>
        <w:ind w:left="3240" w:hanging="360"/>
      </w:pPr>
      <w:rPr>
        <w:rFonts w:ascii="Arial" w:hAnsi="Arial" w:cs="Arial"/>
      </w:rPr>
    </w:lvl>
  </w:abstractNum>
  <w:abstractNum w:abstractNumId="11" w15:restartNumberingAfterBreak="0">
    <w:nsid w:val="03A6339E"/>
    <w:multiLevelType w:val="multilevel"/>
    <w:tmpl w:val="CF5ED92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2" w15:restartNumberingAfterBreak="0">
    <w:nsid w:val="06092588"/>
    <w:multiLevelType w:val="multilevel"/>
    <w:tmpl w:val="31EE04C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3" w15:restartNumberingAfterBreak="0">
    <w:nsid w:val="06146AA7"/>
    <w:multiLevelType w:val="hybridMultilevel"/>
    <w:tmpl w:val="BA4447E2"/>
    <w:lvl w:ilvl="0" w:tplc="2D66F81C">
      <w:start w:val="1"/>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4E5476"/>
    <w:multiLevelType w:val="multilevel"/>
    <w:tmpl w:val="079E7CC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08763D13"/>
    <w:multiLevelType w:val="multilevel"/>
    <w:tmpl w:val="9946A43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095B1CA4"/>
    <w:multiLevelType w:val="multilevel"/>
    <w:tmpl w:val="D5E0770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7" w15:restartNumberingAfterBreak="0">
    <w:nsid w:val="1180190B"/>
    <w:multiLevelType w:val="multilevel"/>
    <w:tmpl w:val="C17AF8D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8" w15:restartNumberingAfterBreak="0">
    <w:nsid w:val="11883B57"/>
    <w:multiLevelType w:val="multilevel"/>
    <w:tmpl w:val="570E31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15:restartNumberingAfterBreak="0">
    <w:nsid w:val="177A6061"/>
    <w:multiLevelType w:val="multilevel"/>
    <w:tmpl w:val="5110568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0" w15:restartNumberingAfterBreak="0">
    <w:nsid w:val="1A8A4E99"/>
    <w:multiLevelType w:val="multilevel"/>
    <w:tmpl w:val="2A045BF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1C023EA8"/>
    <w:multiLevelType w:val="multilevel"/>
    <w:tmpl w:val="F962EBB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2" w15:restartNumberingAfterBreak="0">
    <w:nsid w:val="1C841F7D"/>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1FCD3EA9"/>
    <w:multiLevelType w:val="hybridMultilevel"/>
    <w:tmpl w:val="2BDACD5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4" w15:restartNumberingAfterBreak="0">
    <w:nsid w:val="1FDC7F48"/>
    <w:multiLevelType w:val="multilevel"/>
    <w:tmpl w:val="82F687D0"/>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5" w15:restartNumberingAfterBreak="0">
    <w:nsid w:val="20593460"/>
    <w:multiLevelType w:val="multilevel"/>
    <w:tmpl w:val="FFF4CD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15:restartNumberingAfterBreak="0">
    <w:nsid w:val="20DD68D3"/>
    <w:multiLevelType w:val="multilevel"/>
    <w:tmpl w:val="67AED3D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15:restartNumberingAfterBreak="0">
    <w:nsid w:val="21376984"/>
    <w:multiLevelType w:val="multilevel"/>
    <w:tmpl w:val="71F665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8" w15:restartNumberingAfterBreak="0">
    <w:nsid w:val="2436643A"/>
    <w:multiLevelType w:val="hybridMultilevel"/>
    <w:tmpl w:val="A5D8FFF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9" w15:restartNumberingAfterBreak="0">
    <w:nsid w:val="275A5F9A"/>
    <w:multiLevelType w:val="multilevel"/>
    <w:tmpl w:val="B3D6B96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0" w15:restartNumberingAfterBreak="0">
    <w:nsid w:val="310C53B2"/>
    <w:multiLevelType w:val="hybridMultilevel"/>
    <w:tmpl w:val="5BC61BA6"/>
    <w:lvl w:ilvl="0" w:tplc="00DC6C9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5A023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704A0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4E57C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523D0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7ED84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20E50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96E71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A8A75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312219DD"/>
    <w:multiLevelType w:val="multilevel"/>
    <w:tmpl w:val="F84C2F7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2" w15:restartNumberingAfterBreak="0">
    <w:nsid w:val="315A7902"/>
    <w:multiLevelType w:val="multilevel"/>
    <w:tmpl w:val="389409F0"/>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2080B95"/>
    <w:multiLevelType w:val="multilevel"/>
    <w:tmpl w:val="0CD486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34CB0F30"/>
    <w:multiLevelType w:val="hybridMultilevel"/>
    <w:tmpl w:val="E49AA00C"/>
    <w:lvl w:ilvl="0" w:tplc="69B0E712">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4F14E7E"/>
    <w:multiLevelType w:val="multilevel"/>
    <w:tmpl w:val="0B82EC7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6" w15:restartNumberingAfterBreak="0">
    <w:nsid w:val="35BA5A18"/>
    <w:multiLevelType w:val="hybridMultilevel"/>
    <w:tmpl w:val="8710EEE2"/>
    <w:lvl w:ilvl="0" w:tplc="2D66F81C">
      <w:start w:val="1"/>
      <w:numFmt w:val="decimal"/>
      <w:lvlText w:val="%1."/>
      <w:lvlJc w:val="left"/>
      <w:pPr>
        <w:ind w:left="1084"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FAB0BB8C">
      <w:start w:val="1"/>
      <w:numFmt w:val="decimal"/>
      <w:lvlText w:val="%2)"/>
      <w:lvlJc w:val="left"/>
      <w:pPr>
        <w:ind w:left="1804" w:hanging="360"/>
      </w:pPr>
      <w:rPr>
        <w:rFonts w:ascii="Arial" w:eastAsia="Times New Roman" w:hAnsi="Arial" w:cs="Arial"/>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7" w15:restartNumberingAfterBreak="0">
    <w:nsid w:val="36CE421D"/>
    <w:multiLevelType w:val="multilevel"/>
    <w:tmpl w:val="0A1401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8" w15:restartNumberingAfterBreak="0">
    <w:nsid w:val="39D67534"/>
    <w:multiLevelType w:val="hybridMultilevel"/>
    <w:tmpl w:val="31C810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E08012C"/>
    <w:multiLevelType w:val="multilevel"/>
    <w:tmpl w:val="3EE418B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0" w15:restartNumberingAfterBreak="0">
    <w:nsid w:val="3F560DFD"/>
    <w:multiLevelType w:val="multilevel"/>
    <w:tmpl w:val="C104729E"/>
    <w:lvl w:ilvl="0">
      <w:start w:val="1"/>
      <w:numFmt w:val="decimal"/>
      <w:lvlText w:val="%1."/>
      <w:lvlJc w:val="left"/>
      <w:pPr>
        <w:ind w:left="786" w:hanging="360"/>
      </w:pPr>
      <w:rPr>
        <w:rFonts w:ascii="Arial" w:hAnsi="Arial" w:cs="Arial" w:hint="default"/>
        <w:b w:val="0"/>
        <w:sz w:val="24"/>
        <w:szCs w:val="24"/>
      </w:rPr>
    </w:lvl>
    <w:lvl w:ilvl="1">
      <w:start w:val="1"/>
      <w:numFmt w:val="decimal"/>
      <w:lvlText w:val="%2)"/>
      <w:lvlJc w:val="left"/>
      <w:pPr>
        <w:ind w:left="1440" w:hanging="360"/>
      </w:pPr>
      <w:rPr>
        <w:rFonts w:ascii="Arial" w:eastAsiaTheme="minorHAnsi" w:hAnsi="Arial" w:cs="Arial"/>
      </w:rPr>
    </w:lvl>
    <w:lvl w:ilvl="2">
      <w:start w:val="1"/>
      <w:numFmt w:val="lowerRoman"/>
      <w:lvlText w:val="%3."/>
      <w:lvlJc w:val="right"/>
      <w:pPr>
        <w:ind w:left="2160" w:hanging="180"/>
      </w:pPr>
    </w:lvl>
    <w:lvl w:ilvl="3">
      <w:start w:val="1"/>
      <w:numFmt w:val="decimal"/>
      <w:lvlText w:val="%4."/>
      <w:lvlJc w:val="left"/>
      <w:pPr>
        <w:ind w:left="2880" w:hanging="360"/>
      </w:pPr>
      <w:rPr>
        <w:rFonts w:ascii="Arial" w:eastAsia="Calibri" w:hAnsi="Arial" w:cs="Arial"/>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0FC3E7D"/>
    <w:multiLevelType w:val="multilevel"/>
    <w:tmpl w:val="F32C93CA"/>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2" w15:restartNumberingAfterBreak="0">
    <w:nsid w:val="460B606D"/>
    <w:multiLevelType w:val="multilevel"/>
    <w:tmpl w:val="182CB68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3" w15:restartNumberingAfterBreak="0">
    <w:nsid w:val="4D4104F1"/>
    <w:multiLevelType w:val="multilevel"/>
    <w:tmpl w:val="A672E50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4" w15:restartNumberingAfterBreak="0">
    <w:nsid w:val="521D66EC"/>
    <w:multiLevelType w:val="hybridMultilevel"/>
    <w:tmpl w:val="8508EF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536874A3"/>
    <w:multiLevelType w:val="multilevel"/>
    <w:tmpl w:val="DDB0294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6" w15:restartNumberingAfterBreak="0">
    <w:nsid w:val="53EE27E2"/>
    <w:multiLevelType w:val="multilevel"/>
    <w:tmpl w:val="A4DC3EE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7" w15:restartNumberingAfterBreak="0">
    <w:nsid w:val="54DA0973"/>
    <w:multiLevelType w:val="hybridMultilevel"/>
    <w:tmpl w:val="6CDA5B96"/>
    <w:lvl w:ilvl="0" w:tplc="04150011">
      <w:start w:val="1"/>
      <w:numFmt w:val="decimal"/>
      <w:lvlText w:val="%1)"/>
      <w:lvlJc w:val="left"/>
      <w:pPr>
        <w:ind w:left="360" w:firstLine="0"/>
      </w:pPr>
      <w:rPr>
        <w:rFonts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5432840"/>
    <w:multiLevelType w:val="multilevel"/>
    <w:tmpl w:val="4172FF6E"/>
    <w:lvl w:ilvl="0">
      <w:start w:val="1"/>
      <w:numFmt w:val="decimal"/>
      <w:lvlText w:val="%1."/>
      <w:lvlJc w:val="left"/>
      <w:pPr>
        <w:tabs>
          <w:tab w:val="num" w:pos="720"/>
        </w:tabs>
        <w:ind w:left="720" w:hanging="360"/>
      </w:pPr>
      <w:rPr>
        <w:color w:val="auto"/>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ascii="Times New Roman" w:eastAsia="Times New Roman" w:hAnsi="Times New Roman"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8557EE0"/>
    <w:multiLevelType w:val="multilevel"/>
    <w:tmpl w:val="76FC3C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0" w15:restartNumberingAfterBreak="0">
    <w:nsid w:val="5CF85356"/>
    <w:multiLevelType w:val="multilevel"/>
    <w:tmpl w:val="C79C61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FB905B5"/>
    <w:multiLevelType w:val="multilevel"/>
    <w:tmpl w:val="5BC878B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2" w15:restartNumberingAfterBreak="0">
    <w:nsid w:val="60AE3B25"/>
    <w:multiLevelType w:val="multilevel"/>
    <w:tmpl w:val="6802921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3" w15:restartNumberingAfterBreak="0">
    <w:nsid w:val="61927103"/>
    <w:multiLevelType w:val="multilevel"/>
    <w:tmpl w:val="7E96CD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4" w15:restartNumberingAfterBreak="0">
    <w:nsid w:val="633667E5"/>
    <w:multiLevelType w:val="multilevel"/>
    <w:tmpl w:val="3734138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5" w15:restartNumberingAfterBreak="0">
    <w:nsid w:val="664B11DE"/>
    <w:multiLevelType w:val="hybridMultilevel"/>
    <w:tmpl w:val="2CD4213C"/>
    <w:lvl w:ilvl="0" w:tplc="4CE697B0">
      <w:start w:val="6"/>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54FDA4">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CC09A8">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EC2A8C">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BA2B0E">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1AF490">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DCA1B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A6CD60">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0E279E">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66774359"/>
    <w:multiLevelType w:val="multilevel"/>
    <w:tmpl w:val="E422ABB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7" w15:restartNumberingAfterBreak="0">
    <w:nsid w:val="66CB554E"/>
    <w:multiLevelType w:val="multilevel"/>
    <w:tmpl w:val="A9CEAFE4"/>
    <w:lvl w:ilvl="0">
      <w:start w:val="1"/>
      <w:numFmt w:val="lowerLetter"/>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67EA5A24"/>
    <w:multiLevelType w:val="multilevel"/>
    <w:tmpl w:val="ACE8CE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9" w15:restartNumberingAfterBreak="0">
    <w:nsid w:val="68ED0D50"/>
    <w:multiLevelType w:val="multilevel"/>
    <w:tmpl w:val="F5F69B1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0" w15:restartNumberingAfterBreak="0">
    <w:nsid w:val="6AA74966"/>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1" w15:restartNumberingAfterBreak="0">
    <w:nsid w:val="6BF20322"/>
    <w:multiLevelType w:val="multilevel"/>
    <w:tmpl w:val="9F6C9F3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2" w15:restartNumberingAfterBreak="0">
    <w:nsid w:val="6E2A1BB3"/>
    <w:multiLevelType w:val="multilevel"/>
    <w:tmpl w:val="C8E23A0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3" w15:restartNumberingAfterBreak="0">
    <w:nsid w:val="713F4406"/>
    <w:multiLevelType w:val="multilevel"/>
    <w:tmpl w:val="D752EC4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4" w15:restartNumberingAfterBreak="0">
    <w:nsid w:val="72AD3469"/>
    <w:multiLevelType w:val="hybridMultilevel"/>
    <w:tmpl w:val="9990AFEE"/>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76555FA4"/>
    <w:multiLevelType w:val="multilevel"/>
    <w:tmpl w:val="B75A9A9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6" w15:restartNumberingAfterBreak="0">
    <w:nsid w:val="76DC17C8"/>
    <w:multiLevelType w:val="hybridMultilevel"/>
    <w:tmpl w:val="9384D3D6"/>
    <w:lvl w:ilvl="0" w:tplc="8572DBCA">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7" w15:restartNumberingAfterBreak="0">
    <w:nsid w:val="77D8651F"/>
    <w:multiLevelType w:val="multilevel"/>
    <w:tmpl w:val="54A25E2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8" w15:restartNumberingAfterBreak="0">
    <w:nsid w:val="796867A9"/>
    <w:multiLevelType w:val="multilevel"/>
    <w:tmpl w:val="223248A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9" w15:restartNumberingAfterBreak="0">
    <w:nsid w:val="7DBE4789"/>
    <w:multiLevelType w:val="hybridMultilevel"/>
    <w:tmpl w:val="43569106"/>
    <w:lvl w:ilvl="0" w:tplc="4F168BF2">
      <w:start w:val="18"/>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num w:numId="1">
    <w:abstractNumId w:val="10"/>
  </w:num>
  <w:num w:numId="2">
    <w:abstractNumId w:val="0"/>
  </w:num>
  <w:num w:numId="3">
    <w:abstractNumId w:val="3"/>
  </w:num>
  <w:num w:numId="4">
    <w:abstractNumId w:val="5"/>
  </w:num>
  <w:num w:numId="5">
    <w:abstractNumId w:val="9"/>
  </w:num>
  <w:num w:numId="6">
    <w:abstractNumId w:val="9"/>
    <w:lvlOverride w:ilvl="0">
      <w:startOverride w:val="5"/>
    </w:lvlOverride>
  </w:num>
  <w:num w:numId="7">
    <w:abstractNumId w:val="9"/>
  </w:num>
  <w:num w:numId="8">
    <w:abstractNumId w:val="4"/>
  </w:num>
  <w:num w:numId="9">
    <w:abstractNumId w:val="7"/>
  </w:num>
  <w:num w:numId="10">
    <w:abstractNumId w:val="1"/>
  </w:num>
  <w:num w:numId="11">
    <w:abstractNumId w:val="22"/>
  </w:num>
  <w:num w:numId="12">
    <w:abstractNumId w:val="60"/>
  </w:num>
  <w:num w:numId="13">
    <w:abstractNumId w:val="40"/>
  </w:num>
  <w:num w:numId="14">
    <w:abstractNumId w:val="25"/>
  </w:num>
  <w:num w:numId="15">
    <w:abstractNumId w:val="41"/>
  </w:num>
  <w:num w:numId="16">
    <w:abstractNumId w:val="26"/>
  </w:num>
  <w:num w:numId="17">
    <w:abstractNumId w:val="39"/>
  </w:num>
  <w:num w:numId="18">
    <w:abstractNumId w:val="58"/>
  </w:num>
  <w:num w:numId="19">
    <w:abstractNumId w:val="42"/>
  </w:num>
  <w:num w:numId="20">
    <w:abstractNumId w:val="11"/>
  </w:num>
  <w:num w:numId="21">
    <w:abstractNumId w:val="37"/>
  </w:num>
  <w:num w:numId="22">
    <w:abstractNumId w:val="19"/>
  </w:num>
  <w:num w:numId="23">
    <w:abstractNumId w:val="15"/>
  </w:num>
  <w:num w:numId="24">
    <w:abstractNumId w:val="24"/>
  </w:num>
  <w:num w:numId="25">
    <w:abstractNumId w:val="32"/>
  </w:num>
  <w:num w:numId="26">
    <w:abstractNumId w:val="43"/>
  </w:num>
  <w:num w:numId="27">
    <w:abstractNumId w:val="53"/>
  </w:num>
  <w:num w:numId="28">
    <w:abstractNumId w:val="27"/>
  </w:num>
  <w:num w:numId="29">
    <w:abstractNumId w:val="16"/>
  </w:num>
  <w:num w:numId="30">
    <w:abstractNumId w:val="68"/>
  </w:num>
  <w:num w:numId="31">
    <w:abstractNumId w:val="52"/>
  </w:num>
  <w:num w:numId="32">
    <w:abstractNumId w:val="54"/>
  </w:num>
  <w:num w:numId="33">
    <w:abstractNumId w:val="61"/>
  </w:num>
  <w:num w:numId="34">
    <w:abstractNumId w:val="20"/>
  </w:num>
  <w:num w:numId="35">
    <w:abstractNumId w:val="51"/>
  </w:num>
  <w:num w:numId="36">
    <w:abstractNumId w:val="49"/>
  </w:num>
  <w:num w:numId="37">
    <w:abstractNumId w:val="62"/>
  </w:num>
  <w:num w:numId="38">
    <w:abstractNumId w:val="31"/>
  </w:num>
  <w:num w:numId="39">
    <w:abstractNumId w:val="17"/>
  </w:num>
  <w:num w:numId="40">
    <w:abstractNumId w:val="67"/>
  </w:num>
  <w:num w:numId="41">
    <w:abstractNumId w:val="65"/>
  </w:num>
  <w:num w:numId="42">
    <w:abstractNumId w:val="56"/>
  </w:num>
  <w:num w:numId="43">
    <w:abstractNumId w:val="63"/>
  </w:num>
  <w:num w:numId="44">
    <w:abstractNumId w:val="69"/>
  </w:num>
  <w:num w:numId="45">
    <w:abstractNumId w:val="33"/>
  </w:num>
  <w:num w:numId="46">
    <w:abstractNumId w:val="18"/>
  </w:num>
  <w:num w:numId="47">
    <w:abstractNumId w:val="29"/>
  </w:num>
  <w:num w:numId="48">
    <w:abstractNumId w:val="57"/>
  </w:num>
  <w:num w:numId="49">
    <w:abstractNumId w:val="50"/>
  </w:num>
  <w:num w:numId="50">
    <w:abstractNumId w:val="14"/>
  </w:num>
  <w:num w:numId="51">
    <w:abstractNumId w:val="46"/>
  </w:num>
  <w:num w:numId="52">
    <w:abstractNumId w:val="59"/>
  </w:num>
  <w:num w:numId="53">
    <w:abstractNumId w:val="35"/>
  </w:num>
  <w:num w:numId="54">
    <w:abstractNumId w:val="12"/>
  </w:num>
  <w:num w:numId="55">
    <w:abstractNumId w:val="45"/>
  </w:num>
  <w:num w:numId="56">
    <w:abstractNumId w:val="21"/>
  </w:num>
  <w:num w:numId="57">
    <w:abstractNumId w:val="64"/>
  </w:num>
  <w:num w:numId="58">
    <w:abstractNumId w:val="55"/>
  </w:num>
  <w:num w:numId="59">
    <w:abstractNumId w:val="38"/>
  </w:num>
  <w:num w:numId="60">
    <w:abstractNumId w:val="34"/>
  </w:num>
  <w:num w:numId="61">
    <w:abstractNumId w:val="28"/>
  </w:num>
  <w:num w:numId="62">
    <w:abstractNumId w:val="66"/>
  </w:num>
  <w:num w:numId="63">
    <w:abstractNumId w:val="13"/>
  </w:num>
  <w:num w:numId="64">
    <w:abstractNumId w:val="47"/>
  </w:num>
  <w:num w:numId="65">
    <w:abstractNumId w:val="44"/>
  </w:num>
  <w:num w:numId="66">
    <w:abstractNumId w:val="23"/>
  </w:num>
  <w:num w:numId="67">
    <w:abstractNumId w:val="36"/>
  </w:num>
  <w:num w:numId="68">
    <w:abstractNumId w:val="48"/>
  </w:num>
  <w:num w:numId="69">
    <w:abstractNumId w:val="30"/>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7"/>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96C"/>
    <w:rsid w:val="00000134"/>
    <w:rsid w:val="00002517"/>
    <w:rsid w:val="00003288"/>
    <w:rsid w:val="00004884"/>
    <w:rsid w:val="00011DFF"/>
    <w:rsid w:val="00024CC1"/>
    <w:rsid w:val="0003486D"/>
    <w:rsid w:val="0003713E"/>
    <w:rsid w:val="00045CC6"/>
    <w:rsid w:val="00073E4B"/>
    <w:rsid w:val="00084782"/>
    <w:rsid w:val="000940F1"/>
    <w:rsid w:val="000A4F66"/>
    <w:rsid w:val="000B089A"/>
    <w:rsid w:val="000F22FA"/>
    <w:rsid w:val="00134D83"/>
    <w:rsid w:val="001479F6"/>
    <w:rsid w:val="00176B7E"/>
    <w:rsid w:val="001D0B1C"/>
    <w:rsid w:val="00200FAF"/>
    <w:rsid w:val="00210946"/>
    <w:rsid w:val="002500AC"/>
    <w:rsid w:val="00267EEC"/>
    <w:rsid w:val="00276BED"/>
    <w:rsid w:val="00280806"/>
    <w:rsid w:val="00286E63"/>
    <w:rsid w:val="002A0A30"/>
    <w:rsid w:val="002A6EC7"/>
    <w:rsid w:val="002D7AF6"/>
    <w:rsid w:val="002E347F"/>
    <w:rsid w:val="002F5CDC"/>
    <w:rsid w:val="00303012"/>
    <w:rsid w:val="003035FB"/>
    <w:rsid w:val="00324235"/>
    <w:rsid w:val="00331192"/>
    <w:rsid w:val="00351824"/>
    <w:rsid w:val="00360984"/>
    <w:rsid w:val="003641EE"/>
    <w:rsid w:val="0038391C"/>
    <w:rsid w:val="003845F0"/>
    <w:rsid w:val="003D0D79"/>
    <w:rsid w:val="003E28B7"/>
    <w:rsid w:val="003F4AEC"/>
    <w:rsid w:val="00417090"/>
    <w:rsid w:val="00466671"/>
    <w:rsid w:val="004A03B4"/>
    <w:rsid w:val="004A50F8"/>
    <w:rsid w:val="004A5E7B"/>
    <w:rsid w:val="004B3D3B"/>
    <w:rsid w:val="004C0289"/>
    <w:rsid w:val="004C677E"/>
    <w:rsid w:val="004D712F"/>
    <w:rsid w:val="004E6F8D"/>
    <w:rsid w:val="004F6C0C"/>
    <w:rsid w:val="004F7673"/>
    <w:rsid w:val="00502468"/>
    <w:rsid w:val="005051BC"/>
    <w:rsid w:val="0052124F"/>
    <w:rsid w:val="00536D73"/>
    <w:rsid w:val="005406BE"/>
    <w:rsid w:val="005432B8"/>
    <w:rsid w:val="00550C67"/>
    <w:rsid w:val="00552D1A"/>
    <w:rsid w:val="0056552F"/>
    <w:rsid w:val="00567D20"/>
    <w:rsid w:val="00575241"/>
    <w:rsid w:val="00576F51"/>
    <w:rsid w:val="0058257A"/>
    <w:rsid w:val="005833CB"/>
    <w:rsid w:val="00584B61"/>
    <w:rsid w:val="00595798"/>
    <w:rsid w:val="005B6A3D"/>
    <w:rsid w:val="005D7742"/>
    <w:rsid w:val="005E4020"/>
    <w:rsid w:val="005F1676"/>
    <w:rsid w:val="005F27E3"/>
    <w:rsid w:val="005F37BD"/>
    <w:rsid w:val="005F37D3"/>
    <w:rsid w:val="005F603E"/>
    <w:rsid w:val="00602828"/>
    <w:rsid w:val="00605025"/>
    <w:rsid w:val="0061246E"/>
    <w:rsid w:val="00613443"/>
    <w:rsid w:val="00650EC4"/>
    <w:rsid w:val="00654D12"/>
    <w:rsid w:val="00664210"/>
    <w:rsid w:val="00674655"/>
    <w:rsid w:val="006B48BE"/>
    <w:rsid w:val="006B58D3"/>
    <w:rsid w:val="006B7A38"/>
    <w:rsid w:val="007168FC"/>
    <w:rsid w:val="00743BF9"/>
    <w:rsid w:val="007579D4"/>
    <w:rsid w:val="0079551D"/>
    <w:rsid w:val="007C00C9"/>
    <w:rsid w:val="007C477C"/>
    <w:rsid w:val="00847B8C"/>
    <w:rsid w:val="00863525"/>
    <w:rsid w:val="0086580C"/>
    <w:rsid w:val="00895740"/>
    <w:rsid w:val="008A1394"/>
    <w:rsid w:val="008A3592"/>
    <w:rsid w:val="008A3B48"/>
    <w:rsid w:val="008A46D4"/>
    <w:rsid w:val="008C4324"/>
    <w:rsid w:val="008C7D59"/>
    <w:rsid w:val="008D2BD8"/>
    <w:rsid w:val="008E6702"/>
    <w:rsid w:val="008F7CA6"/>
    <w:rsid w:val="00903B74"/>
    <w:rsid w:val="00903C0E"/>
    <w:rsid w:val="0091231D"/>
    <w:rsid w:val="009165FB"/>
    <w:rsid w:val="0096237A"/>
    <w:rsid w:val="009819FF"/>
    <w:rsid w:val="009C549B"/>
    <w:rsid w:val="009D058C"/>
    <w:rsid w:val="009D0E3A"/>
    <w:rsid w:val="009D7619"/>
    <w:rsid w:val="009E025F"/>
    <w:rsid w:val="009E55A3"/>
    <w:rsid w:val="009F4884"/>
    <w:rsid w:val="00A21B87"/>
    <w:rsid w:val="00A23EC0"/>
    <w:rsid w:val="00A53AAC"/>
    <w:rsid w:val="00A639B9"/>
    <w:rsid w:val="00A63BE4"/>
    <w:rsid w:val="00A74790"/>
    <w:rsid w:val="00A8176C"/>
    <w:rsid w:val="00A82451"/>
    <w:rsid w:val="00A84E4A"/>
    <w:rsid w:val="00A9743A"/>
    <w:rsid w:val="00AA68D6"/>
    <w:rsid w:val="00AC2C2B"/>
    <w:rsid w:val="00AC4CB0"/>
    <w:rsid w:val="00AF5B50"/>
    <w:rsid w:val="00AF6D4E"/>
    <w:rsid w:val="00B328F3"/>
    <w:rsid w:val="00B42B96"/>
    <w:rsid w:val="00B50B03"/>
    <w:rsid w:val="00BE25B0"/>
    <w:rsid w:val="00C00308"/>
    <w:rsid w:val="00C0096C"/>
    <w:rsid w:val="00C32853"/>
    <w:rsid w:val="00C361C9"/>
    <w:rsid w:val="00C40F3A"/>
    <w:rsid w:val="00C729FC"/>
    <w:rsid w:val="00C75D4B"/>
    <w:rsid w:val="00C8106F"/>
    <w:rsid w:val="00C94E93"/>
    <w:rsid w:val="00CA1E07"/>
    <w:rsid w:val="00CA2210"/>
    <w:rsid w:val="00CB1349"/>
    <w:rsid w:val="00CB42BC"/>
    <w:rsid w:val="00CE7609"/>
    <w:rsid w:val="00D12B27"/>
    <w:rsid w:val="00D13C54"/>
    <w:rsid w:val="00D213C5"/>
    <w:rsid w:val="00D277A4"/>
    <w:rsid w:val="00D333C5"/>
    <w:rsid w:val="00D71741"/>
    <w:rsid w:val="00DA3469"/>
    <w:rsid w:val="00DB66A5"/>
    <w:rsid w:val="00DC7AF2"/>
    <w:rsid w:val="00DD0A32"/>
    <w:rsid w:val="00DE1BB9"/>
    <w:rsid w:val="00E03F2A"/>
    <w:rsid w:val="00E07172"/>
    <w:rsid w:val="00E07B18"/>
    <w:rsid w:val="00E12C15"/>
    <w:rsid w:val="00E15738"/>
    <w:rsid w:val="00E25E85"/>
    <w:rsid w:val="00E33B76"/>
    <w:rsid w:val="00E352C7"/>
    <w:rsid w:val="00E47307"/>
    <w:rsid w:val="00E65542"/>
    <w:rsid w:val="00E70DFD"/>
    <w:rsid w:val="00E75179"/>
    <w:rsid w:val="00E75612"/>
    <w:rsid w:val="00E773B6"/>
    <w:rsid w:val="00E77B1C"/>
    <w:rsid w:val="00E819B0"/>
    <w:rsid w:val="00E83B0A"/>
    <w:rsid w:val="00EB7155"/>
    <w:rsid w:val="00EE00F3"/>
    <w:rsid w:val="00EF75DA"/>
    <w:rsid w:val="00F06E87"/>
    <w:rsid w:val="00F077AD"/>
    <w:rsid w:val="00F23A08"/>
    <w:rsid w:val="00F47A89"/>
    <w:rsid w:val="00FB3F21"/>
    <w:rsid w:val="00FE09B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1C701"/>
  <w15:docId w15:val="{52B5D790-C54D-4089-9A3D-001B18EC0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A3B48"/>
  </w:style>
  <w:style w:type="paragraph" w:styleId="Akapitzlist">
    <w:name w:val="List Paragraph"/>
    <w:basedOn w:val="Normalny"/>
    <w:uiPriority w:val="34"/>
    <w:qFormat/>
    <w:rsid w:val="008A3B4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ff2">
    <w:name w:val="ff2"/>
    <w:basedOn w:val="Domylnaczcionkaakapitu"/>
    <w:rsid w:val="008A3B48"/>
  </w:style>
  <w:style w:type="character" w:styleId="Pogrubienie">
    <w:name w:val="Strong"/>
    <w:uiPriority w:val="22"/>
    <w:qFormat/>
    <w:rsid w:val="008A3B48"/>
    <w:rPr>
      <w:b/>
      <w:bCs/>
    </w:rPr>
  </w:style>
  <w:style w:type="paragraph" w:customStyle="1" w:styleId="tm">
    <w:name w:val="tm"/>
    <w:basedOn w:val="Normalny"/>
    <w:rsid w:val="008A3B48"/>
    <w:pPr>
      <w:spacing w:after="0" w:line="240" w:lineRule="auto"/>
      <w:ind w:left="480" w:hanging="480"/>
      <w:jc w:val="both"/>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8A3B48"/>
    <w:pPr>
      <w:spacing w:before="120" w:after="0" w:line="240" w:lineRule="auto"/>
      <w:jc w:val="both"/>
    </w:pPr>
    <w:rPr>
      <w:rFonts w:ascii="Times New Roman" w:eastAsia="Calibri" w:hAnsi="Times New Roman" w:cs="Times New Roman"/>
      <w:sz w:val="24"/>
      <w:lang w:val="x-none"/>
    </w:rPr>
  </w:style>
  <w:style w:type="character" w:customStyle="1" w:styleId="Tekstpodstawowy2Znak">
    <w:name w:val="Tekst podstawowy 2 Znak"/>
    <w:basedOn w:val="Domylnaczcionkaakapitu"/>
    <w:link w:val="Tekstpodstawowy2"/>
    <w:semiHidden/>
    <w:rsid w:val="008A3B48"/>
    <w:rPr>
      <w:rFonts w:ascii="Times New Roman" w:eastAsia="Calibri" w:hAnsi="Times New Roman" w:cs="Times New Roman"/>
      <w:sz w:val="24"/>
      <w:lang w:val="x-none"/>
    </w:rPr>
  </w:style>
  <w:style w:type="paragraph" w:customStyle="1" w:styleId="t4">
    <w:name w:val="t4"/>
    <w:basedOn w:val="Normalny"/>
    <w:rsid w:val="008A3B48"/>
    <w:pPr>
      <w:spacing w:after="0" w:line="240" w:lineRule="auto"/>
      <w:ind w:firstLine="480"/>
      <w:jc w:val="both"/>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8A3B48"/>
    <w:rPr>
      <w:sz w:val="16"/>
      <w:szCs w:val="16"/>
    </w:rPr>
  </w:style>
  <w:style w:type="paragraph" w:styleId="Tekstkomentarza">
    <w:name w:val="annotation text"/>
    <w:basedOn w:val="Normalny"/>
    <w:link w:val="TekstkomentarzaZnak"/>
    <w:uiPriority w:val="99"/>
    <w:semiHidden/>
    <w:unhideWhenUsed/>
    <w:rsid w:val="008A3B48"/>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8A3B48"/>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unhideWhenUsed/>
    <w:rsid w:val="008A3B48"/>
    <w:rPr>
      <w:b/>
      <w:bCs/>
    </w:rPr>
  </w:style>
  <w:style w:type="character" w:customStyle="1" w:styleId="TematkomentarzaZnak">
    <w:name w:val="Temat komentarza Znak"/>
    <w:basedOn w:val="TekstkomentarzaZnak"/>
    <w:link w:val="Tematkomentarza"/>
    <w:uiPriority w:val="99"/>
    <w:semiHidden/>
    <w:rsid w:val="008A3B48"/>
    <w:rPr>
      <w:rFonts w:ascii="Times New Roman" w:eastAsia="Times New Roman" w:hAnsi="Times New Roman" w:cs="Times New Roman"/>
      <w:b/>
      <w:bCs/>
      <w:sz w:val="20"/>
      <w:szCs w:val="20"/>
      <w:lang w:val="x-none" w:eastAsia="x-none"/>
    </w:rPr>
  </w:style>
  <w:style w:type="paragraph" w:styleId="Tekstdymka">
    <w:name w:val="Balloon Text"/>
    <w:basedOn w:val="Normalny"/>
    <w:link w:val="TekstdymkaZnak"/>
    <w:uiPriority w:val="99"/>
    <w:semiHidden/>
    <w:unhideWhenUsed/>
    <w:rsid w:val="008A3B48"/>
    <w:pPr>
      <w:spacing w:after="0" w:line="240" w:lineRule="auto"/>
    </w:pPr>
    <w:rPr>
      <w:rFonts w:ascii="Segoe UI" w:eastAsia="Times New Roman" w:hAnsi="Segoe UI" w:cs="Times New Roman"/>
      <w:sz w:val="18"/>
      <w:szCs w:val="18"/>
      <w:lang w:val="x-none" w:eastAsia="x-none"/>
    </w:rPr>
  </w:style>
  <w:style w:type="character" w:customStyle="1" w:styleId="TekstdymkaZnak">
    <w:name w:val="Tekst dymka Znak"/>
    <w:basedOn w:val="Domylnaczcionkaakapitu"/>
    <w:link w:val="Tekstdymka"/>
    <w:uiPriority w:val="99"/>
    <w:semiHidden/>
    <w:rsid w:val="008A3B48"/>
    <w:rPr>
      <w:rFonts w:ascii="Segoe UI" w:eastAsia="Times New Roman" w:hAnsi="Segoe UI" w:cs="Times New Roman"/>
      <w:sz w:val="18"/>
      <w:szCs w:val="18"/>
      <w:lang w:val="x-none" w:eastAsia="x-none"/>
    </w:rPr>
  </w:style>
  <w:style w:type="paragraph" w:styleId="Nagwek">
    <w:name w:val="header"/>
    <w:basedOn w:val="Normalny"/>
    <w:link w:val="Nagwek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uiPriority w:val="99"/>
    <w:rsid w:val="008A3B48"/>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uiPriority w:val="99"/>
    <w:rsid w:val="008A3B48"/>
    <w:rPr>
      <w:rFonts w:ascii="Times New Roman" w:eastAsia="Times New Roman" w:hAnsi="Times New Roman" w:cs="Times New Roman"/>
      <w:sz w:val="24"/>
      <w:szCs w:val="24"/>
      <w:lang w:val="x-none" w:eastAsia="x-none"/>
    </w:rPr>
  </w:style>
  <w:style w:type="character" w:styleId="Hipercze">
    <w:name w:val="Hyperlink"/>
    <w:rsid w:val="008A3B48"/>
    <w:rPr>
      <w:color w:val="000080"/>
      <w:u w:val="single"/>
    </w:rPr>
  </w:style>
  <w:style w:type="paragraph" w:customStyle="1" w:styleId="konspekt-Ipoziom">
    <w:name w:val="konspekt - I poziom"/>
    <w:basedOn w:val="Normalny"/>
    <w:rsid w:val="008A3B48"/>
    <w:pPr>
      <w:tabs>
        <w:tab w:val="left" w:pos="441"/>
      </w:tabs>
      <w:suppressAutoHyphens/>
      <w:spacing w:after="0" w:line="100" w:lineRule="atLeast"/>
      <w:ind w:left="368" w:hanging="368"/>
      <w:jc w:val="both"/>
    </w:pPr>
    <w:rPr>
      <w:rFonts w:ascii="Calibri" w:eastAsia="Calibri" w:hAnsi="Calibri" w:cs="Calibri"/>
      <w:lang w:eastAsia="ar-SA"/>
    </w:rPr>
  </w:style>
  <w:style w:type="paragraph" w:styleId="Bezodstpw">
    <w:name w:val="No Spacing"/>
    <w:qFormat/>
    <w:rsid w:val="00C729FC"/>
    <w:pPr>
      <w:spacing w:after="0" w:line="240" w:lineRule="auto"/>
    </w:pPr>
  </w:style>
  <w:style w:type="paragraph" w:customStyle="1" w:styleId="western">
    <w:name w:val="western"/>
    <w:basedOn w:val="Normalny"/>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E352C7"/>
    <w:pPr>
      <w:suppressAutoHyphens/>
      <w:spacing w:after="0" w:line="240" w:lineRule="auto"/>
      <w:textAlignment w:val="baseline"/>
    </w:pPr>
    <w:rPr>
      <w:rFonts w:ascii="Times New Roman" w:eastAsia="Lucida Sans Unicode" w:hAnsi="Times New Roman" w:cs="Mangal"/>
      <w:color w:val="00000A"/>
      <w:sz w:val="24"/>
      <w:szCs w:val="24"/>
      <w:lang w:eastAsia="ar-SA"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05@edukacja.czestochowa.pl" TargetMode="External"/><Relationship Id="rId3" Type="http://schemas.openxmlformats.org/officeDocument/2006/relationships/settings" Target="settings.xml"/><Relationship Id="rId7" Type="http://schemas.openxmlformats.org/officeDocument/2006/relationships/hyperlink" Target="https://sip.lex.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od.bfo@edukacja.czestocho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10936</Words>
  <Characters>65620</Characters>
  <Application>Microsoft Office Word</Application>
  <DocSecurity>0</DocSecurity>
  <Lines>546</Lines>
  <Paragraphs>152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Konto Microsoft</cp:lastModifiedBy>
  <cp:revision>2</cp:revision>
  <cp:lastPrinted>2024-05-06T11:05:00Z</cp:lastPrinted>
  <dcterms:created xsi:type="dcterms:W3CDTF">2026-09-03T08:51:00Z</dcterms:created>
  <dcterms:modified xsi:type="dcterms:W3CDTF">2026-09-03T08:51:00Z</dcterms:modified>
</cp:coreProperties>
</file>